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473e" w14:textId="851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Бірсуат ауылы әкімінің 2020 жылғы 29 қыркүйектегі № 4 шешімі. Ақмола облысының Әділет департаментінде 2020 жылғы 29 қыркүйекте № 8047 болып тіркелді. Күші жойылды - Ақмола облысы Жарқайың ауданы Бірсуат ауылы әкімінің 2020 жылғы 12 қарашадағы № 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Бірсуат ауылы әкімінің 12.11.2020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бас мемлекеттік ветеринариялық-санитариялық инспекторының 2020 жылғы 28 қыркүйектегі № 01-28-338 ұсынуы бойынша, Бірсуат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Жарқайың ауданының Бірсуат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