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2a7e" w14:textId="2592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2021 - 2023 жылдарға арналған Біржан сал ауданының Степняк қаласының, ауылдық округтер мен ауылдар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мәслихатының 2020 жылғы 24 желтоқсандағы № С-61/2 шешімі. Ақмола облысының Әділет департаментінде 2021 жылғы 18 қаңтарда № 8330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2021 - 2023 жылдарға арналған Степняк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213 581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13 455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200 126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218 381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4 800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2021 жылға арналған Степняк қаласының бюджетінде 2021 жылдың 1 қаңтарына жинақталған 4 800 мың теңге сомасындағы бюджеттік қаражаттардың бос қалдықтары пайдаланылатыны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2021 - 2023 жылдарға арналған Макинка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281 744,6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276 744,6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283 244,6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2021 жылға арналған Макинка ауылдық округінің бюджетінде 2021 жылдың 1 қаңтарына жинақталған 1500 мың теңге сомасындағы бюджеттік қаражаттардың бос қалдықтары пайдаланылатыны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2021 - 2023 жылдарға арналған Аңғал батыр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22 393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21 264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2021 жылға арналған Аңғал батыр ауылдық округінің бюджетінде 2021 жылдың 1 қаңтарына жинақталған 2 600 мың теңге сомасындағы бюджеттік қаражаттардың бос қалдықтары пайдаланылатыны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2021 - 2023 жылдарға арналған Баймырза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26 275,7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26 925,7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2021 жылға арналған Баймырза ауылдық округінің бюджетінде 2021 жылдың 1 қаңтарына жинақталған 650 мың теңге сомасындағы бюджеттік қаражаттардың бос қалдықтары пайдаланылатыны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4-1-тармақпен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2021 - 2023 жылдарға арналған Бірсуат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30 535,1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29 535,1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31 135,1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2021 жылға арналған Бірсуат ауылдық округінің бюджетінде 2021 жылдың 1 қаңтарына жинақталған 600 мың теңге сомасындағы бюджеттік қаражаттардың бос қалдықтары пайдаланылатыны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2021 - 2023 жылдарға арналған Уәлихан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22 057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21 419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(профицитті пайдалану) қаржыландыру – 180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2021 жылға арналған Уәлихан ауылдық округінің бюджетінде 2021 жылдың 1 қаңтарына жинақталған 180 мың теңге сомасындағы бюджеттік қаражаттардың бос қалдықтары пайдаланылатыны ескерілсін.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2021 - 2023 жылдарға арналған Донской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57 888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1 900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 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2021 жылға арналған Донской ауылдық округінің бюджетінде 2021 жылдың 1 қаңтарына жинақталған 1 900 мың теңге сомасындағы бюджеттік қаражаттардың бос қалдықтары пайдаланылатыны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7-1-тармақпен толықтырылды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2021 - 2023 жылдарға арналған Еңбекшілдер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57 900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55 749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2021 жылға арналған Еңбекшілдер ауылдық округінің бюджетінде 2021 жылдың 1 қаңтарына жинақталған 600 мың теңге сомасындағы бюджеттік қаражаттардың бос қалдықтары пайдаланылатыны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8-1-тармақпен толықтырылды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2021 - 2023 жылдарға арналған Заурал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30 057,8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28 907,8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940,4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2021 жылға арналған Заурал ауылдық округінің бюджетінде 2021 жылдың 1 қаңтарына жинақталған 940,4 мың теңге сомасындағы бюджеттік қаражаттардың бос қалдықтары пайдаланылатыны ескерілсін.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9-1-тармақпен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2021 - 2023 жылдарға арналған Үлгі ауылдық округінің бюджеті тиісінші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51 684,6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49 013,6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54 375,6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-2 691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2 691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2021 жылға арналған Үлгі ауылдық округінің бюджетінде 2021 жылдың 1 қаңтарына жинақталған 2 691 мың теңге сомасындағы бюджеттік қаражаттардың бос қалдықтары пайдаланылатыны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шешімімен;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2021 - 2023 жылдарға арналған Ақсу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15 287,5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15 018,5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15 287,5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2021 - 2023 жылдарға арналған Заозерный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17 468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2021 жылға арналған Заозерный ауылының бюджетінде 2021 жылдың 1 қаңтарына жинақталған 300 мың теңге сомасындағы бюджеттік қаражаттардың бос қалдықтары пайдаланылатыны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2021 - 2023 жылдарға арналған Кеңащы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37 557,6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36 591,6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37 557,6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2021 - 2023 жылдарға арналған Краснофлот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20 180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19 743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2021 - 2023 жылдарға арналған Мамай ауылының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30 227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29 778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00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2021 жылға арналған Мамай ауылының бюджетінде 2021 жылдың 1 қаңтарына жинақталған 400 мың теңге сомасындағы бюджеттік қаражаттардың бос қалдықтары пайдаланылатыны ескерілсін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15-1-тармақпен толықтырылды - Ақмола облысы Біржан сал ауданы мәслихатының 15.04.2021 </w:t>
      </w:r>
      <w:r>
        <w:rPr>
          <w:rFonts w:ascii="Times New Roman"/>
          <w:b w:val="false"/>
          <w:i w:val="false"/>
          <w:color w:val="000000"/>
          <w:sz w:val="28"/>
        </w:rPr>
        <w:t>№ С-3/3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Біржан сал ауданының Степняк қаласының, ауылдық округтер мен ауылдар бюджеттерінің кірістері келесі көздер есебінен бекітілсін: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салық.</w:t>
      </w:r>
    </w:p>
    <w:bookmarkStart w:name="z1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2021 жылға арналған қала, ауылдық округтер мен ауылдарға берілетін 294 380 мың теңге сомасындағы субвенциялар көлемдері қарастырылғаны ескерілсін, оның ішінде: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7"/>
        <w:gridCol w:w="9513"/>
      </w:tblGrid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32 551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16 990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16 679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23 637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21 569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округіне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10 932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14 346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11 485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15 821 мың теңге;</w:t>
            </w:r>
          </w:p>
        </w:tc>
      </w:tr>
      <w:tr>
        <w:trPr>
          <w:trHeight w:val="30" w:hRule="atLeast"/>
        </w:trPr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ауылына</w:t>
            </w:r>
          </w:p>
        </w:tc>
        <w:tc>
          <w:tcPr>
            <w:tcW w:w="9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13 073 мың теңге.</w:t>
            </w:r>
          </w:p>
        </w:tc>
      </w:tr>
    </w:tbl>
    <w:bookmarkStart w:name="z1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2021 жылға арналған қала, ауылдық округтер мен ауылдар бюджеттерінің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нысаналы трансферттердің қарастырылғаны ескерілсін.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2021 жылға арналған қала, ауылдық округтер мен ауылдар бюджеттерінің түсімдерінің құрамында </w:t>
      </w:r>
      <w:r>
        <w:rPr>
          <w:rFonts w:ascii="Times New Roman"/>
          <w:b w:val="false"/>
          <w:i w:val="false"/>
          <w:color w:val="000000"/>
          <w:sz w:val="28"/>
        </w:rPr>
        <w:t>47-қосымшаға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нысаналы трансферттердің қарастырылғаны ескерілсін.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Осы шешім Ақмола облысының Әділет департаментінде мемлекеттік тіркелген күнінен бастап күшіне енеді және 2021 жылғы 1 қаңтарынан бастап қолданысқа енгізіледі.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М.Даулетханов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Біржан сал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Степняк қаласының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5"/>
        <w:gridCol w:w="1145"/>
        <w:gridCol w:w="1145"/>
        <w:gridCol w:w="4548"/>
        <w:gridCol w:w="43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213581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13455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12158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  <w:tr>
        <w:trPr>
          <w:trHeight w:val="30" w:hRule="atLeast"/>
        </w:trPr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132712,7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Степняк қаласының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2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Степняк қаласының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Макинка ауылдық округінің бюджеті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2"/>
        <w:gridCol w:w="1062"/>
        <w:gridCol w:w="1063"/>
        <w:gridCol w:w="4221"/>
        <w:gridCol w:w="48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  <w:tr>
        <w:trPr>
          <w:trHeight w:val="30" w:hRule="atLeast"/>
        </w:trPr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283244,6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9443,6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214845,7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3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Макинка ауылдық округінің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3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Макинка ауылдық округінің бюджеті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3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Аңғалбатыр ауылдық округінің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3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Аңғал батыр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39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Аңғал батыр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4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Баймырза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4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Баймырза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Баймырза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4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Бірсуат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31135,1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4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Бірсуат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5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Бірсуат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Уәлихан ауылдық округінің бюджеті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Уәлихан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5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Уәлихан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Донской ауылдық округінің бюджеті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Донской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Донской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Еңбекшілдер ауылдық округінің бюджеті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6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Еңбекшілдер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69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Еңбекшілдер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7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Заурал ауылдық округінің бюджеті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Заурал ауылдық округінің бюджеті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Заурал ауылдық округінің бюджеті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Үлгі ауылдық округінің бюджеті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51684,6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54375,6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24693,6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7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Үлгі ауылдық округінің бюджеті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8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Үлгі ауылдық округінің бюджеті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8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Ақсу ауылының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Ақсу ауылының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8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Ақсу ауылының бюджеті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8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Заозерный ауылының бюджеті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9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Заозерный ауылының бюджеті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93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Заозерный ауылының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9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Кеңашы ауылының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116"/>
        <w:gridCol w:w="4434"/>
        <w:gridCol w:w="4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23787,6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Кеңашы ауылының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9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Кеңашы ауылының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40-қосымша</w:t>
            </w:r>
          </w:p>
        </w:tc>
      </w:tr>
    </w:tbl>
    <w:bookmarkStart w:name="z10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Краснофлот ауылының бюджеті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41-қосымша</w:t>
            </w:r>
          </w:p>
        </w:tc>
      </w:tr>
    </w:tbl>
    <w:bookmarkStart w:name="z10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Краснофлот ауылының бюджеті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42-қосымша</w:t>
            </w:r>
          </w:p>
        </w:tc>
      </w:tr>
    </w:tbl>
    <w:bookmarkStart w:name="z10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Краснофлот ауылының бюджеті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43-қосымша</w:t>
            </w:r>
          </w:p>
        </w:tc>
      </w:tr>
    </w:tbl>
    <w:bookmarkStart w:name="z10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Мамай ауылының бюджеті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Пайдаланатын бюджет қаражатының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44-қосымша</w:t>
            </w:r>
          </w:p>
        </w:tc>
      </w:tr>
    </w:tbl>
    <w:bookmarkStart w:name="z10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Мамай ауылының бюджеті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45-қосымша</w:t>
            </w:r>
          </w:p>
        </w:tc>
      </w:tr>
    </w:tbl>
    <w:bookmarkStart w:name="z111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Мамай ауылының бюджеті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207"/>
        <w:gridCol w:w="1207"/>
        <w:gridCol w:w="4795"/>
        <w:gridCol w:w="38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меншiгінде мүлiктi жалға беруден түсетiн кiрiстер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46-қосымша</w:t>
            </w:r>
          </w:p>
        </w:tc>
      </w:tr>
    </w:tbl>
    <w:bookmarkStart w:name="z11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берілетін нысаналы трансферттер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үйлерінің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сал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47-қосымша</w:t>
            </w:r>
          </w:p>
        </w:tc>
      </w:tr>
    </w:tbl>
    <w:bookmarkStart w:name="z11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қала, ауылдық округтер мен ауылдар бюджеттеріне нысаналы трансферттер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47 қосымша жаңа редакцияда - Ақмола облысы Біржан сал ауданы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С-9/3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4"/>
        <w:gridCol w:w="4066"/>
      </w:tblGrid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590239,8 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590239,8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169375,0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 үшін материалдар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көшелерін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қаласының Абылай хан шағын ауданындағы 3,4,5,7,8,9,14 үйлердің іргелес аумақтарын абаттандыруға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электр беру желісіне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көше бойынша жер учаскелерінің шекараларын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тұрмыстық қалдықтарды шығаруға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Аңғалбатыр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2730,7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6286,1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1647,1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Бірсуат, Сәуле ауылдарындағы мұнараларды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30115,4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Генераторларды сатып алуға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 ауылында ұңғыма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1988,8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ауылындағы мұнараны оқшаулауға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 спорт алаңын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ауылындағы асфальтбетон жабындысы бар кентішілік жолдарды орташа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ауылдық округі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25368,6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2741,5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Заозерный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3121,9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МОИП бағдарламасын қосуға және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414,3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су құбыры желісін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ауылындағы көшелерді жарықтандыруға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6186,6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біліктілігін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қызметшінің іс сапар шығындарына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су қысымды мұнара оқпанын жылытудың ағымдағы жөндеуге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Ұңғыманы бұрғылауға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ұстауға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 әкімінің аппараты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қоршауды орнатуға (евро штакетник)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Мамай ауылында спорт алаңын орнатуға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жарығының шамдарын орнатуға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еңбекақысын арттыруға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 желісіне және су тарату пунктіне қызмет көрсетуге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