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62cf2" w14:textId="2262c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Ерейментау қаласының, ауылдардың және ауылдық округтерінің бюджеттері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Ерейментау аудандық мәслихатының 2020 жылғы 24 желтоқсандағы № 6С-58/2-20 шешімі. Ақмола облысының Әділет департаментінде 2021 жылғы 18 қаңтарда № 8331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9-1 бабындағы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6-бабындағы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Ерейментау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Ерейментау қаласының бюджеті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тиісінше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оның ішінде 2021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145 930,2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53 926,0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92 004,2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151 130,3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-5 200,1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5 200,1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Ақмола облысы Ерейментау аудандық мәслихатының 25.11.2021 </w:t>
      </w:r>
      <w:r>
        <w:rPr>
          <w:rFonts w:ascii="Times New Roman"/>
          <w:b w:val="false"/>
          <w:i w:val="false"/>
          <w:color w:val="000000"/>
          <w:sz w:val="28"/>
        </w:rPr>
        <w:t>№ 7С-16/2-21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2021-2023 жылдарға арналған Еркіншілік ауылдық округінің бюджеті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тиісінше </w:t>
      </w:r>
      <w:r>
        <w:rPr>
          <w:rFonts w:ascii="Times New Roman"/>
          <w:b w:val="false"/>
          <w:i w:val="false"/>
          <w:color w:val="000000"/>
          <w:sz w:val="28"/>
        </w:rPr>
        <w:t>6-қосымшаларына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оның ішінде 2021 жылға келесі көлемдерде бекітілсін: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29 693,4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1 436,0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28 257,4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31 753,4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-2 060,0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2 060,0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жаңа редакцияда - Ақмола облысы Ерейментау аудандық мәслихатының 25.11.2021 </w:t>
      </w:r>
      <w:r>
        <w:rPr>
          <w:rFonts w:ascii="Times New Roman"/>
          <w:b w:val="false"/>
          <w:i w:val="false"/>
          <w:color w:val="000000"/>
          <w:sz w:val="28"/>
        </w:rPr>
        <w:t>№ 7С-16/2-21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2021-2023 жылдарға арналған Тайбай ауылдық округінің бюджеті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тиісінше </w:t>
      </w:r>
      <w:r>
        <w:rPr>
          <w:rFonts w:ascii="Times New Roman"/>
          <w:b w:val="false"/>
          <w:i w:val="false"/>
          <w:color w:val="000000"/>
          <w:sz w:val="28"/>
        </w:rPr>
        <w:t>9-қосымшаларына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оның ішінде 2021 жылға келесі көлемдерде бекітілсін: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77 008,8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1 337,4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75 171,4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78 966,4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-1 957,6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1 957,6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Ақмола облысы Ерейментау аудандық мәслихатының 25.11.2021 </w:t>
      </w:r>
      <w:r>
        <w:rPr>
          <w:rFonts w:ascii="Times New Roman"/>
          <w:b w:val="false"/>
          <w:i w:val="false"/>
          <w:color w:val="000000"/>
          <w:sz w:val="28"/>
        </w:rPr>
        <w:t>№ 7С-16/2-21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2021-2023 жылдарға арналған Торғай ауылдық округінің бюджеті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тиісінше </w:t>
      </w:r>
      <w:r>
        <w:rPr>
          <w:rFonts w:ascii="Times New Roman"/>
          <w:b w:val="false"/>
          <w:i w:val="false"/>
          <w:color w:val="000000"/>
          <w:sz w:val="28"/>
        </w:rPr>
        <w:t>12-қосымшаларына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оның ішінде 2021 жылға келесі көлемдерде бекітілсін: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27 129,7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3 185,2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23 849,5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29 666,1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-2 536,4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2 536,4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 жаңа редакцияда - Ақмола облысы Ерейментау аудандық мәслихатының 25.11.2021 </w:t>
      </w:r>
      <w:r>
        <w:rPr>
          <w:rFonts w:ascii="Times New Roman"/>
          <w:b w:val="false"/>
          <w:i w:val="false"/>
          <w:color w:val="000000"/>
          <w:sz w:val="28"/>
        </w:rPr>
        <w:t>№ 7С-16/2-21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2021-2023 жылдарға арналған Өлеңті ауылдық округінің бюджеті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тиісінше </w:t>
      </w:r>
      <w:r>
        <w:rPr>
          <w:rFonts w:ascii="Times New Roman"/>
          <w:b w:val="false"/>
          <w:i w:val="false"/>
          <w:color w:val="000000"/>
          <w:sz w:val="28"/>
        </w:rPr>
        <w:t>15-қосымшаларына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оның ішінде 2021 жылға келесі көлемдерде бекітілсін: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22 421,3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771,0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21 550,3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23 653,3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-1 232,0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1 232,0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 жаңа редакцияда - Ақмола облысы Ерейментау аудандық мәслихатының 25.11.2021 </w:t>
      </w:r>
      <w:r>
        <w:rPr>
          <w:rFonts w:ascii="Times New Roman"/>
          <w:b w:val="false"/>
          <w:i w:val="false"/>
          <w:color w:val="000000"/>
          <w:sz w:val="28"/>
        </w:rPr>
        <w:t>№ 7С-16/2-21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2021-2023 жылдарға арналған Олжабай батыр атындағы ауылдық округінің бюджеті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тиісінше </w:t>
      </w:r>
      <w:r>
        <w:rPr>
          <w:rFonts w:ascii="Times New Roman"/>
          <w:b w:val="false"/>
          <w:i w:val="false"/>
          <w:color w:val="000000"/>
          <w:sz w:val="28"/>
        </w:rPr>
        <w:t>18-қосымшаларына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оның ішінде 2021 жылға келесі көлемдерде бекітілсін: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20 744,6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1 509,5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119,5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481,8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18 633,8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21 154,8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-410,2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410,2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6-тармақ жаңа редакцияда - Ақмола облысы Ерейментау аудандық мәслихатының 25.11.2021 </w:t>
      </w:r>
      <w:r>
        <w:rPr>
          <w:rFonts w:ascii="Times New Roman"/>
          <w:b w:val="false"/>
          <w:i w:val="false"/>
          <w:color w:val="000000"/>
          <w:sz w:val="28"/>
        </w:rPr>
        <w:t>№ 7С-16/2-21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2021-2023 жылдарға арналған Күншалған ауылдық округінің бюджеті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тиісінше </w:t>
      </w:r>
      <w:r>
        <w:rPr>
          <w:rFonts w:ascii="Times New Roman"/>
          <w:b w:val="false"/>
          <w:i w:val="false"/>
          <w:color w:val="000000"/>
          <w:sz w:val="28"/>
        </w:rPr>
        <w:t>21-қосымшаларына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оның ішінде 2021 жылға келесі көлемдерде бекітілсін: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18 695,0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1 162,8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17 532,2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19 534,4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-839,4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839,4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7-тармақ жаңа редакцияда - Ақмола облысы Ерейментау аудандық мәслихатының 25.11.2021 </w:t>
      </w:r>
      <w:r>
        <w:rPr>
          <w:rFonts w:ascii="Times New Roman"/>
          <w:b w:val="false"/>
          <w:i w:val="false"/>
          <w:color w:val="000000"/>
          <w:sz w:val="28"/>
        </w:rPr>
        <w:t>№ 7С-16/2-21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2021-2023 жылдарға арналған Қойтас ауылдық округінің бюджеті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тиісінше </w:t>
      </w:r>
      <w:r>
        <w:rPr>
          <w:rFonts w:ascii="Times New Roman"/>
          <w:b w:val="false"/>
          <w:i w:val="false"/>
          <w:color w:val="000000"/>
          <w:sz w:val="28"/>
        </w:rPr>
        <w:t>24-қосымшаларына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оның ішінде 2021 жылға келесі көлемдерде бекітілсін: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10 974,0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10 805,0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11 696,0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-722,0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722,0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8-тармақ жаңа редакцияда - Ақмола облысы Ерейментау аудандық мәслихатының 25.11.2021 </w:t>
      </w:r>
      <w:r>
        <w:rPr>
          <w:rFonts w:ascii="Times New Roman"/>
          <w:b w:val="false"/>
          <w:i w:val="false"/>
          <w:color w:val="000000"/>
          <w:sz w:val="28"/>
        </w:rPr>
        <w:t>№ 7С-16/2-21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2021-2023 жылдарға арналған Бестоғай ауылдық округінің бюджеті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тиісінше </w:t>
      </w:r>
      <w:r>
        <w:rPr>
          <w:rFonts w:ascii="Times New Roman"/>
          <w:b w:val="false"/>
          <w:i w:val="false"/>
          <w:color w:val="000000"/>
          <w:sz w:val="28"/>
        </w:rPr>
        <w:t>27-қосымшаларына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оның ішінде 2021 жылға келесі көлемдерде бекітілсін: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15 984,7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926,9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15 057,8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16 546,2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-561,5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561,5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9-тармақ жаңа редакцияда - Ақмола облысы Ерейментау аудандық мәслихатының 25.11.2021 </w:t>
      </w:r>
      <w:r>
        <w:rPr>
          <w:rFonts w:ascii="Times New Roman"/>
          <w:b w:val="false"/>
          <w:i w:val="false"/>
          <w:color w:val="000000"/>
          <w:sz w:val="28"/>
        </w:rPr>
        <w:t>№ 7С-16/2-21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2021-2023 жылдарға арналған Ақмырза ауылдық округінің бюджеті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тиісінше </w:t>
      </w:r>
      <w:r>
        <w:rPr>
          <w:rFonts w:ascii="Times New Roman"/>
          <w:b w:val="false"/>
          <w:i w:val="false"/>
          <w:color w:val="000000"/>
          <w:sz w:val="28"/>
        </w:rPr>
        <w:t>30-қосымшаларына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оның ішінде 2021 жылға келесі көлемдерде бекітілсін: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17 757,7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1 369,0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16 388,7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18 344,7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-587,0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587,0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10-тармақ жаңа редакцияда - Ақмола облысы Ерейментау аудандық мәслихатының 25.11.2021 </w:t>
      </w:r>
      <w:r>
        <w:rPr>
          <w:rFonts w:ascii="Times New Roman"/>
          <w:b w:val="false"/>
          <w:i w:val="false"/>
          <w:color w:val="000000"/>
          <w:sz w:val="28"/>
        </w:rPr>
        <w:t>№ 7С-16/2-21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2021-2023 жылдарға арналған Ақсуат ауылы бюджеті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тиісінше </w:t>
      </w:r>
      <w:r>
        <w:rPr>
          <w:rFonts w:ascii="Times New Roman"/>
          <w:b w:val="false"/>
          <w:i w:val="false"/>
          <w:color w:val="000000"/>
          <w:sz w:val="28"/>
        </w:rPr>
        <w:t>33-қосымшаларына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оның ішінде 2021 жылға келесі көлемдерде бекітілсін: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18 066,8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1 222,5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16 844,3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18 350,9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-284,1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284,1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11-тармақ жаңа редакцияда - Ақмола облысы Ерейментау аудандық мәслихатының 25.11.2021 </w:t>
      </w:r>
      <w:r>
        <w:rPr>
          <w:rFonts w:ascii="Times New Roman"/>
          <w:b w:val="false"/>
          <w:i w:val="false"/>
          <w:color w:val="000000"/>
          <w:sz w:val="28"/>
        </w:rPr>
        <w:t>№ 7С-16/2-21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2021-2023 жылдарға арналған Сілеті ауылы бюджеті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тиісінше </w:t>
      </w:r>
      <w:r>
        <w:rPr>
          <w:rFonts w:ascii="Times New Roman"/>
          <w:b w:val="false"/>
          <w:i w:val="false"/>
          <w:color w:val="000000"/>
          <w:sz w:val="28"/>
        </w:rPr>
        <w:t>36-қосымшаларына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оның ішінде 2021 жылға келесі көлемдерде бекітілсін: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14 567,9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824,6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13 743,3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14 885,3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-317,4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317,4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12-тармақ жаңа редакцияда - Ақмола облысы Ерейментау аудандық мәслихатының 25.11.2021 </w:t>
      </w:r>
      <w:r>
        <w:rPr>
          <w:rFonts w:ascii="Times New Roman"/>
          <w:b w:val="false"/>
          <w:i w:val="false"/>
          <w:color w:val="000000"/>
          <w:sz w:val="28"/>
        </w:rPr>
        <w:t>№ 7С-16/2-21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2021-2023 жылдарға арналған Новомарковка ауылы бюджеті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тиісінше </w:t>
      </w:r>
      <w:r>
        <w:rPr>
          <w:rFonts w:ascii="Times New Roman"/>
          <w:b w:val="false"/>
          <w:i w:val="false"/>
          <w:color w:val="000000"/>
          <w:sz w:val="28"/>
        </w:rPr>
        <w:t>39-қосымшаларына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оның ішінде 2021 жылға келесі көлемдерде бекітілсін: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26 637,4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3 315,0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23 322,4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28 851,6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-2 214,2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2 214,2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13-тармақ жаңа редакцияда - Ақмола облысы Ерейментау аудандық мәслихатының 25.11.2021 </w:t>
      </w:r>
      <w:r>
        <w:rPr>
          <w:rFonts w:ascii="Times New Roman"/>
          <w:b w:val="false"/>
          <w:i w:val="false"/>
          <w:color w:val="000000"/>
          <w:sz w:val="28"/>
        </w:rPr>
        <w:t>№ 7С-16/2-21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2021-2023 жылдарға арналған Бозтал ауылы бюджеті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тиісінше </w:t>
      </w:r>
      <w:r>
        <w:rPr>
          <w:rFonts w:ascii="Times New Roman"/>
          <w:b w:val="false"/>
          <w:i w:val="false"/>
          <w:color w:val="000000"/>
          <w:sz w:val="28"/>
        </w:rPr>
        <w:t>42-қосымшаларына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оның ішінде 2021 жылға келесі көлемдерде бекітілсін: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18 515,7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1 499,1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16 991,6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19 032,6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-516,9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516,9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14-тармақ жаңа редакцияда - Ақмола облысы Ерейментау аудандық мәслихатының 25.11.2021 </w:t>
      </w:r>
      <w:r>
        <w:rPr>
          <w:rFonts w:ascii="Times New Roman"/>
          <w:b w:val="false"/>
          <w:i w:val="false"/>
          <w:color w:val="000000"/>
          <w:sz w:val="28"/>
        </w:rPr>
        <w:t>№ 7С-16/2-21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2021 жылға арналған 224 504,0 мың теңге сомасында қала, ауылдардың және ауылдық округтердің бюджеттеріне аудандық бюджеттен берілетін субвенциялардың көлемдері ескерілсін, оның ішінде: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Ерейментау қаласына 23 774,0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Еркіншілік ауылдық округіне 23 361,0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Тайбай ауылдық округіне 21 623,0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Торғай ауылдық округіне 20 667,0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Өлеңті ауылдық округіне 14 687,0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Олжабай батыр атындағы ауылдық округіне 15 327,0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Күншалған ауылдық округіне 14 928,0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Қойтас ауылдық округіне 10 440,0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Бестоғай ауылдық округіне 12 347,0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Ақмырза ауылдық округіне 12 520,0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Ақсуат ауылына 13 571,0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Сілеті ауылына 12 151,0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Новомарковка ауылына 16 047,0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Бозтал ауылына 13 061,0 мың теңге.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2021 жылға Ерейментау қаласының, ауылдар мен ауылдық округтердің бюджеттерінде, осы шешімнің </w:t>
      </w:r>
      <w:r>
        <w:rPr>
          <w:rFonts w:ascii="Times New Roman"/>
          <w:b w:val="false"/>
          <w:i w:val="false"/>
          <w:color w:val="000000"/>
          <w:sz w:val="28"/>
        </w:rPr>
        <w:t>43-қосымшасына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облыстық және аудандық бюджеттерден нысаналы трансферттер қарастырылғаны ескерілсін.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16-тармақ жаңа редакцияда - Ақмола облысы Ерейментау аудандық мәслихатының 18.06.2021 </w:t>
      </w:r>
      <w:r>
        <w:rPr>
          <w:rFonts w:ascii="Times New Roman"/>
          <w:b w:val="false"/>
          <w:i w:val="false"/>
          <w:color w:val="000000"/>
          <w:sz w:val="28"/>
        </w:rPr>
        <w:t>№ 7С-7/2-21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Осы шешім Ақмола облысының Әділет департаментінде мемлекеттік тіркелген күнінен бастап күшіне енеді және 2021 жылдың 1 қаңтарынан бастап қолданысқа енгізіледі.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Ерейментау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сессиясының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Н.Горончко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Ерейментау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К.Махметов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Ерейментау ауданының әкімдігі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6С-58/2-20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Ерейментау қаласының бюджеті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Ақмола облысы Ерейментау аудандық мәслихатының 25.11.2021 </w:t>
      </w:r>
      <w:r>
        <w:rPr>
          <w:rFonts w:ascii="Times New Roman"/>
          <w:b w:val="false"/>
          <w:i w:val="false"/>
          <w:color w:val="ff0000"/>
          <w:sz w:val="28"/>
        </w:rPr>
        <w:t>№ 7С-16/2-21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145 930,2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92 004,2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92 004,2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92 004,2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151 130,3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35 077,3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35 077,3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34 413,4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20 453,9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-5 200,1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6С-58/2-20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2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Ерейментау қаласының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24 011,0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6С-58/2-20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2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Ерейментау қаласының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6С-58/2-20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2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Еркіншілік ауылдық округінің бюджеті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Ақмола облысы Ерейментау аудандық мәслихатының 25.11.2021 </w:t>
      </w:r>
      <w:r>
        <w:rPr>
          <w:rFonts w:ascii="Times New Roman"/>
          <w:b w:val="false"/>
          <w:i w:val="false"/>
          <w:color w:val="ff0000"/>
          <w:sz w:val="28"/>
        </w:rPr>
        <w:t>№ 7С-16/2-21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29 693,4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28 257,4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28 257,4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28 257,4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31 753,4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24 406,4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24 406,4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24 406,4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-2 060,0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6С-58/2-20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2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Еркіншілік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24 995,0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6С-58/2-20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bookmarkStart w:name="z3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Еркіншілік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26 745,0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6С-58/2-20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3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Тайбай ауылдық округінің бюджеті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7-қосымша жаңа редакцияда - Ақмола облысы Ерейментау аудандық мәслихатының 25.11.2021 </w:t>
      </w:r>
      <w:r>
        <w:rPr>
          <w:rFonts w:ascii="Times New Roman"/>
          <w:b w:val="false"/>
          <w:i w:val="false"/>
          <w:color w:val="ff0000"/>
          <w:sz w:val="28"/>
        </w:rPr>
        <w:t>№ 7С-16/2-21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77 008,8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75 171,4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75 171,4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75 171,4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78 966,4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51 782,4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51 782,4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49 382,4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-1 957,6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1 957,6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6С-58/2-20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</w:tbl>
    <w:bookmarkStart w:name="z3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Тайбай ауылдық округінің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22 960,0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6С-58/2-20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</w:tbl>
    <w:bookmarkStart w:name="z3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Тайбай ауылдық округінің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24 406,0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6С-58/2-20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bookmarkStart w:name="z3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Торғай ауылдық округінің бюджеті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10-қосымша жаңа редакцияда - Ақмола облысы Ерейментау аудандық мәслихатының 25.11.2021 </w:t>
      </w:r>
      <w:r>
        <w:rPr>
          <w:rFonts w:ascii="Times New Roman"/>
          <w:b w:val="false"/>
          <w:i w:val="false"/>
          <w:color w:val="ff0000"/>
          <w:sz w:val="28"/>
        </w:rPr>
        <w:t>№ 7С-16/2-21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27 129,7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23 849,5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23 849,5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23 849,5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29 666,1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-2 536,4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2 536,4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6С-58/2-20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11-қосымша</w:t>
            </w:r>
          </w:p>
        </w:tc>
      </w:tr>
    </w:tbl>
    <w:bookmarkStart w:name="z4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Торғай ауылдық округінің бюджеті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21 905,0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6С-58/2-20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12-қосымша</w:t>
            </w:r>
          </w:p>
        </w:tc>
      </w:tr>
    </w:tbl>
    <w:bookmarkStart w:name="z42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Торғай ауылдық округінің бюджеті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23 328,0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6С-58/2-20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bookmarkStart w:name="z44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Өлеңті ауылдық округінің бюджеті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13-қосымша жаңа редакцияда - Ақмола облысы Ерейментау аудандық мәслихатының 25.11.2021 </w:t>
      </w:r>
      <w:r>
        <w:rPr>
          <w:rFonts w:ascii="Times New Roman"/>
          <w:b w:val="false"/>
          <w:i w:val="false"/>
          <w:color w:val="ff0000"/>
          <w:sz w:val="28"/>
        </w:rPr>
        <w:t>№ 7С-16/2-21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22 421,3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21 550,3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21 550,3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21 550,3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23 653,3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20 933,3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20 933,3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18 458,3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6С-58/2-20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14-қосымша</w:t>
            </w:r>
          </w:p>
        </w:tc>
      </w:tr>
    </w:tbl>
    <w:bookmarkStart w:name="z46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Өлеңті ауылдық округінің бюджеті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15 654,0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6С-58/2-20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15-қосымша</w:t>
            </w:r>
          </w:p>
        </w:tc>
      </w:tr>
    </w:tbl>
    <w:bookmarkStart w:name="z48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Өлеңті ауылдық округінің бюджеті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6С-58/2-20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</w:tbl>
    <w:bookmarkStart w:name="z50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Олжабай батыр атындағы ауылдық округінің бюджеті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16-қосымша жаңа редакцияда - Ақмола облысы Ерейментау аудандық мәслихатының 25.11.2021 </w:t>
      </w:r>
      <w:r>
        <w:rPr>
          <w:rFonts w:ascii="Times New Roman"/>
          <w:b w:val="false"/>
          <w:i w:val="false"/>
          <w:color w:val="ff0000"/>
          <w:sz w:val="28"/>
        </w:rPr>
        <w:t>№ 7С-16/2-21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18 633,8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21 154,8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6С-58/2-20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17-қосымша</w:t>
            </w:r>
          </w:p>
        </w:tc>
      </w:tr>
    </w:tbl>
    <w:bookmarkStart w:name="z52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Олжабай батыр атындағы ауылдық округінің бюджеті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6С-58/2-20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18-қосымша</w:t>
            </w:r>
          </w:p>
        </w:tc>
      </w:tr>
    </w:tbl>
    <w:bookmarkStart w:name="z54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Олжабай батыр атындағы ауылдық округінің бюджеті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6С-58/2-20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19-қосымша</w:t>
            </w:r>
          </w:p>
        </w:tc>
      </w:tr>
    </w:tbl>
    <w:bookmarkStart w:name="z56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Күншалған ауылдық округінің бюджеті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19-қосымша жаңа редакцияда - Ақмола облысы Ерейментау аудандық мәслихатының 25.11.2021 </w:t>
      </w:r>
      <w:r>
        <w:rPr>
          <w:rFonts w:ascii="Times New Roman"/>
          <w:b w:val="false"/>
          <w:i w:val="false"/>
          <w:color w:val="ff0000"/>
          <w:sz w:val="28"/>
        </w:rPr>
        <w:t>№ 7С-16/2-21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17 532,2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17 532,2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17 532,2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19 534,4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-839,4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6С-58/2-20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20-қосымша</w:t>
            </w:r>
          </w:p>
        </w:tc>
      </w:tr>
    </w:tbl>
    <w:bookmarkStart w:name="z58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Күншалған ауылдық округінің бюджеті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15 955,0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6С-58/2-20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21-қосымша</w:t>
            </w:r>
          </w:p>
        </w:tc>
      </w:tr>
    </w:tbl>
    <w:bookmarkStart w:name="z60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Күншалған ауылдық округінің бюджеті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17 088,0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6С-58/2-20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22-қосымша</w:t>
            </w:r>
          </w:p>
        </w:tc>
      </w:tr>
    </w:tbl>
    <w:bookmarkStart w:name="z62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Қойтас ауылдық округінің бюджеті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22-қосымша жаңа редакцияда - Ақмола облысы Ерейментау аудандық мәслихатының 25.11.2021 </w:t>
      </w:r>
      <w:r>
        <w:rPr>
          <w:rFonts w:ascii="Times New Roman"/>
          <w:b w:val="false"/>
          <w:i w:val="false"/>
          <w:color w:val="ff0000"/>
          <w:sz w:val="28"/>
        </w:rPr>
        <w:t>№ 7С-16/2-21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6С-58/2-20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23-қосымша</w:t>
            </w:r>
          </w:p>
        </w:tc>
      </w:tr>
    </w:tbl>
    <w:bookmarkStart w:name="z64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Қойтас ауылдық округінің бюджеті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6С-58/2-20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24-қосымша</w:t>
            </w:r>
          </w:p>
        </w:tc>
      </w:tr>
    </w:tbl>
    <w:bookmarkStart w:name="z66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Қойтас ауылдық округінің бюджеті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6С-58/2-20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25-қосымша</w:t>
            </w:r>
          </w:p>
        </w:tc>
      </w:tr>
    </w:tbl>
    <w:bookmarkStart w:name="z68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Бестоғай ауылдық округінің бюджеті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25-қосымша жаңа редакцияда - Ақмола облысы Ерейментау аудандық мәслихатының 25.11.2021 </w:t>
      </w:r>
      <w:r>
        <w:rPr>
          <w:rFonts w:ascii="Times New Roman"/>
          <w:b w:val="false"/>
          <w:i w:val="false"/>
          <w:color w:val="ff0000"/>
          <w:sz w:val="28"/>
        </w:rPr>
        <w:t>№ 7С-16/2-21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15 984,7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15 057,8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15 057,8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15 057,8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16 546,2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14 956,2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14 956,2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14 956,2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6С-58/2-20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26-қосымша</w:t>
            </w:r>
          </w:p>
        </w:tc>
      </w:tr>
    </w:tbl>
    <w:bookmarkStart w:name="z70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Бестоғай ауылдық округінің бюджеті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13 110,0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6С-58/2-20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27-қосымша</w:t>
            </w:r>
          </w:p>
        </w:tc>
      </w:tr>
    </w:tbl>
    <w:bookmarkStart w:name="z72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Бестоғай ауылдық округінің бюджеті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6С-58/2-20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28-қосымша</w:t>
            </w:r>
          </w:p>
        </w:tc>
      </w:tr>
    </w:tbl>
    <w:bookmarkStart w:name="z74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Ақмырза ауылдық округінің бюджеті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28-қосымша жаңа редакцияда - Ақмола облысы Ерейментау аудандық мәслихатының 25.11.2021 </w:t>
      </w:r>
      <w:r>
        <w:rPr>
          <w:rFonts w:ascii="Times New Roman"/>
          <w:b w:val="false"/>
          <w:i w:val="false"/>
          <w:color w:val="ff0000"/>
          <w:sz w:val="28"/>
        </w:rPr>
        <w:t>№ 7С-16/2-21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16 388,7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16 388,7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16 388,7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18 344,7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15 574,7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15 574,7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15 574,7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6С-58/2-20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29-қосымша</w:t>
            </w:r>
          </w:p>
        </w:tc>
      </w:tr>
    </w:tbl>
    <w:bookmarkStart w:name="z76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Ақмырза ауылдық округінің бюджеті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6С-58/2-20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30-қосымша</w:t>
            </w:r>
          </w:p>
        </w:tc>
      </w:tr>
    </w:tbl>
    <w:bookmarkStart w:name="z78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Ақмырза ауылдық округінің бюджеті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6С-58/2-20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31-қосымша</w:t>
            </w:r>
          </w:p>
        </w:tc>
      </w:tr>
    </w:tbl>
    <w:bookmarkStart w:name="z80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Ақсуат ауылының бюджеті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31-қосымша жаңа редакцияда - Ақмола облысы Ерейментау аудандық мәслихатының 25.11.2021 </w:t>
      </w:r>
      <w:r>
        <w:rPr>
          <w:rFonts w:ascii="Times New Roman"/>
          <w:b w:val="false"/>
          <w:i w:val="false"/>
          <w:color w:val="ff0000"/>
          <w:sz w:val="28"/>
        </w:rPr>
        <w:t>№ 7С-16/2-21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18 066,8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16 844,3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16 844,3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16 844,3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18 350,9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6С-58/2-20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32-қосымша</w:t>
            </w:r>
          </w:p>
        </w:tc>
      </w:tr>
    </w:tbl>
    <w:bookmarkStart w:name="z82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Ақсуат ауылының бюджеті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6С-58/2-20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33-қосымша</w:t>
            </w:r>
          </w:p>
        </w:tc>
      </w:tr>
    </w:tbl>
    <w:bookmarkStart w:name="z84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Ақсуат ауылының бюджеті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15 578,0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6С-58/2-20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34-қосымша</w:t>
            </w:r>
          </w:p>
        </w:tc>
      </w:tr>
    </w:tbl>
    <w:bookmarkStart w:name="z86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Сілеті ауылының бюджеті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34-қосымша жаңа редакцияда - Ақмола облысы Ерейментау аудандық мәслихатының 25.11.2021 </w:t>
      </w:r>
      <w:r>
        <w:rPr>
          <w:rFonts w:ascii="Times New Roman"/>
          <w:b w:val="false"/>
          <w:i w:val="false"/>
          <w:color w:val="ff0000"/>
          <w:sz w:val="28"/>
        </w:rPr>
        <w:t>№ 7С-16/2-21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13 743,3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14 077,3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14 077,3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14 077,3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6С-58/2-20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35-қосымша</w:t>
            </w:r>
          </w:p>
        </w:tc>
      </w:tr>
    </w:tbl>
    <w:bookmarkStart w:name="z88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Сілеті ауылының бюджеті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12 818,0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6С-58/2-20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36-қосымша</w:t>
            </w:r>
          </w:p>
        </w:tc>
      </w:tr>
    </w:tbl>
    <w:bookmarkStart w:name="z90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Сілеті ауылының бюджеті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6С-58/2-20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37-қосымша</w:t>
            </w:r>
          </w:p>
        </w:tc>
      </w:tr>
    </w:tbl>
    <w:bookmarkStart w:name="z92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Новомарковка ауылының бюджеті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37-қосымша жаңа редакцияда - Ақмола облысы Ерейментау аудандық мәслихатының 25.11.2021 </w:t>
      </w:r>
      <w:r>
        <w:rPr>
          <w:rFonts w:ascii="Times New Roman"/>
          <w:b w:val="false"/>
          <w:i w:val="false"/>
          <w:color w:val="ff0000"/>
          <w:sz w:val="28"/>
        </w:rPr>
        <w:t>№ 7С-16/2-21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26 637,4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23 322,4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23 322,4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23 322,4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28 851,6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-2 214,2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2 214,2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6С-58/2-20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38-қосымша</w:t>
            </w:r>
          </w:p>
        </w:tc>
      </w:tr>
    </w:tbl>
    <w:bookmarkStart w:name="z94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Новомарковка ауылының бюджеті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17 168,0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6С-58/2-20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39-қосымша</w:t>
            </w:r>
          </w:p>
        </w:tc>
      </w:tr>
    </w:tbl>
    <w:bookmarkStart w:name="z96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Новомарковка ауылының бюджеті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18 369,0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6С-58/2-20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40-қосымша</w:t>
            </w:r>
          </w:p>
        </w:tc>
      </w:tr>
    </w:tbl>
    <w:bookmarkStart w:name="z98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Бозтал ауылының бюджеті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40-қосымша жаңа редакцияда - Ақмола облысы Ерейментау аудандық мәслихатының 25.11.2021 </w:t>
      </w:r>
      <w:r>
        <w:rPr>
          <w:rFonts w:ascii="Times New Roman"/>
          <w:b w:val="false"/>
          <w:i w:val="false"/>
          <w:color w:val="ff0000"/>
          <w:sz w:val="28"/>
        </w:rPr>
        <w:t>№ 7С-16/2-21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16 991,6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16 991,6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16 991,6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19 032,6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16 862,6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16 862,6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16 862,6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6С-58/2-20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41-қосымша</w:t>
            </w:r>
          </w:p>
        </w:tc>
      </w:tr>
    </w:tbl>
    <w:bookmarkStart w:name="z100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Бозтал ауылының бюджеті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13 620,0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6С-58/2-20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42-қосымша</w:t>
            </w:r>
          </w:p>
        </w:tc>
      </w:tr>
    </w:tbl>
    <w:bookmarkStart w:name="z102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Бозтал ауылының бюджеті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14 070,0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6С-58/2-20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43-қосымша</w:t>
            </w:r>
          </w:p>
        </w:tc>
      </w:tr>
    </w:tbl>
    <w:bookmarkStart w:name="z104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Ерейментау қаласы, ауылдардың және ауылдық округтерінің бюджеттеріне облыстық және аудандық бюджеттерден нысаналы трансферттер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43-қосымша жаңа редакцияда - Ақмола облысы Ерейментау аудандық мәслихатының 09.11.2021 </w:t>
      </w:r>
      <w:r>
        <w:rPr>
          <w:rFonts w:ascii="Times New Roman"/>
          <w:b w:val="false"/>
          <w:i w:val="false"/>
          <w:color w:val="ff0000"/>
          <w:sz w:val="28"/>
        </w:rPr>
        <w:t>№ 7С-15/3-21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165 647,9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140 385,5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25 262,4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ағымды трансферттер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165 647,9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140 385,5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25 262,4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 қаласы әкімінің аппараты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68 230,2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61 598,2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 қаласының көше-жол желісін орташа жөндеу (тротуарлар)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57 549,0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57 549,0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алаңын орнату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3 992,0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 бақылау камераларын сатып алу және орнату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қызметшілердің еңбегіне ақы төлеуге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4 049,2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4 049,2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Тайбай ауылдық округі әкімінің аппараты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53 548,4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52 248,4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 ауданы Тайбай ауылдық округінің Малтабар ауылының кентішілік жолының жол жабынын орташа жөндеу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48 632,4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48 632,4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қызметшілердің еңбегіне ақы төлеуге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3 616,0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3 616,0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Күншалған ауылдық округі әкімінің аппараты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2 604,2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1 304,2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қызметшілердің еңбегіне ақы төлеуге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1 304,2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1 304,2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Бестоғай ауылдық округі әкімінің аппараты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2 710,8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жағушыларға еңбек ақы төлеуге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қызметшілердің еңбегіне ақы төлеуге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Ақмырза ауылдық округі әкімінің аппараты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3 868,7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2 568,7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қызметшілердің еңбегіне ақы төлеуге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2 568,7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2 568,7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 ауылы әкімінің аппараты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3 273,3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1 973,3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қызметшілердің еңбегіне ақы төлеуге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1 973,3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1 973,3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Өленті ауылдық округі әкімінің аппараты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6 863,3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3 088,3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"Сарғамыс" шалғайдағы учаскесінің жанындағы бөгетке құқық белгілейтін құжаттарды дайындауға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қызметшілердің еңбегіне ақы төлеуге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3 088,3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3 088,3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Новомарковка ауылы әкімінің аппараты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7 275,4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көшені жарықтандыру жүйелеріне құқық белгілейтін құжаттарды дайындауға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қызметшілердің еңбегіне ақы төлеуге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Бозтал ауылы әкімінің аппараты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3 930,6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2 332,6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1 598,0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жағушыларға еңбек ақы төлеуге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қызметшілердің еңбегіне ақы төлеуге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2 332,6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2 332,6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Олжабай батыр атындағы ауылдық округі әкімінің аппараты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3 306,8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2 006,8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қызметшілердің еңбегіне ақы төлеуге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2 006,8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2 006,8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Еркіншілік ауылдық округі әкімінің аппараты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4 896,4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3 596,4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қызметшілердің еңбегіне ақы төлеуге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3 596,4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3 596,4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Қойтас ауылдық округі әкімінің аппараты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қызметшілердің еңбегіне ақы төлеуге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Торғай ауылдық округі әкімінің аппараты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3 182,5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3 182,5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қызметшілердің еңбегіне ақы төлеуге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3 182,5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3 182,5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Сілеті ауылы әкімінің аппараты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1 592,3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1 592,3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қызметшілердің еңбегіне ақы төлеуге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1 592,3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1 592,3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