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f29c5" w14:textId="9df29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Ерейментау аудандық мәслихатының 2019 жылғы 24 желтоқсандағы № 6С-46/2-19 "2020-2022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Ерейментау аудандық мәслихатының 2020 жылғы 30 маусымдағы № 6С-50/13-20 шешімі. Ақмола облысының Әділет департаментінде 2020 жылғы 9 шілдеде № 7946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Ерейментау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Ерейментау аудандық мәслихатының "2020-2022 жылдарға арналған аудандық бюджет туралы" 2019 жылғы 24 желтоқсандағы № 6С-46/2-19 (Нормативтік құқықтық актілерді мемлекеттік тіркеу тізілімінде № 7624 болып тіркелген, 2020 жылғы 13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2020–2022 жылдарға арналған аудандық бюджет осы шешімнің тиісінше 1, 2 және 3-қосымшаларға сәйкес, соның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5 681 136,9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1 000 007,0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5 902,0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13 725,0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4 661 502,9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7 169 693,9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4 521,5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15 906,5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11 385,0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2 000,0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2 000,0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-1 495 078,5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1 495 078,5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2020 жылға арналған аудандық бюджетте осы шешімнің 6-қосымшасына сәйкес Ерейментау қаласының, ауылдардың және ауылдық округтерінің бюджеттеріне облыстық және аудандық бюджеттерден нысаналы трансферттер қарастырылғаны ескерілсін.";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2020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Ерейментау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сессия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Е.Аскар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Ерейментау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К.Махметов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Ерейментау ауданының әкімдігі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6С-50/13-20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6С-46/2-19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"/>
        <w:gridCol w:w="916"/>
        <w:gridCol w:w="590"/>
        <w:gridCol w:w="6828"/>
        <w:gridCol w:w="337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5 681 136,9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1 000 007,0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2 578,0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2 578,0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314 497,0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314 497,0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601 145,0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597 577,0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3 568,0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78 050,0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3 021,0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64 073,0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10 956,0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5 902,0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2 628,0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2 338,0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13 725,0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12 225,0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11 209,0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1 016,0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4 661 502,9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1 090,9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1 090,9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4 660 412,0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4 660 412,0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1200"/>
        <w:gridCol w:w="1200"/>
        <w:gridCol w:w="5552"/>
        <w:gridCol w:w="34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7 169 693,9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207 225,2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21 493,0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21 493,0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112 287,0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102 287,0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45 069,6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39 749,1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989,5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18 356,6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15 559,5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2 797,1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өнеркәсіп және туризм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10 019,0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10 019,0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6 505,0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6 505,0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4 043 142,4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3 969 922,5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15 694,0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3 040 556,5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24 544,0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73 791,0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287 458,0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26 593,0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216 482,1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274 416,9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73 219,9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73 219,9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324 595,9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318 873,9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34 867,0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99 739,2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71 210,0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31 544,0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28 293,0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8 439,0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28 041,0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8 272,7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6 741,0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5 722,0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5 722,0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1 150 154,1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67 620,0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67 620,0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265 292,4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160 925,3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98 481,1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817 241,7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720 844,0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77 883,7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5 464,0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310 618,1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238 386,4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16 768,3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126 633,9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58 275,0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8 073,2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20 636,0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37 450,0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10 879,0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13 921,0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14 781,7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7 123,7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1 626,0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6 032,0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734 297,4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734 297,4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734 297,4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58 246,1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14 358,0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14 358,0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17 784,4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17 784,4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20 749,9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20 749,9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5 353,8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4 366,6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592,5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394,7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24 095,9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11 348,9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11 348,9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12 747,0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8 747,0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21 157,0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21 157,0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21 157,0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288 600,8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288 600,8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3 181,9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285 393,0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4 521,5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15 906,5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15 906,5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15 906,5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15 906,5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қалалар, ауылдар, кенттер, ауылдық округтер бюджеттерінің қолма-қол ақша тапшылығын жабуға арналған ауданның (облыстық маңызы бар қаланың) жергілікті атқарушы органының резервi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11 385,0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11 385,0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кредиттерді өтеу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11 385,0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11 385,0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-1 495 078,5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1 495 078,5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1 453 036,5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1 453 036,5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1 453 036,5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1 453 036,5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11 385,0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11 385,0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11 385,0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53 427,0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53 427,0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53 427,0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6С-50/13-20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6С-46/2-19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республикалық бюджеттен нысаналы трансферттер мен бюджеттік кредиттер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47"/>
        <w:gridCol w:w="4353"/>
      </w:tblGrid>
      <w:tr>
        <w:trPr>
          <w:trHeight w:val="30" w:hRule="atLeast"/>
        </w:trPr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1 081 118,9</w:t>
            </w:r>
          </w:p>
        </w:tc>
      </w:tr>
      <w:tr>
        <w:trPr>
          <w:trHeight w:val="30" w:hRule="atLeast"/>
        </w:trPr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ағымды трансферттер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737 374,9</w:t>
            </w:r>
          </w:p>
        </w:tc>
      </w:tr>
      <w:tr>
        <w:trPr>
          <w:trHeight w:val="30" w:hRule="atLeast"/>
        </w:trPr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қала) жұмыспен қамту және әлеуметтік бағдарламалар бөлімі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208 539,9</w:t>
            </w:r>
          </w:p>
        </w:tc>
      </w:tr>
      <w:tr>
        <w:trPr>
          <w:trHeight w:val="30" w:hRule="atLeast"/>
        </w:trPr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 ішінара субсидиялауға және жастар практикасына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16 551,0</w:t>
            </w:r>
          </w:p>
        </w:tc>
      </w:tr>
      <w:tr>
        <w:trPr>
          <w:trHeight w:val="30" w:hRule="atLeast"/>
        </w:trPr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 айқындаған өңірлерге ерікті түрде қоныс аударатын адамдарға және қоныс аударуға жәрдемдесетін жұмыс берушілерге мемлекеттік қолдау шараларын көрсетуге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1 861,2</w:t>
            </w:r>
          </w:p>
        </w:tc>
      </w:tr>
      <w:tr>
        <w:trPr>
          <w:trHeight w:val="30" w:hRule="atLeast"/>
        </w:trPr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Үіметтік емес ұйымдарға мемлекеттік әлеуметтік тапсырысты орналастыруға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2 547,0</w:t>
            </w:r>
          </w:p>
        </w:tc>
      </w:tr>
      <w:tr>
        <w:trPr>
          <w:trHeight w:val="30" w:hRule="atLeast"/>
        </w:trPr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 құралдармен қамтамасыз ету нормаларын ұлғайтуға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4 596,0</w:t>
            </w:r>
          </w:p>
        </w:tc>
      </w:tr>
      <w:tr>
        <w:trPr>
          <w:trHeight w:val="30" w:hRule="atLeast"/>
        </w:trPr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көмекші (компенсаторлық) құралдар Тізбесін кеңейтуге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2 476,7</w:t>
            </w:r>
          </w:p>
        </w:tc>
      </w:tr>
      <w:tr>
        <w:trPr>
          <w:trHeight w:val="30" w:hRule="atLeast"/>
        </w:trPr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көмекті төлеуге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23 831,0</w:t>
            </w:r>
          </w:p>
        </w:tc>
      </w:tr>
      <w:tr>
        <w:trPr>
          <w:trHeight w:val="30" w:hRule="atLeast"/>
        </w:trPr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Кепілдік берілген әлеуметтік топтамаға, оның ішінде төтенше жағдайға байланысты азық-түлік-тұрмыстық жиынтықтармен қамтамасыз етуге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38 935,0</w:t>
            </w:r>
          </w:p>
        </w:tc>
      </w:tr>
      <w:tr>
        <w:trPr>
          <w:trHeight w:val="30" w:hRule="atLeast"/>
        </w:trPr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NEET санатындағы жастарға және табысы аз көпбалалы отбасы мүшелеріне, табысы аз еңбекке қабілетті мүгедектерге жаңа бизнес-идеяларды жүзеге асыру үшін мемлекеттік гранттар ұсынуға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13 255,0</w:t>
            </w:r>
          </w:p>
        </w:tc>
      </w:tr>
      <w:tr>
        <w:trPr>
          <w:trHeight w:val="30" w:hRule="atLeast"/>
        </w:trPr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мемлекеттік әлеуметтік қорғау ұйымдарында арнаулы әлеуметтік қызмет көрсететін жұмыскерлердің жалақысына қосымша ақылар белгілеуге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5 867,0</w:t>
            </w:r>
          </w:p>
        </w:tc>
      </w:tr>
      <w:tr>
        <w:trPr>
          <w:trHeight w:val="30" w:hRule="atLeast"/>
        </w:trPr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жұмысына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31 000,0</w:t>
            </w:r>
          </w:p>
        </w:tc>
      </w:tr>
      <w:tr>
        <w:trPr>
          <w:trHeight w:val="30" w:hRule="atLeast"/>
        </w:trPr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өтеуге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67 620,0</w:t>
            </w:r>
          </w:p>
        </w:tc>
      </w:tr>
      <w:tr>
        <w:trPr>
          <w:trHeight w:val="30" w:hRule="atLeast"/>
        </w:trPr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505 660,0</w:t>
            </w:r>
          </w:p>
        </w:tc>
      </w:tr>
      <w:tr>
        <w:trPr>
          <w:trHeight w:val="30" w:hRule="atLeast"/>
        </w:trPr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мемлекеттік білім беру ұйымдары педагогтерінің еңбегіне ақы төлеуді ұлғайтуға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34 657,0</w:t>
            </w:r>
          </w:p>
        </w:tc>
      </w:tr>
      <w:tr>
        <w:trPr>
          <w:trHeight w:val="30" w:hRule="atLeast"/>
        </w:trPr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мемлекеттік білім беру ұйымдарының педагогтеріне біліктілік санаты үшін қосымша ақы төлеуге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256,0</w:t>
            </w:r>
          </w:p>
        </w:tc>
      </w:tr>
      <w:tr>
        <w:trPr>
          <w:trHeight w:val="30" w:hRule="atLeast"/>
        </w:trPr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 ұйымдарын жан басына шаққандағы қаржыландыруды сынақтан өткізуге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18 766,0</w:t>
            </w:r>
          </w:p>
        </w:tc>
      </w:tr>
      <w:tr>
        <w:trPr>
          <w:trHeight w:val="30" w:hRule="atLeast"/>
        </w:trPr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 педагогтерінің еңбегіне ақы төлеуді ұлғайтуға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328 981,0</w:t>
            </w:r>
          </w:p>
        </w:tc>
      </w:tr>
      <w:tr>
        <w:trPr>
          <w:trHeight w:val="30" w:hRule="atLeast"/>
        </w:trPr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ұйымдарының педагогтеріне біліктілік санаты үшін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123 000,0</w:t>
            </w:r>
          </w:p>
        </w:tc>
      </w:tr>
      <w:tr>
        <w:trPr>
          <w:trHeight w:val="30" w:hRule="atLeast"/>
        </w:trPr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23 175,0</w:t>
            </w:r>
          </w:p>
        </w:tc>
      </w:tr>
      <w:tr>
        <w:trPr>
          <w:trHeight w:val="30" w:hRule="atLeast"/>
        </w:trPr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23 175,0</w:t>
            </w:r>
          </w:p>
        </w:tc>
      </w:tr>
      <w:tr>
        <w:trPr>
          <w:trHeight w:val="30" w:hRule="atLeast"/>
        </w:trPr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Дамуға арналған нысаналы трансферттер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327 838,0</w:t>
            </w:r>
          </w:p>
        </w:tc>
      </w:tr>
      <w:tr>
        <w:trPr>
          <w:trHeight w:val="30" w:hRule="atLeast"/>
        </w:trPr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327 838,0</w:t>
            </w:r>
          </w:p>
        </w:tc>
      </w:tr>
      <w:tr>
        <w:trPr>
          <w:trHeight w:val="30" w:hRule="atLeast"/>
        </w:trPr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облысы, Ерейментау ауданы, Ерейментау қаласында 45-пәтерлі жалға берілетін коммуналдық тұрғын үйдің құрылысы (1 позиция)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168 000,0</w:t>
            </w:r>
          </w:p>
        </w:tc>
      </w:tr>
      <w:tr>
        <w:trPr>
          <w:trHeight w:val="30" w:hRule="atLeast"/>
        </w:trPr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облысы, Ерейментау ауданы, Ерейментау қаласында 45-пәтерлі жалға берілетін коммуналдық тұрғын үйдің құрылысы (1 позиция)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159 838,0</w:t>
            </w:r>
          </w:p>
        </w:tc>
      </w:tr>
      <w:tr>
        <w:trPr>
          <w:trHeight w:val="30" w:hRule="atLeast"/>
        </w:trPr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 ауданы Бестоғай ауылының сумен жабдықтау жүйесін қайта құру (2020-2021 жылдарға арналған Жұмыспен қамтудың жол картасы аясында)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15 906,0</w:t>
            </w:r>
          </w:p>
        </w:tc>
      </w:tr>
      <w:tr>
        <w:trPr>
          <w:trHeight w:val="30" w:hRule="atLeast"/>
        </w:trPr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15 906,0</w:t>
            </w:r>
          </w:p>
        </w:tc>
      </w:tr>
      <w:tr>
        <w:trPr>
          <w:trHeight w:val="30" w:hRule="atLeast"/>
        </w:trPr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6С-50/13-20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6С-46/2-19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Ерейментау қаласы, ауылдардың және ауылдық округтерінің бюджеттеріне облыстық және аудандық бюджеттерден нысаналы трансферттер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5"/>
        <w:gridCol w:w="3591"/>
        <w:gridCol w:w="3591"/>
        <w:gridCol w:w="3133"/>
      </w:tblGrid>
      <w:tr>
        <w:trPr>
          <w:trHeight w:val="30" w:hRule="atLeast"/>
        </w:trPr>
        <w:tc>
          <w:tcPr>
            <w:tcW w:w="1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Барлық, мың теңге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16 297,1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13 500,0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2 797,1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ағымды трансферттер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16 297,1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13 500,0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2 797,1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 қаласы әкімінің аппараты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10 697,1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7 900,0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2 797,1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тасқынына қарсы іс-шараларды жүргізуге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7 900,0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7 900,0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 жарығын жайластыру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2 797,1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2 797,1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Тайбай ауылдық округі әкімінің аппараты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тасқынына қарсы іс-шараларды жүргізуге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Өлеңті ауылдық округі әкімінің аппараты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Бюджеттің атқарылуын есепке алудың бірыңғай ақпараттық алаңын енгізу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Олжабай батыр атындағы ауылдық округі әкімінің аппараты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Бюджеттің атқарылуын есепке алудың бірыңғай ақпараттық алаңын енгізу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тасқынына қарсы іс-шараларды жүргізуге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Күншалған ауылдық округі әкімінің аппараты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Бюджеттің атқарылуын есепке алудың бірыңғай ақпараттық алаңын енгізу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Қойтас ауылдық округі әкімінің аппараты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Бюджеттің атқарылуын есепке алудың бірыңғай ақпараттық алаңын енгізу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Бестоғай ауылдық округі әкімінің аппараты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Бюджеттің атқарылуын есепке алудың бірыңғай ақпараттық алаңын енгізу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тасқынына қарсы іс-шараларды жүргізуге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Ақмырза ауылдық округі әкімінің аппараты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Бюджеттің атқарылуын есепке алудың бірыңғай ақпараттық алаңын енгізу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 ауылы әкімінің аппараты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Бюджеттің атқарылуын есепке алудың бірыңғай ақпараттық алаңын енгізу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Сілеті ауылы әкімінің аппараты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Бюджеттің атқарылуын есепке алудың бірыңғай ақпараттық алаңын енгізу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Новомарковка ауылы әкімінің аппараты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Бюджеттің атқарылуын есепке алудың бірыңғай ақпараттық алаңын енгізу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Бозтал ауылы әкімінің аппараты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Бюджеттің атқарылуын есепке алудың бірыңғай ақпараттық алаңын енгізу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