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6e1bb2" w14:textId="36e1b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Ерейментау ауданында 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Ерейментау ауданы әкімдігінің 2020 жылғы 1 маусымдағы № а-6/166 қаулысы. Ақмола облысының Әділет департаментінде 2020 жылғы 5 маусымда № 7876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Қаулының тақырыбы жаңа редакцияда - Ақмола облысы Ерейментау ауданы әкімдігінің 16.07.2021 </w:t>
      </w:r>
      <w:r>
        <w:rPr>
          <w:rFonts w:ascii="Times New Roman"/>
          <w:b w:val="false"/>
          <w:i w:val="false"/>
          <w:color w:val="ff0000"/>
          <w:sz w:val="28"/>
        </w:rPr>
        <w:t>№ а-7/186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1995 жылғы 28 қыркүйектегi </w:t>
      </w:r>
      <w:r>
        <w:rPr>
          <w:rFonts w:ascii="Times New Roman"/>
          <w:b w:val="false"/>
          <w:i w:val="false"/>
          <w:color w:val="000000"/>
          <w:sz w:val="28"/>
        </w:rPr>
        <w:t>Конституциялық 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жергiлiктi мемлекеттiк басқару және өзiн-өзi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Ерейментау ауданының әкiмдiгi ҚАУЛЫ ЕТЕДI: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Ерейментау аудандық аумақтық сайлау комиссиясымен бірлесіп, Ерейментау ауданында барлық кандидаттар үшін үгiттiк баспа материалдарын орналастыру үшiн орындар белгiленсiн.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Ақмола облысы Ерейментау ауданы әкімдігінің 16.07.2021 </w:t>
      </w:r>
      <w:r>
        <w:rPr>
          <w:rFonts w:ascii="Times New Roman"/>
          <w:b w:val="false"/>
          <w:i w:val="false"/>
          <w:color w:val="ff0000"/>
          <w:sz w:val="28"/>
        </w:rPr>
        <w:t>№ а-7/186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Алып тасталды - Ақмола облысы Ерейментау ауданы әкімдігінің 16.07.2021 </w:t>
      </w:r>
      <w:r>
        <w:rPr>
          <w:rFonts w:ascii="Times New Roman"/>
          <w:b w:val="false"/>
          <w:i w:val="false"/>
          <w:color w:val="ff0000"/>
          <w:sz w:val="28"/>
        </w:rPr>
        <w:t>№ а-7/186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Ақмола облысы Ерейментау ауданы әкімдігінің "Ерейментау ауданында үгіттік баспа материалдарын орналастыру үшін орындар белгілеу және кандидаттарға сайлаушылармен кездесу үшін үй-жай беру туралы" 2019 жылғы 4 мамырдағы № а-5/140 (Нормативтік құқықтық актілерді мемлекеттік тіркеу тізілімінде № 7176 тіркелді, 2019 жылғы 8 мамырда Қазақстан Республикасы нормативтiк құқықтық актiлерiнiң электрондық түрдегі эталондық бақылау банкiнде жарияланды)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Ерейментау ауданы әкімі аппаратының басшысы Е. Б. Құттыбаевқа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Ерейментау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А.Альжанов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"КЕЛIСIЛДI"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Ерейментау аудандық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аумақтық 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"01"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а-6/166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Ерейментау ауданында барлық кандидаттар үшін үгiттiк баспа материалдарын орналастыру үшін орындар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Ақмола облысы Ерейментау ауданы әкімдігінің 14.07.2026 </w:t>
      </w:r>
      <w:r>
        <w:rPr>
          <w:rFonts w:ascii="Times New Roman"/>
          <w:b w:val="false"/>
          <w:i w:val="false"/>
          <w:color w:val="ff0000"/>
          <w:sz w:val="28"/>
        </w:rPr>
        <w:t>№ а-7/198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Елді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мекеннің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Ү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гiттiк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баспа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материалдарын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орналастыру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үшін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Ерейментау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Хабарландыруға арналған бағана, Абай Құнанбаев көшесі, 113.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Хабарландыруға арналған бағана, Абай Құнанбаев көшесі, 114.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Хабарландыруға арналған бағана, Шоқан Уәлиханов көшесі, 39.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Молдажан Жадайұлы көшесі, 21.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Амангелді Иманов көшесі, 5.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Казахская көшесі, 8/1.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Западная көшесі, 14.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Олжабай батыр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Шәмшіт Байтуаров атындағы көшесі, 15. Ақпараттық стенд, Алаш Орда көшесі, 19.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Рақымжан Қошқарбаев атындағы көшесі, 19.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Шайкен Тұрсынбаев атындағы көшесі, 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Күншалған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Иллиадор Поморцев атындағы көшесі, 8.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Жаңатұрмыс көшесі, 36.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Тәуелсіздік көшесі, 42.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Ыбырай Алтынсарин атындағы көшесі, 9.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Еркіншілік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Сарыжайлау көшесі, 24.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Юрий Гагарин көшесі, 34.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Мейман Мақатаев көшесі, 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Шайхы Кәрібаев көшесі, 16.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стенд,Сарыарқа көшесі, 53.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Елтай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Достық көшесі, 4/2.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Ынтымақ көшесі, 3.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Малтабар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Бөгенбай батыр атындағы көшесі, 9/3.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Торғай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Жәнібеков Құрмаш атындағы көшесі, 21.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Сәкен Сейфуллин көшесі, 16.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Орталық көшесі, 12.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Жаңажол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Тәуелсіздік көшесі, 4.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Қарағайлы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Қарағайлы көшесі, 16/1.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Ақмырза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Жастар көшесі, 20. Ақпараттық стенд, Бейбітшілік көшесі, 1.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стенд, Жолбасшы көшесі, 13.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Ыбрай Алтынсарин атындағы көшесі, 2.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Бөгенбай батыр атындағы көшесі, 16/1.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Достық көшесі, 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Өлеңті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Мәншүк Маметова көшесі, 1а.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Өлеңті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стенд, Жастар көшесі, 3.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Қоржынкөл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Ақпараттық стенд, Саққұлақ Би атындағы көшесі, 16.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Яков Киселев көшесі, 20. Ақпараттық стенд, Яков Киселев көшесі, 17А.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Қойтас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Бейбітшілік көшесі, 11.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Зейн Шашкин атындағы көшесі, 6.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Зейн Шашкин атындағы көшесі, 4.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Бестоғай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Бейбітшілік көшесі, 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Байсары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Жеңіс көшесі, 29.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Қызылту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стенд, Болашақ көшесі, 11.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"01"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а-6/166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Кандидаттарға сайлаушылармен кездесуі үшін шарттық негізде берілетін үй-жайлар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алып тасталды - Ақмола облысы Ерейментау ауданы әкімдігінің 16.07.2021 </w:t>
      </w:r>
      <w:r>
        <w:rPr>
          <w:rFonts w:ascii="Times New Roman"/>
          <w:b w:val="false"/>
          <w:i w:val="false"/>
          <w:color w:val="ff0000"/>
          <w:sz w:val="28"/>
        </w:rPr>
        <w:t>№ а-7/186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