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1b955" w14:textId="e81b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Егіндікөл аудандық мәслихатының 2020 жылғы 30 қарашадағы № 6С53-4 шешімі. Ақмола облысының Әділет департаментінде 2020 жылғы 4 желтоқсанда № 8196 болып тіркелді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Егіндікөл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2020 жылға арналған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xml:space="preserve">
      2. Егіндікөл аудандық мәслихатының "2020 жылға арналған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көтерме жәрдемақы және тұрғын үй алу немесе салу үшін әлеуметтiк қолдау көрсету туралы" 2019 жылғы 24 желтоқсандағы № 6С42-4 (Нормативтік құқықтық актілерді мемлекеттік тіркеу тізілімінде № 7612 болып тіркелген, 2020 жылғы 8 қаңтарда Қазақстан Республикасы нормативтiк құқықтық актiлерiнiң электрондық түрдегі эталондық бақылау банкiнде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М.Бектуров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