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538ec" w14:textId="ab538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Егіндікөл аудандық мәслихатының 2019 жылғы 25 желтоқсандағы № 6С43-2 "2020-2022 жылдарға арналған Егіндікөл ауданы ауылдарының және ауылдық округтерінің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аудандық мәслихатының 2020 жылғы 29 қыркүйектегі № 6С50-3 шешімі. Ақмола облысының Әділет департаментінде 2020 жылғы 5 қазанда № 8057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Егіндікөл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Егіндікөл аудандық мәслихатының "2020-2022 жылдарға арналған Егіндікөл ауданы ауылдарының және ауылдық округтерінің бюджеттері туралы" 2019 жылғы 25 желтоқсандағы № 6С43-2 (Нормативтік құқықтық актілерді мемлекеттік тіркеу тізілімінде № 7641 тіркелген, 2020 жылғы 17 қаңтарда Қазақстан Республикасы нормативтiк құқықтық актiлерiнiң электрондық түрдегі эталондық бақылау банкiнде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2020-2022 жылдарға арналған Спиридоновка ауылының бюджеті тиісінше 4, 5, 6-қосымшаларға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18251,0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765,0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1494,0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15992,0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18251,0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2020-2022 жылдарға арналған Қоржынкөл ауылының бюджеті тиісінше 7, 8, 9-қосымшаларға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11230,0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1105,0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985,0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9140,0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27833,5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-16603,5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16603,5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16603,5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2020-2022 жылдарға арналған Бауман ауылының бюджеті тиісінше 10, 11, 12-қосымшаларға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16597,0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1191,0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15202,0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16597,0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2020-2022 жылдарға арналған Егіндікөл ауылының бюджеті тиісінше 13, 14, 15-қосымшаларға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84434,0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14317,0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70117,0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104192,8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-19758,8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19758,8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18031,8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1727,0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2020-2022 жылдарға арналған Алакөл ауылдық округінің бюджеті тиісінше 19, 20, 21-қосымшаларға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16307,0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892,0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335,0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–15080,0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16307,0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2020-2022 жылдарға арналған Ұзынкөл ауылдық округінің бюджеті тиісінше 22, 23, 24-қосымшаларға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13712,0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1536,0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476,0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11700,0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13712,0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2020-2022 жылдарға арналған Жалманқұлақ ауылдық округінің бюджеті тиісінше 25, 26, 27-қосымшаларға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9679,0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9362,0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9679,0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2020 жылға аудандық бюджеттен ауылдардың және ауылдық округтердің бюджеттеріне берілетін бюджеттік субвенциялар көлемдері 162 971,0 мың теңге сомасында ескерілсін,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ауылы – 9676,0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Спиридоновка ауылы – 15702,0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Қоржынкөл ауылы – 8974,0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Бауман ауылы – 14250,0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Егіндікөл ауылы – 69428,0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Буревестник ауылы – 8799,0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Алакөл ауылдық округі – 15080,0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Ұзынкөл ауылдық округі – 11700,0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Жалманқұлақ ауылдық округі – 9362,0 мың теңге.";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2020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Егіндікөл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К.Ошакбаев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Егіндікөл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Егіндікөл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6С50-3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6С43-2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Спиридоновка ауылының 2020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6"/>
        <w:gridCol w:w="25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18251,0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14288,0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14288,0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14288,0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6С50-3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6С43-2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Қоржынкөл ауылының 2020 жылға арналған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3"/>
        <w:gridCol w:w="1688"/>
        <w:gridCol w:w="1688"/>
        <w:gridCol w:w="3920"/>
        <w:gridCol w:w="37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27 833,5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8 819,0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8 819,0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8 819,0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1 282,0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1 282,0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1 132,0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17 107,5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17 107,5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17 107,5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-16 603,5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16 603,5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16 603,5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16 603,5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16 603,5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6С50-3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6С43-2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Бауман ауылының 2020 жылға арналған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6С50-3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6С43-2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Егіндікөл ауылының 2020 жылға арналған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84 434,0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70 117,0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70 117,0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668"/>
        <w:gridCol w:w="1668"/>
        <w:gridCol w:w="3872"/>
        <w:gridCol w:w="38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104 192,8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17 119,0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17 119,0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17 119,0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45 633,0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45 633,0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11 753,0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38 415,8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38 415,8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38 415,8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-19 758,8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19 758,8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18 031,8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18 031,8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18 031,8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6С50-3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6С43-2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</w:tbl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Алакөл ауылдық округінің 2020 жылға арналған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6С50-3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6С43-2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қосымша</w:t>
            </w:r>
          </w:p>
        </w:tc>
      </w:tr>
    </w:tbl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Ұзынкөл ауылдық округінің 2020 жылға арналған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6С50-3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6С43-2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қосымша</w:t>
            </w:r>
          </w:p>
        </w:tc>
      </w:tr>
    </w:tbl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Жалманқұлақ ауылдық округінің 2020 жылға арналған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1876"/>
        <w:gridCol w:w="1209"/>
        <w:gridCol w:w="3446"/>
        <w:gridCol w:w="45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9 679,0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796"/>
        <w:gridCol w:w="1796"/>
        <w:gridCol w:w="4170"/>
        <w:gridCol w:w="32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9 679,0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9 222,0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9 222,0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9 222,0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