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971c9" w14:textId="a3971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2020 жылғы 26 тамыздағы № 6С49-4 шешімі. Ақмола облысының Әділет департаментінде 2020 жылғы 27 тамызда № 7999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Егіндікөл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Егіндікөл аудандық мәслихатының кейбір шешімдерінің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"Егіндікөл ауданында жиналыстар, митингілер, шерулер, пикеттер және демонстрациялар өткізу тәртібін қосымша реттеу туралы" Егіндікөл аудандық мәслихатының 2016 жылғы 18 мамырдағы № 6С4-8 (Нормативтік құқықтық актілерді мемлекеттік тіркеу тізілімінде № 5424 болып тіркелген, "Әділет" ақпараттық-құқықтық жүйесінде 2016 жылғы 29 маусымда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"Егіндікөл аудандық мәслихатының "Егіндікөл ауданында жиналыстар, митингілер, шерулер, пикеттер және демонстрациялар өткізу тәртібін қосымша реттеу туралы" 2016 жылғы 18 мамырдағы № 6С4-8 шешіміне өзгерістер енгізу туралы" (Нормативтік құқықтық актілерді мемлекеттік тіркеу тізілімінде № 5565 болып тіркелген, "Әділет" ақпараттық-құқықтық жүйесінде 2016 жылғы 26 қазанда жарияланған) Егіндікөл аудандық мәслихатының 2016 жылғы 18 қыркүйектегі № 6С7-4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Егінідкөл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К.Ошакбаев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