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7241" w14:textId="f387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2019 жылғы 24 желтоқсандағы № 6С42-2 "2020 - 2022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2020 жылғы 17 сәуірдегі № 6С46-2 шешімі. Ақмола облысының Әділет департаментінде 2020 жылғы 17 сәуірде № 7823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"2020 - 2022 жылдарға арналған аудандық бюджет туралы" 2019 жылғы 24 желтоқсандағы № 6С42-2 (Нормативтік құқықтық актілерді мемлекеттік тіркеу тізілімінде № 7638 тіркелген, 2020 жылғы 17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аудандық бюджет тиісінше 1, 2, 3-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1 672 165,5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4 640,0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1 460 161,5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1 991 791,3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20 187,0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27 835,0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9 900,0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-349 712,8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349 712,8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220 565,9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136 794,9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ауданның жергілікті атқарушы органның резерві 1 500,0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 қосымшаларына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1672165,5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1 460 161,5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1 460 161,5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1 991 791,3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1 102 161,9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1 102 161,9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929 644,9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-349 712,8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7"/>
        <w:gridCol w:w="4023"/>
      </w:tblGrid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139 367,6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111 532,6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22 469,6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7 573,6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930,6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 балалы отбасылардың мүшелеріне, табысы аз еңбекке қабілетті мүгедектерге жаңа бизнес-идеяларды жүзеге асыру үшін мемлекеттік гранттар ұсынуға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 және спорт бөлімі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82 453,0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саясат, мәдениет және тілдерді дамыту бөлімі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8"/>
        <w:gridCol w:w="4582"/>
      </w:tblGrid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291 237,9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164 021,9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 және спорт 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14 235,9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1 717,9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