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641" w14:textId="f648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2019 жылғы 24 желтоқсандағы № 6С42-2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27 наурыздағы № 6С45-4 шешімі. Ақмола облысының Әділет департаментінде 2020 жылғы 30 наурызда № 7773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1 461 329,0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1 249 325,0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1 588 223,9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9 900,0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-156 981,9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156 981,9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1 588 223,9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-156 981,9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