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b75e6" w14:textId="90b75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2019 жылғы 24 желтоқсандағы № 6С-49/1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2020 жылғы 13 қарашадағы № 6С-64/1 шешімі. Ақмола облысының Әділет департаментінде 2020 жылғы 16 қарашада № 8146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Бұланды аудандық мәслихатының "2020-2022 жылдарға арналған аудандық бюджет туралы" 2019 жылғы 24 желтоқсандағы № 6С-49/1 (Нормативтік құқықтық актілерді мемлекеттік тіркеу тізілімінде № 7617 болып тіркелген, 2020 жылғы 10 каңтарда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аудандық бюджет тиісінше 1, 2 және 3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7123163,0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910203,0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23104,0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91131,0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6098725,0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7877122,3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6177,5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11226,5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кредиттерді өтеу – 5049,0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285000,0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285000,0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- 1045136,8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1045136,8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931168,0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5049,0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119017,8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Е.Антошкина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6С-64/1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6С-49/1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941"/>
        <w:gridCol w:w="607"/>
        <w:gridCol w:w="7017"/>
        <w:gridCol w:w="31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7123163,0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910203,0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15465,0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15465,0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551619,0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551619,0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241888,0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232514,0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97583,0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8764,0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 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 да салықтар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23104,0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18693,0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18693,0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91131,0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90003,0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6098725,0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6098725,0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6098725,0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7"/>
        <w:gridCol w:w="1232"/>
        <w:gridCol w:w="1232"/>
        <w:gridCol w:w="5699"/>
        <w:gridCol w:w="3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7877122,3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217982,2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19115,0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19115,0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129309,5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129309,5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38055,7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33909,0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996,7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22512,0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22512,0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15403,3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15403,3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10748,7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167,6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4295475,4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4185475,4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10790,8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3342800,9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53632,2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96375,0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178033,0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26037,4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32236,0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398732,5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46837,6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325647,1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318728,1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27981,3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84115,0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97451,0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47,2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33764,9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16075,7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32091,0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14086,0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1401381,0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1066981,8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841605,3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107133,1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76420,0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32303,4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257479,2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79922,2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160232,5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16727,0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261020,9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220076,6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132806,0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72095,6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34060,3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ақпарат, мемлекеттілікті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14603,3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38705,4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4438,4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4438,4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18019,1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18019,1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12299,9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10299,9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69799,1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9915,6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9915,6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59883,5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10423,0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49460,5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261484,0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660432,5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6922,9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6922,9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554269,2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554269,2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99240,4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99240,4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11904,5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11904,5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11904,5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173770,9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173770,9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35347,9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138423,0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6177,5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11226,5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11226,5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11226,5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 үшін бюджеттік кредиттер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11226,5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-1045136,8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1045136,8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931168,0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931168,0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931168,0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931168,0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119017,8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119017,8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119017,8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6С-64/1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6С-49/1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республикалық бюджеттен нысаналы трансферттер мен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5"/>
        <w:gridCol w:w="4025"/>
      </w:tblGrid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1351050,1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828439,6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240176,0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төлеуге, соның ішінде: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80980,0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33574,0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кепілдік берілген әлеуметтік топтамаға, оның ішінде төтенше жағдайға байланысты азық-түлік-тұрмыстық жиынтықтармен қамтамасыз етуге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47406,0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маманының қызметтерін көрсетуге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көмекшi (компенсаторлық) құралдар тiзбесiн кеңейтуге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соның ішінде: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56456,0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 және жастар практикасына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17581,0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 айқындаған өңірлерге ерікті түрде қоныс аударатын азаматтарға және қоныс аударуға жәрдем көрсететін жұмыс берушілерге мемлекеттік қолдау шараларын көрсетуге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бизнес-идеяларды іске асыруға мемлекеттік гранттар беруге, оның ішінде NEET санатындағы жастар, аз қамтылған көп балалы отбасылардың мүшелері, аз қамтылған еңбекке қабілетті мүгедектер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18557,0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қорғаудың мемлекеттік ұйымдарында арнаулы әлеуметтік қызмет көрсететін жұмыскерлердің жалақысына қосымша ақылар белгілеуге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өтеуге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76920,0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білім бөлімі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497372,0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мектепке дейінгі білім беру ұйымдары педагогтерінің еңбегіне ақы төлеуді ұлғайтуға 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60441,0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педагогтеріне біліктілік санаты үшін қосымша ақы төлеуге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 педагогтерінің еңбегіне ақы төлеуді ұлғайтуға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317975,0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педагогтеріне біліктілік санаты үшін қосымша ақы төлеуге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115468,0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 және тілдерді дамыту бөлімі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18891,6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мекемелеріндегі ерекше еңбек жағдайлары үшін мемлекеттік мәдениет ұйымдары мен мұрағат мекемелерінің басқарушы және негізгі персоналына лауазымдық айлықақысына қосымша ақылар белгілеуге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18891,6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511384,0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iшiнде: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 бөлімі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511384,0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инфрақұрылымды дамытуға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511384,0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11226,5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iшiнде: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11226,5</w:t>
            </w:r>
          </w:p>
        </w:tc>
      </w:tr>
      <w:tr>
        <w:trPr>
          <w:trHeight w:val="30" w:hRule="atLeast"/>
        </w:trPr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6С-64/1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6С-49/1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9"/>
        <w:gridCol w:w="4841"/>
      </w:tblGrid>
      <w:tr>
        <w:trPr>
          <w:trHeight w:val="30" w:hRule="atLeast"/>
        </w:trPr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1695927,4</w:t>
            </w:r>
          </w:p>
        </w:tc>
      </w:tr>
      <w:tr>
        <w:trPr>
          <w:trHeight w:val="30" w:hRule="atLeast"/>
        </w:trPr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1011090,7</w:t>
            </w:r>
          </w:p>
        </w:tc>
      </w:tr>
      <w:tr>
        <w:trPr>
          <w:trHeight w:val="30" w:hRule="atLeast"/>
        </w:trPr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cоның iшiнде: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</w:tr>
      <w:tr>
        <w:trPr>
          <w:trHeight w:val="30" w:hRule="atLeast"/>
        </w:trPr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енгізуге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</w:tr>
      <w:tr>
        <w:trPr>
          <w:trHeight w:val="30" w:hRule="atLeast"/>
        </w:trPr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білім бөлімі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421060,0</w:t>
            </w:r>
          </w:p>
        </w:tc>
      </w:tr>
      <w:tr>
        <w:trPr>
          <w:trHeight w:val="30" w:hRule="atLeast"/>
        </w:trPr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Мектептерде IT-сыныптарды ашуға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5889,0</w:t>
            </w:r>
          </w:p>
        </w:tc>
      </w:tr>
      <w:tr>
        <w:trPr>
          <w:trHeight w:val="30" w:hRule="atLeast"/>
        </w:trPr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отбасылардан шыққан мектеп оқушыларын ыстық тамақпен қамтамасыз етуге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7854,0</w:t>
            </w:r>
          </w:p>
        </w:tc>
      </w:tr>
      <w:tr>
        <w:trPr>
          <w:trHeight w:val="30" w:hRule="atLeast"/>
        </w:trPr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 оқушыларын ыстық тамақпен қамтамасыз етуге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6942,0</w:t>
            </w:r>
          </w:p>
        </w:tc>
      </w:tr>
      <w:tr>
        <w:trPr>
          <w:trHeight w:val="30" w:hRule="atLeast"/>
        </w:trPr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отбасылардан шыққан мектеп оқушыларын мектеп формасымен және кеңсе тауарларымен қамтамасыз етуге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20311,0</w:t>
            </w:r>
          </w:p>
        </w:tc>
      </w:tr>
      <w:tr>
        <w:trPr>
          <w:trHeight w:val="30" w:hRule="atLeast"/>
        </w:trPr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"Денсаулық пен тіршілік дағдыларын қалыптастыру, сонымен қатар кәмелетке толмаған жасөспірімдер арасында өзіне-өзі қол жұмсаудың алдын алу" бағдарламасын енгізуге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2538,0</w:t>
            </w:r>
          </w:p>
        </w:tc>
      </w:tr>
      <w:tr>
        <w:trPr>
          <w:trHeight w:val="30" w:hRule="atLeast"/>
        </w:trPr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Мектептерге компьютерлер сатып алуға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19560,0</w:t>
            </w:r>
          </w:p>
        </w:tc>
      </w:tr>
      <w:tr>
        <w:trPr>
          <w:trHeight w:val="30" w:hRule="atLeast"/>
        </w:trPr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кабинеттерін сатып алуға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3864,0</w:t>
            </w:r>
          </w:p>
        </w:tc>
      </w:tr>
      <w:tr>
        <w:trPr>
          <w:trHeight w:val="30" w:hRule="atLeast"/>
        </w:trPr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Ресурстық орталықтарды жарақтандыруға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13894,0</w:t>
            </w:r>
          </w:p>
        </w:tc>
      </w:tr>
      <w:tr>
        <w:trPr>
          <w:trHeight w:val="30" w:hRule="atLeast"/>
        </w:trPr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ұйымдарының педагог қызметкерлерінің ұзақтығы 42 күнтізбелік күн жыл сайынғы ақылы еңбек демалысын 56 күнге дейін ұлғайтуға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6595,0</w:t>
            </w:r>
          </w:p>
        </w:tc>
      </w:tr>
      <w:tr>
        <w:trPr>
          <w:trHeight w:val="30" w:hRule="atLeast"/>
        </w:trPr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берудің оқу бағдарламаларын іске асыратын білім беру ұйымдарының мұғалімдеріне жаңартылған білім беру мазмұны жағдайындағы жұмысы үшін қосымша ақы төлеуге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240003,0</w:t>
            </w:r>
          </w:p>
        </w:tc>
      </w:tr>
      <w:tr>
        <w:trPr>
          <w:trHeight w:val="30" w:hRule="atLeast"/>
        </w:trPr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педагог-психологтарының лауазымдық жалақыларының мөлшерін ұлғайтуға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2024,0</w:t>
            </w:r>
          </w:p>
        </w:tc>
      </w:tr>
      <w:tr>
        <w:trPr>
          <w:trHeight w:val="30" w:hRule="atLeast"/>
        </w:trPr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бағыттағы пәндерді ағылшын тілінде оқытқаны үшін қосымша ақыны ұлғайтуға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дәрежесі бар мұғалімдерге қосымша ақы төлеуге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1822,0</w:t>
            </w:r>
          </w:p>
        </w:tc>
      </w:tr>
      <w:tr>
        <w:trPr>
          <w:trHeight w:val="30" w:hRule="atLeast"/>
        </w:trPr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мұғалімдерге тәлімгерлік үшін мұғалімдерге қосымша ақы төлеуге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22253,0</w:t>
            </w:r>
          </w:p>
        </w:tc>
      </w:tr>
      <w:tr>
        <w:trPr>
          <w:trHeight w:val="30" w:hRule="atLeast"/>
        </w:trPr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және жалпы орта білім беру ұйымдарының педагогтеріне сынып жетекшілігі үшін қосымша ақыны ұлғайтуға 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8892,0</w:t>
            </w:r>
          </w:p>
        </w:tc>
      </w:tr>
      <w:tr>
        <w:trPr>
          <w:trHeight w:val="30" w:hRule="atLeast"/>
        </w:trPr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ұйымдарының педагогтеріне дәптер мен жазба жұмыстарын тексергені үшін қосымша ақыны ұлғайтуға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8344,0</w:t>
            </w:r>
          </w:p>
        </w:tc>
      </w:tr>
      <w:tr>
        <w:trPr>
          <w:trHeight w:val="30" w:hRule="atLeast"/>
        </w:trPr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автобустарын сатып алуға 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13065,0</w:t>
            </w:r>
          </w:p>
        </w:tc>
      </w:tr>
      <w:tr>
        <w:trPr>
          <w:trHeight w:val="30" w:hRule="atLeast"/>
        </w:trPr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және орта білім беру ұйымдарын бейнебақылау жүйелерімен қамтамасыз етуге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объектілерінің жобалау-сметалық құжаттамасын әзірлеуге және жөндеуге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17010,0</w:t>
            </w:r>
          </w:p>
        </w:tc>
      </w:tr>
      <w:tr>
        <w:trPr>
          <w:trHeight w:val="30" w:hRule="atLeast"/>
        </w:trPr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40973,0</w:t>
            </w:r>
          </w:p>
        </w:tc>
      </w:tr>
      <w:tr>
        <w:trPr>
          <w:trHeight w:val="30" w:hRule="atLeast"/>
        </w:trPr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2922,0</w:t>
            </w:r>
          </w:p>
        </w:tc>
      </w:tr>
      <w:tr>
        <w:trPr>
          <w:trHeight w:val="30" w:hRule="atLeast"/>
        </w:trPr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75 жылдығына біржолғы материалдық көмек төлеуге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 кәсіптік оқытуды іске асыруға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11585,0</w:t>
            </w:r>
          </w:p>
        </w:tc>
      </w:tr>
      <w:tr>
        <w:trPr>
          <w:trHeight w:val="30" w:hRule="atLeast"/>
        </w:trPr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Қоныс аударушылар мен оралмандар үшін тұрғын үйді жалдау (жалға алу) шығыстарын өтеу бойынша субсидиялауға 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3246,0</w:t>
            </w:r>
          </w:p>
        </w:tc>
      </w:tr>
      <w:tr>
        <w:trPr>
          <w:trHeight w:val="30" w:hRule="atLeast"/>
        </w:trPr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балалы аналар мен көп балалы отбасылардан шыққан балалардың жеңілдікпен жол жүруін қамтамасыз етуге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4969,0</w:t>
            </w:r>
          </w:p>
        </w:tc>
      </w:tr>
      <w:tr>
        <w:trPr>
          <w:trHeight w:val="30" w:hRule="atLeast"/>
        </w:trPr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орталықтарында әлеуметтік жұмыс жөніндегі консультанттар мен ассистенттерді енгізуге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13551,0</w:t>
            </w:r>
          </w:p>
        </w:tc>
      </w:tr>
      <w:tr>
        <w:trPr>
          <w:trHeight w:val="30" w:hRule="atLeast"/>
        </w:trPr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 және тілдерді дамыту бөлімі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15535,8</w:t>
            </w:r>
          </w:p>
        </w:tc>
      </w:tr>
      <w:tr>
        <w:trPr>
          <w:trHeight w:val="30" w:hRule="atLeast"/>
        </w:trPr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жөндеуге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15535,8</w:t>
            </w:r>
          </w:p>
        </w:tc>
      </w:tr>
      <w:tr>
        <w:trPr>
          <w:trHeight w:val="30" w:hRule="atLeast"/>
        </w:trPr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сәулет және қала құрылысы бөлімі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49460,5</w:t>
            </w:r>
          </w:p>
        </w:tc>
      </w:tr>
      <w:tr>
        <w:trPr>
          <w:trHeight w:val="30" w:hRule="atLeast"/>
        </w:trPr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Егжей-тегжейлі жоспарлау жобасымен бас жоспарларды әзірлеуге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31388,0</w:t>
            </w:r>
          </w:p>
        </w:tc>
      </w:tr>
      <w:tr>
        <w:trPr>
          <w:trHeight w:val="30" w:hRule="atLeast"/>
        </w:trPr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және құрылыс салу схемаларын әзірлеуге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18072,5</w:t>
            </w:r>
          </w:p>
        </w:tc>
      </w:tr>
      <w:tr>
        <w:trPr>
          <w:trHeight w:val="30" w:hRule="atLeast"/>
        </w:trPr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480911,4</w:t>
            </w:r>
          </w:p>
        </w:tc>
      </w:tr>
      <w:tr>
        <w:trPr>
          <w:trHeight w:val="30" w:hRule="atLeast"/>
        </w:trPr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шаруашылықты дамытуға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19727,0</w:t>
            </w:r>
          </w:p>
        </w:tc>
      </w:tr>
      <w:tr>
        <w:trPr>
          <w:trHeight w:val="30" w:hRule="atLeast"/>
        </w:trPr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Жобалау-сметалық құжаттамасын әзірлеуге және автомобиль жолдарын жөндеуге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381444,0</w:t>
            </w:r>
          </w:p>
        </w:tc>
      </w:tr>
      <w:tr>
        <w:trPr>
          <w:trHeight w:val="30" w:hRule="atLeast"/>
        </w:trPr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жөндеуге және жобалау-сметалық құжаттамасын әзірлеуге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52500,0</w:t>
            </w:r>
          </w:p>
        </w:tc>
      </w:tr>
      <w:tr>
        <w:trPr>
          <w:trHeight w:val="30" w:hRule="atLeast"/>
        </w:trPr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27240,4</w:t>
            </w:r>
          </w:p>
        </w:tc>
      </w:tr>
      <w:tr>
        <w:trPr>
          <w:trHeight w:val="30" w:hRule="atLeast"/>
        </w:trPr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684836,7</w:t>
            </w:r>
          </w:p>
        </w:tc>
      </w:tr>
      <w:tr>
        <w:trPr>
          <w:trHeight w:val="30" w:hRule="atLeast"/>
        </w:trPr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iшiнде: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 бөлімі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399836,7</w:t>
            </w:r>
          </w:p>
        </w:tc>
      </w:tr>
      <w:tr>
        <w:trPr>
          <w:trHeight w:val="30" w:hRule="atLeast"/>
        </w:trPr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объектілерін салуға және реконструкциялауға 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110000,0</w:t>
            </w:r>
          </w:p>
        </w:tc>
      </w:tr>
      <w:tr>
        <w:trPr>
          <w:trHeight w:val="30" w:hRule="atLeast"/>
        </w:trPr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салуға және (немесе) реконструкциялауға 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41440,6</w:t>
            </w:r>
          </w:p>
        </w:tc>
      </w:tr>
      <w:tr>
        <w:trPr>
          <w:trHeight w:val="30" w:hRule="atLeast"/>
        </w:trPr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 және (немесе) жайластыруға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107133,1</w:t>
            </w:r>
          </w:p>
        </w:tc>
      </w:tr>
      <w:tr>
        <w:trPr>
          <w:trHeight w:val="30" w:hRule="atLeast"/>
        </w:trPr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сумен жабдықтау жүйелерін дамытуға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65263,0</w:t>
            </w:r>
          </w:p>
        </w:tc>
      </w:tr>
      <w:tr>
        <w:trPr>
          <w:trHeight w:val="30" w:hRule="atLeast"/>
        </w:trPr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дамытуға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76000,0</w:t>
            </w:r>
          </w:p>
        </w:tc>
      </w:tr>
      <w:tr>
        <w:trPr>
          <w:trHeight w:val="30" w:hRule="atLeast"/>
        </w:trPr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285000,0</w:t>
            </w:r>
          </w:p>
        </w:tc>
      </w:tr>
      <w:tr>
        <w:trPr>
          <w:trHeight w:val="30" w:hRule="atLeast"/>
        </w:trPr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дамытуға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