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b6e9f" w14:textId="c6b6e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2019 жылғы 24 желтоқсандағы № 6С-49/1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2020 жылғы 1 қыркүйектегі № 6С-62/1 шешімі. Ақмола облысының Әділет департаментінде 2020 жылғы 10 қыркүйекте № 8013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Бұланды аудандық мәслихатының "2020-2022 жылдарға арналған аудандық бюджет туралы" 2019 жылғы 24 желтоқсандағы № 6С-49/1 (Нормативтік құқықтық актілерді мемлекеттік тіркеу тізілімінде № 7617 болып тіркелген, 2020 жылғы 10 каңтарда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аудандық бюджет тиісінше 1, 2 және 3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7242867,7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935546,0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28092,0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90800,0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6188429,7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8031306,0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6177,5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11226,5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кредиттерді өтеу – 5049,0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285000,0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285000,0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- 1079615,8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1079615,8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965647,0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5049,0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119017,8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Е.Антошкина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6С-62/1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6С-49/1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7242867,7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935546,0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548106,0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548106,0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272890,0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6188429,7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6188429,7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6188429,7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7"/>
        <w:gridCol w:w="1232"/>
        <w:gridCol w:w="1232"/>
        <w:gridCol w:w="5699"/>
        <w:gridCol w:w="3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8031306,0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217709,2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19115,0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19115,0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126860,5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126860,5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38659,7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33909,0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996,7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23019,0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23019,0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10055,0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10055,0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15425,7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15425,7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10748,7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4337551,0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4227551,0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11990,8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3350904,9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54492,5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99675,0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176860,0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26819,4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32436,0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412304,8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61669,6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330738,5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323012,5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27391,3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100394,0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47,2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35661,0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15923,0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32091,0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14086,0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1498752,0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1159002,0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876084,4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163689,6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33288,0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262830,0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160232,5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263830,4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221620,6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132431,0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72095,6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34222,8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7812,5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14603,3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7987,0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18019,1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18019,1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12299,9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10299,9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69442,6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9915,6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9915,6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59527,0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49558,0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404560,0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404560,0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261444,0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665509,6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554269,2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554269,2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99240,4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99240,4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11636,1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11636,1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11636,1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173770,9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173770,9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35347,9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138423,0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6177,5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11226,5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11226,5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11226,5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 үшін бюджеттік кредиттер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11226,5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-1079615,8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1079615,8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965647,0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965647,0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965647,0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965647,0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119017,8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119017,8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119017,8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6С-62/1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6С-49/1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4593014,9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957357,0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560203,0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560203,0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284692,0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281626,0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3545524,9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3539675,9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3539675,9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1254"/>
        <w:gridCol w:w="1254"/>
        <w:gridCol w:w="5801"/>
        <w:gridCol w:w="30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4593014,9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208253,0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3240547,0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3240547,0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2518599,0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146814,0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358656,0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132350,0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568220,9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564720,9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523441,6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31279,3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230570,0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182837,0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137804,0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137804,0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137804,0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6С-62/1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6С-49/1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республикалық бюджеттен нысаналы трансферттер мен бюджеттік кредиттер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8"/>
        <w:gridCol w:w="4502"/>
      </w:tblGrid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1364175,1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828801,6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240538,0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төлеуге, соның ішінде: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80980,0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33574,0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кепілдік берілген әлеуметтік топтамаға, оның ішінде төтенше жағдайға байланысты азық-түлік-тұрмыстық жиынтықтармен қамтамасыз етуге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47406,0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маманының қызметін көрсетуге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көмекшi (компенсаторлық) құралдар тiзбесiн кеңейтуге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соның ішінде: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56551,0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 және жастар практикасына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17581,0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NEET санатындағы жастарға және табысы аз көпбалалы отбасыларға, табысы аз еңбекке қабілетті мүгедектерге жаңа бизнес-идеяларды жүзеге асыру үшін гранттар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18557,0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жұмыскерлердің жалақысына қосымша ақылар белгілеуге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өтеуге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76920,0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білім бөлімі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497372,0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мектепке дейінгі білім беру ұйымдары педагогтерінің еңбегіне ақы төлеуді ұлғайтуға 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60441,0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педагогтеріне біліктілік санаты үшін қосымша ақы төлеуге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 педагогтерінің еңбегіне ақы төлеуді ұлғайтуға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317975,0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педагогтеріне біліктілік санаты үшін қосымша ақы төлеуге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115468,0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 және тілдерді дамыту бөлімі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18891,6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18891,6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524147,0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iшiнде: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 бөлімі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524147,0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(немесе) жайластыруға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дамытуға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511384,0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11226,5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iшiнде: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11226,5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6С-62/1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6С-49/1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бюджеттен нысаналы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0"/>
        <w:gridCol w:w="4740"/>
      </w:tblGrid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1772507,1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1043046,7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cоның iшiнде: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атқару есебінің бірыңғай ақпараттық алаңнын енгізуге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жәрдемақы мөлшерін ұлғайтуға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білім бөлімі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437827,3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Мектептерде IT-сыныптарды ашуға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ыстық тамақпен қамтамасыз етуге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15147,0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 оқушыларын ыстық тамақпен қамтамасыз етуге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13378,0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мектеп формасымен және кеңсе тауарларымен қамтамасыз етуге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20311,0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"Денсаулық пен тіршілік дағдыларын қалыптастыру, сонымен қатар кәмелетке толмаған жасөспірімдер арасында өзіне-өзі қол жұмсаудың алдын алу" бағдарламасын енгізуге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Мектептерге компьютерлерді сатып алуға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19560,0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кабинеттерді сатып алуға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Ресурстық орталықтарды жарақтандыруға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 қызметкерлердің 42 күнтізбелік күнге ұзақтығы 56 күнге дейін жыл сайынғы ақылы еңбек демалысын ұлғайтуға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Жаңартылған білім беру мазмұн жағдайында бастауыш, негізгі және жалпы орта білімнің оқу бағдарламаларын іске асыратын білім беру ұйымдарының мұғалімдеріне қосымша ақы төлеуге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223400,0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педагог-психологтарына лауазымдық жалақысы мөлшерін ұлғайтуға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бағыттағы пәндерді ағылшын тілінде оқытқаны үшін қосымша ақы төлеуге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дәрежесі бар мұғалімдерге үшін қосымша ақы төлеуге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мұғалімдерге тәлімгерлік үшін мұғалімдерге үшін қосымша ақы төлеуге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22253,0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және жалпы орта білім беру ұйымдарының педагогтеріне сынып жетекшілігі үшін қосымша ақыны ұлғайтуға 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ұйымдарының педагогтеріне дәптер мен жазба жұмыстарын тексергені үшін қосымша ақы төлеуге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Мектептік автобустарды сатып алуға 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27889,0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және орта білім беру ұйымдарын бейнебақылау жүйелермен қамтамасыз ету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объектілерінің жобалау-сметалық құжаттамасын әзірлеуге және жөндеуге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26151,3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44026,0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75 жылдығына орай бір жолғы материалдық көмек төлеуге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асыруға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11585,0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Қоныс аударушылар мен оралмандар үшін тұрғын үйді жалдау (жалға алу) бойынша демеу-қаржы шығындарын өтеуге 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Көпбалалы аналарға және көпбалалы отбасылардын балаларына жеңілдікпен жол жүруді қамтамасыз етуге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орталықтарында әлеуметтік жұмыс жөніндегі консультанттар мен ассистенттерді еңгізуге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 және тілдерді дамыту бөлімі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объектілерінің жөндеуіне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сәулет және қала құрылысы бөлімі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49558,0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Тегжейлі жоспар жобасымен бас жоспарларды әзірлеуге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31388,0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және құрылыс салу схемаларын әзірлеуге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18170,0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486184,4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шаруашылықты дамытуға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Жобалау-сметалық құжаттамасын әзірлеуге және автомобиль жолдарын жөндеуге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381444,0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жөндеуге және жобалау-сметалық құжаттамасын әзірлеуге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27240,4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729460,4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iшiнде: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 бөлімі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444460,4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объектілерін салуға және реконструкциялауға 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салуға және (немесе) реконструкциялауға 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41440,6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(немесе) жайластыруға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150926,6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дамытуға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жүйелерін дамытуға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66093,2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 дамытуға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285000,0</w:t>
            </w:r>
          </w:p>
        </w:tc>
      </w:tr>
      <w:tr>
        <w:trPr>
          <w:trHeight w:val="30" w:hRule="atLeast"/>
        </w:trPr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 дамытуға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