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e24c4" w14:textId="a0e2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аудандық мәслихатының 2019 жылғы 24 желтоқсандағы № 6С-49/1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2020 жылғы 10 маусымдағы № 6С-59/1 шешімі. Ақмола облысының Әділет департаментінде 2020 жылғы 15 маусымда № 7888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Бұланды аудандық мәслихатының "2020-2022 жылдарға арналған аудандық бюджет туралы" 2019 жылғы 24 желтоқсандағы № 6С-49/1 (Нормативтік құқықтық актілерді мемлекеттік тіркеу тізілімінде № 7617 болып тіркелген, 2020 жылғы 10 каңтарда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аудандық бюджет тиісінше 1, 2 және 3 қосымшаларға сәйкес, соның ішінде 2020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6738874,3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907746,0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26691,0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90000,0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5714437,3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7579125,6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6881,0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11930,0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бюджеттiк кредиттерді өтеу – 5049,0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операциялар бойынша сальдо – 285000,0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285000,0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- 1132132,3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1132132,3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1018163,5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5049,0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119017,8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К.Рамазанов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410"/>
        <w:gridCol w:w="408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0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6738874,3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907746,0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530006,0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90000,0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5714437,3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5714437,3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5714437,3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7"/>
        <w:gridCol w:w="1232"/>
        <w:gridCol w:w="1232"/>
        <w:gridCol w:w="5699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7579125,6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127000,5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кәсіпкерлік, өнеркәсіп және туризм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15285,7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10748,7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4153244,5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4043244,5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14576,8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3224813,8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59227,0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99675,0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167395,0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26819,4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373505,5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46305,0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337789,3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330063,3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28639,3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89494,0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35661,0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1186559,5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933407,0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851144,0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176232,5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107732,5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252679,3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112431,0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74116,0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35243,3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iске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14043,3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11487,0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18565,1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12299,9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10299,9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71666,6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11715,6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59951,0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49558,0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13116,0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261444,0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690319,3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598319,3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598319,3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173770,9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35347,9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138423,0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6881,0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Мамандарды әлеуметтік қолдау шараларын іске асыру үшін бюджеттік кредиттер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285000,0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-1132132,3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1132132,3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1018163,5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5049,0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  <w:tr>
        <w:trPr>
          <w:trHeight w:val="30" w:hRule="atLeast"/>
        </w:trPr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119017,8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6С-59/1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6С-49/1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республикалық бюджеттен нысаналы трансферттер мен бюджеттік кредиттер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8"/>
        <w:gridCol w:w="4502"/>
      </w:tblGrid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1239124,0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703047,0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жұмыспен қамту және әлеуметтік бағдарламалар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240431,0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төлеуге, соның ішінде: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көмекті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кепілдік берілген әлеуметтік топтамаға, оның ішінде төтенше жағдайға байланысты азық-түлік-тұрмыстық жиынтықтармен қамтамасыз 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44918,0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міндетті гигиеналық құралдармен қамтамасыз ету нормаларын ұлғайтуға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Ымдау тілі маманының қызметін көрсетуге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көмекшi (компенсаторлық) құралдар тiзбесiн кеңейтуге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нарығын дамытуға, соның ішінде: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жалақыны ішінара субсидиялауға және жастар практикасына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20328,0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Үкіметі айқындаған өңірлерге ерікті түрде қоныс аударатын адамдарға және қоныс аударуға жәрдемдесетін жұмыс берушілерге мемлекеттік қолдау шараларын көрсетуге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NEET санатындағы жастарға және табысы аз көпбалалы отбасыларға, табысы аз еңбекке қабілетті мүгедектерге жаңа бизнес-идеяларды жүзеге асыру үшін гранттар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жұмыс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халықты әлеуметтік қорғау ұйымдарында арнаулы әлеуметтік қызмет көрсететін жұмыскерлердің жалақысына қосымша ақылар белгілеуге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6671,0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76920,0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білім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369704,0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 педагогтерінің еңбегіне ақы төлеуді ұлғайтуға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20240,0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мектепке дейінгі білім беру ұйымдарының педагогтеріне біліктілік санаты үшін қосымша ақы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 педагогтерінің еңбегіне ақы төлеуді ұлғайтуға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255040,0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орта білім беру ұйымдарының педагогтеріне біліктілік санаты үшін қосымша ақы төлеуге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90936,0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мәдениет және тілдерді дамыту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Дамытуға арналған нысаналы трансферттер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құрылыс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524147,0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дамытуға және (немесе) жайластыруға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12763,0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дамытуға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511384,0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несиелер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iшiнде: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экономика және қаржы бөлімі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  <w:tr>
        <w:trPr>
          <w:trHeight w:val="30" w:hRule="atLeast"/>
        </w:trPr>
        <w:tc>
          <w:tcPr>
            <w:tcW w:w="7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</w:t>
            </w:r>
          </w:p>
        </w:tc>
        <w:tc>
          <w:tcPr>
            <w:tcW w:w="4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