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a812" w14:textId="b0da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2019 жылғы 24 желтоқсандағы № 6С-49/1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2020 жылғы 14 сәуірдегі № 6С-55/1 шешімі. Ақмола облысының Әділет департаментінде 2020 жылғы 14 сәуірде № 7807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"2020-2022 жылдарға арналған аудандық бюджет туралы" 2019 жылғы 24 желтоқсандағы № 6С-49/1 (Нормативтік құқықтық актілерді мемлекеттік тіркеу тізілімінде № 7617 болып тіркелген, 2020 жылғы 10 каңтарда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5987143,3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907746,0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26691,0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90000,0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4962706,3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6775535,1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11930,0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кредиттерді өтеу – 5049,0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285000,0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285000,0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- 1080272,8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1080272,8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966304,0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5049,0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119017,8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 жылға арналған ауданның жергілікті атқарушы органының резерві 12000,0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аудандық бюджетте облыстық бюджетке 5049,0 мың теңге сомасында бюджеттік кредиттерді өтеу көзделгені ескерiлсiн.";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Т.Сихимбаев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228"/>
        <w:gridCol w:w="791"/>
        <w:gridCol w:w="5410"/>
        <w:gridCol w:w="40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5987143,3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4962706,3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4962706,3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4962706,3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1232"/>
        <w:gridCol w:w="1232"/>
        <w:gridCol w:w="5699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6775535,1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211383,5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15285,7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15285,7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4120773,5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4010773,5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3200430,8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99675,0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26819,4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373505,5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246362,3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238636,3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28639,3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1128651,0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933407,0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851144,0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252679,3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35243,3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18565,1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18565,1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71666,6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404560,0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404560,0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106935,3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86935,3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86935,3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173770,9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173770,9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35347,9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138423,0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бюджеттік кредиттер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-1080272,8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1080272,8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966304,0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966304,0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966304,0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966304,0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 мен бюджеттік кредиттер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7"/>
        <w:gridCol w:w="4183"/>
      </w:tblGrid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487393,0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462700,0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72084,0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соның ішінде: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23133,0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16816,0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6317,0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5330,0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қызметін көрсетуге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соның ішінде: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22864,0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10213,0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2047,0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отбасыларға, табысы аз еңбекке қабілетті мүгедектерге жаңа бизнес-идеяларды жүзеге асыру үшін гранттар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10604,0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369704,0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 педагогтерінің еңбегіне ақы төлеуді ұлғайтуға 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20240,0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255040,0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90936,0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20912,0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20912,0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12763,0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12763,0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12763,0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0"/>
        <w:gridCol w:w="4740"/>
      </w:tblGrid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1424269,3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875234,0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iшiнде: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378852,0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 ашуға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компьютерлерді сатып алуға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кабинеттерді сатып алуға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лауазымдық жалақысы мөлшерін ұлғайтуға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үшін қосымша ақы төлеуге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үшін қосымша ақы төлеуге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беру ұйымдарының педагогтеріне сынып жетекшілігі үшін қосымша ақыны ұлғайтуға 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педагогтеріне дәптер мен жазба жұмыстарын тексергені үшін қосымша ақы төлеуге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Мектептік автобустарды сатып алуға 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41929,0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 жылдығына орай бір жолғы материалдық көмек төлеуге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демеу-қаржы шығындарын өтеуге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отбасылардын балаларына жеңілдікпен жол жүруді қамтамасыз етуге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 және қала құрылысы бөлімі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Тегжейлі жоспар жобасымен бас жоспарларды әзірлеуге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36927,0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және құрылыс салу схемаларын әзірлеуге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399444,0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389444,0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549035,3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264035,3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салуға және реконструкциялауға 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86935,3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 дамытуға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 дамытуға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