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053e" w14:textId="9e805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Астрахан ауданында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Астрахан ауданы әкімдігінің 2020 жылғы 30 қарашадағы № 240 қаулысы. Ақмола облысының Әділет департаментінде 2020 жылғы 30 қарашада № 8188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Астрахан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2021 жылға арналған Астрахан ауданында пробация қызметінің есебінде тұрған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Астрахан ауданы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Н.Сеилов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2020 жылғы "30" қарашадағы</w:t>
            </w:r>
            <w:r>
              <w:br/>
            </w:r>
            <w:r>
              <w:rPr>
                <w:rFonts w:ascii="Times New Roman"/>
                <w:b w:val="false"/>
                <w:i w:val="false"/>
                <w:color w:val="000000"/>
                <w:sz w:val="20"/>
              </w:rPr>
              <w:t>№ 240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2021 жылға арналған Астрахан ауданында пробация қызметінің есебінде тұрған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6597"/>
        <w:gridCol w:w="1696"/>
        <w:gridCol w:w="2914"/>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 Hilal" жауапкершілігі шектеулі серіктестігі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