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d6eb" w14:textId="7f7d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2020 жылғы 28 қазандағы № 6С 44/3 шешімі. Ақмола облысының Әділет департаментінде 2020 жылғы 2 қарашада № 8119 болып тіркелді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xml:space="preserve">
      2. Атбасар аудандық мәслихатының "2020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9 қазандағы № 6С 34/3 (Нормативтік құқықтық актілерді мемлекеттік тіркеу тізілімінде № 7420 тіркелген, 2019 жылғы 15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Н.Безверхова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Б.Борумбаев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