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d64a1" w14:textId="6dd64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Ақкөл аудандық мәслихатының 2018 жылғы 12 наурыздағы № С 19-3 "Ақкөл ауданының аумағында қызметін жүзеге асыратын барлық салық төлеушілер үшін тіркелген бірыңғай салық мөлшерлемелерін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аудандық мәслихатының 2020 жылғы 4 қарашадағы № С 61-2 шешімі. Ақмола облысының Әділет департаментінде 2020 жылғы 12 қарашада № 8142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Ақкөл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"Ақкөл ауданының аумағында қызметін жүзеге асыратын барлық салық төлеушілер үшін тіркелген бірыңғай салық мөлшерлемелерін белгілеу туралы" Ақкөл аудандық мәслихатының 2018 жылғы 12 наурыздағы № С 19-3 (Нормативтік құқықтық актілерді мемлекеттік тіркеу тізілімінде № 6503 болып тіркелген, 2018 жылғы 16 сәуірде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Ақмола облысының Әдiлет департаментiнде мемлекеттiк тiркелген күнінен бастап күшiне енедi және 2020 жылғы 1 қаңтардан бастап қолданысқа енгiзiледi.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аудандың мәслихатының хатшысы,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Ақкөл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ауданының әкімі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министрлігінің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комитеті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Ақмола облысы бойынша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департаментінің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Ақкөл ауданы бойынша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кірістер басқармасы" республикалық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 басшысының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