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027a" w14:textId="bfc0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 бойынша 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Ақкөл ауданы әкімдігінің 2020 жылғы 29 қазандағы № А-10/317 қаулысы. Ақмола облысының Әділет департаментінде 2020 жылғы 3 қарашада № 8128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 бабының </w:t>
      </w:r>
      <w:r>
        <w:rPr>
          <w:rFonts w:ascii="Times New Roman"/>
          <w:b w:val="false"/>
          <w:i w:val="false"/>
          <w:color w:val="000000"/>
          <w:sz w:val="28"/>
        </w:rPr>
        <w:t>7), 8), 9)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Ақкөл ауданының әкімдігі ҚАУЛЫ ЕТЕДІ:</w:t>
      </w:r>
    </w:p>
    <w:bookmarkEnd w:id="0"/>
    <w:bookmarkStart w:name="z2" w:id="1"/>
    <w:p>
      <w:pPr>
        <w:spacing w:after="0"/>
        <w:ind w:left="0"/>
        <w:jc w:val="both"/>
      </w:pPr>
      <w:r>
        <w:rPr>
          <w:rFonts w:ascii="Times New Roman"/>
          <w:b w:val="false"/>
          <w:i w:val="false"/>
          <w:color w:val="000000"/>
          <w:sz w:val="28"/>
        </w:rPr>
        <w:t>
      1.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пробация қызметінің есебінде тұрған адамдарды.</w:t>
      </w:r>
    </w:p>
    <w:bookmarkEnd w:id="4"/>
    <w:bookmarkStart w:name="z6" w:id="5"/>
    <w:p>
      <w:pPr>
        <w:spacing w:after="0"/>
        <w:ind w:left="0"/>
        <w:jc w:val="both"/>
      </w:pPr>
      <w:r>
        <w:rPr>
          <w:rFonts w:ascii="Times New Roman"/>
          <w:b w:val="false"/>
          <w:i w:val="false"/>
          <w:color w:val="000000"/>
          <w:sz w:val="28"/>
        </w:rPr>
        <w:t>
      2. Осы қаулының орындалуын бақылау аудан әкімінің орынбасары А. А. Алинге жүктелсін.</w:t>
      </w:r>
    </w:p>
    <w:bookmarkEnd w:id="5"/>
    <w:bookmarkStart w:name="z7" w:id="6"/>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2020 жылғы 29 қазандағы</w:t>
            </w:r>
            <w:r>
              <w:br/>
            </w:r>
            <w:r>
              <w:rPr>
                <w:rFonts w:ascii="Times New Roman"/>
                <w:b w:val="false"/>
                <w:i w:val="false"/>
                <w:color w:val="000000"/>
                <w:sz w:val="20"/>
              </w:rPr>
              <w:t>№ А-10/317 қаулысына</w:t>
            </w:r>
            <w:r>
              <w:br/>
            </w:r>
            <w:r>
              <w:rPr>
                <w:rFonts w:ascii="Times New Roman"/>
                <w:b w:val="false"/>
                <w:i w:val="false"/>
                <w:color w:val="000000"/>
                <w:sz w:val="20"/>
              </w:rPr>
              <w:t>1 қосымша</w:t>
            </w:r>
          </w:p>
        </w:tc>
      </w:tr>
    </w:tbl>
    <w:bookmarkStart w:name="z9" w:id="7"/>
    <w:p>
      <w:pPr>
        <w:spacing w:after="0"/>
        <w:ind w:left="0"/>
        <w:jc w:val="left"/>
      </w:pPr>
      <w:r>
        <w:rPr>
          <w:rFonts w:ascii="Times New Roman"/>
          <w:b/>
          <w:i w:val="false"/>
          <w:color w:val="000000"/>
        </w:rPr>
        <w:t xml:space="preserve"> Ақкөл ауданы бойынша 2021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7"/>
        <w:gridCol w:w="3290"/>
        <w:gridCol w:w="2680"/>
        <w:gridCol w:w="4603"/>
      </w:tblGrid>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"Калашникова"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2020 жылғы 29 қазандағы</w:t>
            </w:r>
            <w:r>
              <w:br/>
            </w:r>
            <w:r>
              <w:rPr>
                <w:rFonts w:ascii="Times New Roman"/>
                <w:b w:val="false"/>
                <w:i w:val="false"/>
                <w:color w:val="000000"/>
                <w:sz w:val="20"/>
              </w:rPr>
              <w:t>№ А-10/317 қаулысына</w:t>
            </w:r>
            <w:r>
              <w:br/>
            </w:r>
            <w:r>
              <w:rPr>
                <w:rFonts w:ascii="Times New Roman"/>
                <w:b w:val="false"/>
                <w:i w:val="false"/>
                <w:color w:val="000000"/>
                <w:sz w:val="20"/>
              </w:rPr>
              <w:t>2 қосымша</w:t>
            </w:r>
          </w:p>
        </w:tc>
      </w:tr>
    </w:tbl>
    <w:bookmarkStart w:name="z11" w:id="8"/>
    <w:p>
      <w:pPr>
        <w:spacing w:after="0"/>
        <w:ind w:left="0"/>
        <w:jc w:val="left"/>
      </w:pPr>
      <w:r>
        <w:rPr>
          <w:rFonts w:ascii="Times New Roman"/>
          <w:b/>
          <w:i w:val="false"/>
          <w:color w:val="000000"/>
        </w:rPr>
        <w:t xml:space="preserve"> Ақкөл ауданы бойынша 2021 жылға арналған бас бостандығынан айыру орындарынан босатылған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7197"/>
        <w:gridCol w:w="1518"/>
        <w:gridCol w:w="2607"/>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әкімдігінің жанындағы "Ақкөл-Горкомхоз" шаруашылық жүргізу құқығындағы мемлекеттік коммуналдық кәсіпорны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табиғи ресурстар және табиғатты пайдалануды реттеу басқармасының "Ақкөл" орман шаруашылығы мекемесi" коммуналдық мемлекеттiк мекемесi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2020 жылғы 29 қазандағы</w:t>
            </w:r>
            <w:r>
              <w:br/>
            </w:r>
            <w:r>
              <w:rPr>
                <w:rFonts w:ascii="Times New Roman"/>
                <w:b w:val="false"/>
                <w:i w:val="false"/>
                <w:color w:val="000000"/>
                <w:sz w:val="20"/>
              </w:rPr>
              <w:t>№ А-10/317 қаулысына</w:t>
            </w:r>
            <w:r>
              <w:br/>
            </w:r>
            <w:r>
              <w:rPr>
                <w:rFonts w:ascii="Times New Roman"/>
                <w:b w:val="false"/>
                <w:i w:val="false"/>
                <w:color w:val="000000"/>
                <w:sz w:val="20"/>
              </w:rPr>
              <w:t>3 қосымша</w:t>
            </w:r>
          </w:p>
        </w:tc>
      </w:tr>
    </w:tbl>
    <w:bookmarkStart w:name="z13" w:id="9"/>
    <w:p>
      <w:pPr>
        <w:spacing w:after="0"/>
        <w:ind w:left="0"/>
        <w:jc w:val="left"/>
      </w:pPr>
      <w:r>
        <w:rPr>
          <w:rFonts w:ascii="Times New Roman"/>
          <w:b/>
          <w:i w:val="false"/>
          <w:color w:val="000000"/>
        </w:rPr>
        <w:t xml:space="preserve"> Ақкөл ауданы бойынша 2021 жылға арналған пробация қызметінің есебінде тұрған адамдарды жұмысқа орналастыру үшін жұмыс орындарының квотасы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7197"/>
        <w:gridCol w:w="1518"/>
        <w:gridCol w:w="2607"/>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 әкімдігінің жанындағы "Ақкөл-Горкомхоз" шаруашылық жүргізу құқығындағы мемлекеттік коммуналдық кәсіпорны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табиғи ресурстар және табиғатты пайдалануды реттеу басқармасының "Ақкөл" орман шаруашылығы мекемесi" коммуналдық мемлекеттiк мекемесi</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