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7994" w14:textId="e5e7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2019 жылғы 24 желтоқсандағы № С 49-1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2020 жылғы 25 тамыздағы № С 60-1 шешімі. Ақмола облысының Әділет департаментінде 2020 жылғы 8 қыркүйекте № 8009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Заңынын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Ақкөл аудандық мәслихаттың "2020-2022 жылдарға арналған аудандық бюджет туралы" 2019 жылғы 24 желтоқсандағы № С 49-1 (Нормативтік құқықтық актілерді мемлекеттік тіркеу тізілімінде № 7650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2020 - 2022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6 361 387,9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464 565,0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58 092,0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– 39 148,0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5 799 582,9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7 605 240,0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7 706,0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8 200,0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68 802,6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68 802,6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- 1 320 360,7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(профицитті пайдалану) – 1 320 360,7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Ш.Бердимуратова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49 - 1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916"/>
        <w:gridCol w:w="590"/>
        <w:gridCol w:w="6828"/>
        <w:gridCol w:w="33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6 361 387,9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464 565,0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190 930,0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202 655,0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61 168,0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18 204,0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58 092,0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кредиттер бойынша сыйақылар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50 196,0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39 148,0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30 739,0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5 799 582,9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5 799 582,4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5 799 582,4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00"/>
        <w:gridCol w:w="1200"/>
        <w:gridCol w:w="5552"/>
        <w:gridCol w:w="34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7 605 540,0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675 483,2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25 064,9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263 651,5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261 876,5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44 329,6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36 026,1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6 537,5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334 354,8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3 627 331,2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3 575 893,5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2 923 504,1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35 816,0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79 484,6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397 040,8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43 022,7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363 044,5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348 926,2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39 381,4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95 458,5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53 644,0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44 290,0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53 667,1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31 750,2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8 974,0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14 118,3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2 204 862,4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1 987 826,7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472 103,0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307 238,6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792 230,8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416 254,3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158 715,7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138 410,0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18 006,7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283 922,9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97 731,7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66 962,2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6 695,9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40 166,9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13 989,1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50 957,0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75 087,3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5 667,9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39 057,2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11 405,2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43 240,8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8 058,8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103 578,2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94 578,2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8 007,8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184 434,4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191,4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184 220,0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 беру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Бюджеттiк кредиттерді өтеу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жасалатын операциялар бойынша сальдо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активтерiн сатып алу 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68 802,6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-1 320 360,7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3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1 320 360,7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берілетін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00"/>
        <w:gridCol w:w="4800"/>
      </w:tblGrid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1 307 861,9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747 906,9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543 711,0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Орта білім беру ұйымдарын жан шакқандарғы қаржыландыруды сынақтан өткізуге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мектепке дейінгі білім беру ұйымдары педагогтерінің еңбегіне ақы төлеуді ұлғайтуға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286 217,0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209 722,0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188 560,9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оның ішінде: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44 964,0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16 203,0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28 761,0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 көрсетуге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60 189,9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24 248,0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662,9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9 279,0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Үкіметтік емес ұйымдарда мемлекеттік әлеуметтік тапсырысты орналастыруға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11 153,0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 режимінде коммуналдық қызметтерге ақы төлеу бойынша халықтың төлемдерін өтеуге берілетін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15 635,0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544 049,0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228 955,0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Елді мекендерді сумен жабдықтау және су бұру жүйелерін дамытуға 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315 094,0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  <w:tr>
        <w:trPr>
          <w:trHeight w:val="30" w:hRule="atLeast"/>
        </w:trPr>
        <w:tc>
          <w:tcPr>
            <w:tcW w:w="7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аудан бюджетіне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3"/>
        <w:gridCol w:w="4967"/>
      </w:tblGrid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1 363 582,5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1 060 777,2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"Smart Aqkol" коммуналдық мемлекеттік мемемесін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570 196,0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және орта білім беру ұйымдарын бейнебақылау жүйелермен қамтамасыз ету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 мектеп қазандықтары үшін жабдықтар сатып алуға және қазандықтарды орнатуға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 ауданының мектептеріне көмір сатып алу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объектілеріне мектеп автобустарын сатып алуға берілетін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IT-сыныптарын ашуға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1-сынып оқушыларын ыстық тамақпен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13 144,0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тауарларымен қамтамасыз етуге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алдын алу" бағдарламасын енгізуге берілген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Мектептерге компьютерлерді сатып 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кабинеттерді сатып 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Ресурстық орталықтарды жарақтандыруға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 қызметкерлердің 42 күнтізбелік күнге ұзақтығы 56 күнге дейін жыл сайынғы ақылы еңбек демалысын ұлғайтуға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Жаңартылған білім беру мазмұн жағдайында бастауыш, негізгі және жалпы орта білімнің оқу бағдарламаларын іске асыратын білім беру ұйымдарының мұғалімдеріне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307 051,0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педагог-психологтарына лауазымдық жалақысы мөлшерін ұлғайтуға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Жаратылыстану-математикалық бағыттағы пәндерді ағылшын тілінде оқытқаны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 дәрежесі бар мұғалімдерге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 мұғалімдерге тәлімгерлік үшін мұғалімдерге үшін қосымша ақы төлеуге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3 522,0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сынып жетекшілігі үшін қосымша ақыны ұлғайтуға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және жалпы орта білім беру ұйымдарының қызметкерлеріне дәптер мен жазба жұмыстарын тексергені үшін қосымша ақы төлеуге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36 865,5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аналарды және көпбалалы отбасылардын балаларын жеңілдікпен жол жүруін қамтамасыз етуге берілген ағымдағы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11 328,0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Ұлы Отан соғысындағы Жеңістің 75-жылдығына орай бір жолғы материалдық көмекке төлеуге ағымдағы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орталықтарында әлеуметтік жұмыс жөніндегі консультанттар мен ассистенттерді еңгізуге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11 779,0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Қыска мерзімдік кәсіби оқытуды іске асыруға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8 001,0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Қоныс аударушылар мен оралмандар үшін тұрғын үйді жалдау (жалға алу) бойынша демеу-қаржы шығындарын өтеуге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атқару есебінің бірыңғай ақпараттық алаңнын енгізуге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 және құрылыс салу схемаларын әзірлеуге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326 135,7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мезгілінің аяқталуға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68 410,0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58 457,5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 әзірлеуге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84 268,2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302 805,3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236 930,3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39 960,8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салуға және (немесе) реконструкциялауға 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57 620,2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жүйелерін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139 349,3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65 875,0</w:t>
            </w:r>
          </w:p>
        </w:tc>
      </w:tr>
      <w:tr>
        <w:trPr>
          <w:trHeight w:val="30" w:hRule="atLeast"/>
        </w:trPr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4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аудандық маңызы бар қала, ауыл, ауылдық округ бюджеттерiне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194 940,7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194 940,7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 ағымдағы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192 490,7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тасқынына қарсы іс-шаралар жүргізу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жөндеуге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шаруашылықты дамытуға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58 457,5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Автомобиль жолдарын жөндеуге әзірлеуге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29 033,2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60-1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 49-1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бюджеттен аудандық маңызы бар қала, ауыл, ауылдық округ бюджеттерiне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1"/>
        <w:gridCol w:w="5249"/>
      </w:tblGrid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126 689,8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126 689,8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122 602,3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3 360,7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237,6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38 600,0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52 290,0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4 087,5</w:t>
            </w:r>
          </w:p>
        </w:tc>
      </w:tr>
      <w:tr>
        <w:trPr>
          <w:trHeight w:val="30" w:hRule="atLeast"/>
        </w:trPr>
        <w:tc>
          <w:tcPr>
            <w:tcW w:w="7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қызметін қолдау</w:t>
            </w:r>
          </w:p>
        </w:tc>
        <w:tc>
          <w:tcPr>
            <w:tcW w:w="5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