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f374" w14:textId="75bf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2019 жылғы 24 желтоқсандағы № 6С-48/2 "2020-2022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2020 жылғы 30 қыркүйектегі № 6С-57/2 шешімі. Ақмола облысының Әділет департаментінде 2020 жылғы 6 қазанда № 8060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"2020-2022 жылдарға арналған қала бюджеті туралы" 2019 жылғы 24 желтоқсандағы № 6С-48/2 (Нормативтік құқықтық актілерді мемлекеттік тіркеу тізілімінде № 7610 болып тіркелген, 2020 жылғы 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қала бюджеті тиісінше 1, 2, 3-қосымшаларына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9 067 597,5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3 431 491,1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74 563,2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73 455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5 488 088,2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9 840 921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65 567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68 381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5 875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- 844 765,5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844 765,5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міндетің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9 067 597,5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3 431 491,1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132 181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132 181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2 557 488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2 557 488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489 864,6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402 807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241 641,5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156 405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52 807,1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74 563,2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13 149,7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 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61 070,2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61 070,2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5 488 088,2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5 488 087,9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5 488 087,9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9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9 840 921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396 270,8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19 156,6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19 047,1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200 352,8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196 038,8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29 302,6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13 191,1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121 517,3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59 086,9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41 990,4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294 433,4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294 433,4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9 778,4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284 340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5 758 246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5 705 168,3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19 638,9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3 952 138,2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206 349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633 217,7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347 767,5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666 236,5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14 849,5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648 436,5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116 366,7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207 181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85 070,1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35 156,6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1 080 566,2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488 893,1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58 548,5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270 879,6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470 443,1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416 688,9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47 126,2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501 106,4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451 332,1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277 334,8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99 397,2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49 774,3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47 730,3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ветеринария және жер қатынастары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43 800,3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37 580,7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5 219,6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25 070,9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25 070,9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24 413,2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616 495,9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616 495,9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122 470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172 816,5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321 209,4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280 990,6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19 248,6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18 792,4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- 844 765,5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844 765,5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5"/>
        <w:gridCol w:w="6426"/>
        <w:gridCol w:w="3309"/>
      </w:tblGrid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 әлеуметтік пакетке, оның ішінде төтенше жағдайға байланысты азық-түлік-тұрмыстық жиынтықтарымен қамтамасыз етуге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орналастыруға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(орнын толтырушы) құралдар тізбесін кеңейтуге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қызметерін көрсетуге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жартылай субсидиялауға және жастар тәжірибесіне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кәсіби оқытуды іске асыруға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қолдаушараларын көрсетуге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зорлық-зомбылық құрбандарына арнаулы әлеуметтік қызмет көрсетуге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 жылдығына біржолғы материалдық көмек төлеуге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өтеуге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жүзеге асыруға, соның ішінде NEET санатындағы жастарға, аз қамтылған көпбалалы отбасылар мүшелеріне, аз қамтылған еңбекке қабілетті мүгедектерге гранттар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 белгілеуге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 мен көпбалалы отбасылардан шыққан балалардың жеңілдікпен жол жүруін қамтамасыз етуге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орталықтарында әлеуметтік жұмыс жөніндегі кеңесшілер мен көмекшілерді енгізуге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121 230</w:t>
            </w:r>
          </w:p>
        </w:tc>
      </w:tr>
      <w:tr>
        <w:trPr>
          <w:trHeight w:val="30" w:hRule="atLeast"/>
        </w:trPr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еңбекақысын ұлғайтуға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 төлеуге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 сатып алуға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Робототехника кабинетін сатып алуға 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ұйымдарына ұзақтығы 42 күнтізбелік күннен 56 күнге дейін жыл сайынғы ақылы еңбек демалысын ұлғайтуға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ұйымдарына ұзақтығы 42 күнтізбелік күннен 56 күнге дейін жыл сайынғы ақылы еңбек демалысын ұлғайтуға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 ашуға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берудің оқу бағдарламаларын іске асыратын мұғалімдерге білім берудің жаңартылған мазмұны жағдайындағы жұмысы үшін қосымша ақы төлеуге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 педагог-психологтарының лауазымдық жалақыларының мөлшерін ұлғайтуға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отбасыларынан шыққан мектеп оқушыларын ыстық тамақпен қамтамасыз етуге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отбасыларынан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қосымша ақы төлеуге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"Кәмелетке толмағандар арасында денсаулықты және өмірлік дағдыларды қалыптастыру және өзіне өзі қол жұмсаудың алдын алу" бағдарламасын енгізуге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мұғалімдердің тәлімгерлігі үшін мұғалімдерге қосымша ақы төлеуге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жетекшілігі үшін қосымша ақы төлеуге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қызметкерлеріне дәптерлер мен жазба жұмыстарын тексергені үшін қосымша ақыны ұлғайтуға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орта мектептің шатырына ағымдағы жөндеу жүргізуге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 үшін блоктық-модульдік қазандықтарды сатып алуға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152 337</w:t>
            </w:r>
          </w:p>
        </w:tc>
      </w:tr>
      <w:tr>
        <w:trPr>
          <w:trHeight w:val="30" w:hRule="atLeast"/>
        </w:trPr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бөлімі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тұрғын үй салу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көпбалалы отбасылар үшін тұрғын үй салу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 45 пәтерлі тұрғын үй салуға (3-позиция)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 45 пәтерлі тұрғын үй салуға (4-позиция)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36 854,3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қаласында 45 пәтерлі тұрғын үй салу" объектісі бойынша жобалау-сметалық құжаттаманы әзірлеуге (5-позиция)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қаласында 45 пәтерлі тұрғын үй салу" объектісі бойынша жобалау-сметалық құжаттаманы әзірлеуге (6-позиция)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қаласында 9 шағын аудан, 96 жер телімі мекен-жайы бойынша орналасқан қырық бес пәтерлі тұрғын үйді сумен жабдықтау желілерінің құрылысына және абаттандыруға (4-кезең)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22 230,1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тілдерді дамыту, дене шынықтыру және спорт бөлімі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Басқарушылық және негізгі қызметкерлерге ерекше еңбек жағдайлары үшін лауазымдық жалақыға қосымша ақы төлеуге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34 136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Целиноград көшесіне шығатын Сары Арқа көшесінің жолын қайта жаңартуға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қаласының тұрғын үй-коммуналдық шаруашылығы, жолаушылар көлігі, автомобиль жолдары және тұрғын үй инспекциясы бөлімі" мемлекеттік мекемесі жанындағы "Степногорск-су арнасы" шаруашылықты жүргізу құқығындағы мемлекеттік коммуналдық кәсіпорынның жарғылық капиталын көбейтуге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"Степногорск-Өнеркәсіптік аймақ км 0-5,8" автомобиль жолын орташа жөндеуге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316 067,4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 әкімінің аппараты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кәсіпорындарға жылу беру маусымына дайындалуға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2 906 997,9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