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4e65d" w14:textId="764e6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Краснояр ауылдық округі әкімі аппаратының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Көкшетау қалалық мәслихатының 2020 жылғы 24 желтоқсандағы № С-49/5 шешімі. Ақмола облысының Әділет департаментінде 2020 жылғы 30 желтоқсанда № 8283 болып тіркелді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Республикасының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Көкшетау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1. 2021 жылға арналған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Краснояр ауылдық округі әкімі аппаратының мемлекеттік қызметшілеріне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қалалық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Б.Бегалин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қалалық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Ж.Абишев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