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0978" w14:textId="05c0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шаруашылығы саласындағы субсидиялар көлемдерін бекіту туралы" Ақмола облысы әкімдігінің 2020 жылғы 4 ақпандағы № А-2/47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25 желтоқсандағы № А-1/671 қаулысы. Ақмола облысының Әділет департаментінде 2020 жылғы 25 желтоқсанда № 8265 болып тіркелді. Күші жойылды - Ақмола облысы әкімдігінің 2021 жылғы 3 ақпандағы № А-2/47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18404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"Мал шаруашылығы саласындағы субсидиялар көлемдерін бекіту туралы" Ақмола облысы әкімдігінің 2020 жылғы 4 ақпандағы № А-2/47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7665 болып тіркелген, 2020 жылғы 6 ақпанда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көлемдері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247"/>
        <w:gridCol w:w="753"/>
        <w:gridCol w:w="2328"/>
        <w:gridCol w:w="3922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Етті, етті-сүтті тұқымдардың отандық асыл тұқымды тұқымдық бұқасын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Достастығы, Украина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77 373,34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сүтті және сүтті-етті бағытындағы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жылы ұрықтандырылған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137 525,69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413 910,69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және етті-сүтті тұқымдардың асыл тұқымды тұқымдық бұқасын күтіп-бағу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асыл тұқымды аналық мал басын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немесе ТМД елдерінен әкелінген шетелдік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тұқымдардың асыл тұқымды бұқасының ұрығын сатып алу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 жынысты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доза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ұрықтандырылған бас/шағылысу маусымы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1 476 278,082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 субсидиялау бағыттары бойынша жиыны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1 890 188,772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республикалық бюджет қаражатынан бөлінген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3096"/>
        <w:gridCol w:w="913"/>
        <w:gridCol w:w="3090"/>
        <w:gridCol w:w="3584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Солтүстік және Оңтүстік Америка, Еуропа елдерінен импортталған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тауарлық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бас/шағылыстыру маусымы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 сатып алу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Аустралия, АҚШ, Канада және Еуропа елдерінен әкелінген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асыл тұқымды мал шаруашылығын дамытуды субсидиялау бағыттары бойынша жиыны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Қазақстан Республикасы Үкіметінің резерві қаражатынан бөлінген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2772"/>
        <w:gridCol w:w="791"/>
        <w:gridCol w:w="3863"/>
        <w:gridCol w:w="3863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Ата-енелік/ата-тектік нысандағы асыл тұқымды тәуліктік балапан сатып алу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99 344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құстардан алынған жұмыртқа бағытындағы финалдық нысандағы тәуліктік балапан сатып алу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А-1/671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субсидиялар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100"/>
        <w:gridCol w:w="577"/>
        <w:gridCol w:w="2460"/>
        <w:gridCol w:w="3336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15 586,38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582 435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11 648, 7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1 008 559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44 520,75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 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28 848 390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43 272,585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3 977 676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4 375,4436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3 477 068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136 273,4166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өткізілген немесе ауыстырылған бұқашықтардың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 үшін бұқашықтарды бордақылау шығындарын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қосқан салмағы,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өңдеу құнын арзандату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2 727 248,228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республикалық бюджет қаражатынан бөлінген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206"/>
        <w:gridCol w:w="588"/>
        <w:gridCol w:w="2510"/>
        <w:gridCol w:w="3153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тірідей салмағы,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бұйрығына өзгерістер енгізу туралы" Қазақстан Республикасы Ауыл шаруашылығы министрінің 2020 жылғы 17 шілдедегі № 229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(Нормативтік құқықтық актілерді мемлекеттік тіркеу тізілімінде № 20991 болып тіркелген) қолданысқа енгізілгенге дейін мақұлданған өтінімдер бойынша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 тоннадан басталатын нақты өндіріс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қаражатынан мал шаруашылығының өнiмдiлiгiн және өнім сапасын арттыруды субсидиялау бағыттары бойынша жиыны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шаруашылығының өнiмдiлiгiн және өнім сапасын арттыруды субсидиялау бағыттары бойынша Қазақстан Республикасы Үкіметінің резерві қаражатынан бөлінген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586"/>
        <w:gridCol w:w="717"/>
        <w:gridCol w:w="4140"/>
        <w:gridCol w:w="3830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 бағыты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көлемі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Субсидиялаудың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600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400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сиырларының саны 50 бастан басталатын шаруашылық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3 221 953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64 439,06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630 479,06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тоннадан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19 948 823,225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 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14 545 450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15 999,995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миллион данадан басталатын нақты өндіріс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дана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16 008 687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16 008,687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389 008,682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2 615 393,6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