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539e" w14:textId="f8f5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7 қазандағы № 6С-50-2 шешімі. Ақмола облысының Әділет департаментінде 2020 жылғы 9 қазанда № 8067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275 091 388,1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30 803 537,5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1 431 840,8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242 856 009,8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285 977 415,4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27 818 251,9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31 109 636,5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3 291 384,6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-38 840 279,2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38 840 279,2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республикалық бюджетке 4 913 012,8 мың теңге сомасында бюджеттік несиелердi өтеу қарастырылғаны ескерiлсiн, оның ішінде: жергілікті атқарушы органның борышын өтеу – 2 828 502,0 мың теңге, жергiлiктi атқарушы органның жоғары тұрған бюджет алдындағы борышын өтеу – 2 084 060,2 мың теңге, республикалық бюджеттен бөлінген пайдаланылмаған бюджеттік кредиттерді қайтару - 450,6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275 091 388,1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30 803 537,5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27 398 957,5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6 362 479,5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1 431 840,8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189 015,5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242 856 009,8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285 977 415,4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3 601 796,0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2 395 755,3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771 352,7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422 200,7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9 633 777,9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9 333 777,9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7 272 753,2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53 675 663,6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597 926,8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377 816,7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47 096 070,8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1 563 541,6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994 320,2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10 880 496,5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2 903 774,5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26 486 859,6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3 780 621,8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3 648 435,9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2 199 271,2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1 851 868,1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16 137 767,9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7 876 731,7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5 104 892,7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181 525,1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8 261 036,2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8 261 036,2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10 492 876,6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9 167 111,6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790 464,3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1 786 928,9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4 910 448,8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1 099 836,9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1 032 926,7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37 511 051,2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– 2021 жылдарға арналған "Еңбек" мемлекеттік бағдарламасы шеңберінде қалалардың және ауылдық елді мекендердің объектілерін жөндеу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7 219 281,0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4 072 829,4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3 064 252,7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29 813 015,7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6 277 002,8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1 512 830,9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1 629 202,5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8 720 542,3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8 533 894,8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9 864 217,7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1 216 840,9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3 807 013,2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345 129,4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467 213,3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967 181,3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4 700 776,1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4 260 125,6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2 651 694,8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2 651 694,8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355 979,8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43 776 743,3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3 479 183,4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1 883 315,3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38 122 259,5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1 266 629,5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4 860 753,1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4 582 019,7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4 509 419,6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25 308 573,1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25 308 573,1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7 854 530,1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7 080 283,3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7 808 006,1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8 502 618,8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1 138 858,4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27 818 251,9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31 109 636,5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22 218 506,5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4 873 156,9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4 873 156,9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6 096 232,9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6 096 232,9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4 807 545,7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4 807 545,7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5 518 835,8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5 518 835,8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-38 840 279,2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38 840 279,2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41 000 824,2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23 418 497,3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10 530 185,4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144 207,8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307 161,5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95 191,3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169 752,3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342 845,0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351 170,0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674 410,8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157 502,4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елорда аймағында тұратын азаматтардың анықталған санатына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240 564,1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ауданының Астрахан ауылындағы дене шынықтыру сауықтыру кешенін ұстауға және материалдық-техниқалық жарақтандыру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6 904 607,3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6 228 151,8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319 329,9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357 125,6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4 662 156,7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4 240 278,6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421 878,1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17 582 326,9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8 813 536,7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3 784 582,5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127 376,8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2 051 446,9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1 723 250,2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693 134,3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6 634 099,6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1 440 099,0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498 720,5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2 158 174,5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766 346,9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2 134 690,6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2 134 690,6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