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ca23a" w14:textId="bbca2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облыстық мәслихатының 2019 жылғы 13 желтоқсандағы № 6С-40-2 "2020-2022 жылдарға арналған облыстық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облыстық мәслихатының 2020 жылғы 17 қыркүйектегі № 6С-49-2 шешімі. Ақмола облысының Әділет департаментінде 2020 жылғы 17 қыркүйекте № 8025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 бабының 2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жергiлiктi мемлекеттiк басқару және өзiн-өзi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Ақмола облыстық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Ақмола облыстық мәслихатының "2020-2022 жылдарға арналған облыстық бюджет туралы" 2019 жылғы 13 желтоқсандағы № 6С-40-2 (Нормативтік құқықтық актілерді мемлекеттік тіркеу тізілімінде № 7599 тіркелген, 2019 жылғы 26 желтоқсандағы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2020–2022 жылдарға арналған облыстық бюджет тиісінше 1, 2 және 3 қосымшаларға сәйкес, 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272 625 026,3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28 337 071,6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1 431 944,9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242 856 009,8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283 149 408,0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29 708 529,2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32 999 913,8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3 291 384,6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136 000,0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136 000,0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-40 368 910,9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40 368 910,9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Ақмола облысының Әдiлет департаментiнде мемлекеттiк тiркелген күннен бастап күшiне енедi және 2020 жылдың 1 қаңтарынан бастап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Сессияның төрағасы,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Ақмола облыстық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хатшысының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әкімдігі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"Ақмола облысының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жоспарлау басқармасы"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17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6С-49-2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6С-40-2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облыстық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870"/>
        <w:gridCol w:w="560"/>
        <w:gridCol w:w="6483"/>
        <w:gridCol w:w="38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272 625 026,3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28 337 071,6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24 932 491,6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5 896 013,6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19 036 478,0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3 404 580,0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3 396 048,0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8 532,0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1 431 944,9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189 119,6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3 355,0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70 984,0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 банк шоттарына орналастырғаны үшiн сыйақылар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3 937,5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кредиттер бойынша сыйақылар 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110 393,1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784 152,0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784 152,0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457 627,3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457 627,3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242 856 009,8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5 467 754,8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5 467 754,8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237 388 255,0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237 388 255,0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870"/>
        <w:gridCol w:w="870"/>
        <w:gridCol w:w="7062"/>
        <w:gridCol w:w="28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283 149 408,0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3 614 448,8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64 491,3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 жөніндегі қызметтер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64 491,3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2 509 142,1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қызметін қамтамасыз ету жөніндегі қызметтер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1 951 363,2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16 861,7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314 339,2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әкімдерін сайлауды қамтамасыз ету және өткізу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7 023,0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Қазақстан халқы Ассамблеясының қызметін қамтамасыз ету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95 277,0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124 278,0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148 896,9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89 246,9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59 650,0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211 320,8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149 525,8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61 795,0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121 069,4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118 244,4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2 825,0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дін істері басқармасы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109 230,6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істер саласындағы мемлекеттік саясатты іске асыру жөніндегі қызметтер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28 171,0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81 059,6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270 064,6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тексеру комиссиясының қызметін қамтамасыз ету жөніндегі қызметтер 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270 064,6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мемлекеттік сатып алу және коммуналдық меншік басқармасы 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180 233,1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110 978,1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9 095,0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60 160,0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771 579,0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349 152,0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56 658,0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жұмылдыру дайындығы және жұмылдыру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292 494,0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422 427,0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мекемелерінің күрделі шығыстары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359 565,9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ауқымдағы төтенше жағдайлардың алдын алу және оларды жою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62 861,1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9 172 241,4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9 122 241,4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қоғамдық тәртіптті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7 192 753,2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1 856 220,2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объектілерін салу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53 111 733,1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процесіне қатысушыларды оқыту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617 770,1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14 490,0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397 660,0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205 620,1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47 450 263,3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125 052,4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1 499 069,6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мемлекеттік білім беру мекемелерінде білім беру жүйесін ақпараттандыру 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128 298,7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103 866,0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1 044 320,2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ауқымда мектеп олимпиадаларын, мектептен тыс іс-шараларды және конкурстар өткізу 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479 713,4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508 068,4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10 879 164,0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138 835,4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дамытудың 2017 – 2021 жылдарға арналған "Еңбек"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кадрлардың біліктілігін арттыру, даярлау және қайта даярлау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2 516 316,0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317 197,4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2 811 352,5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26 899 009,3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2 798 796,5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бастауыш, негізгі орта және жалпы орта білім беру объектілерін салуға және реконструкциялауға берілетін нысаналы даму трансферттерi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2 657 412,6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52 850,0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объектілерін салу және реконструкциялау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88 533,9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дене шынықтыру және спорт басқармасы 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2 243 130,2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1 873 727,1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369 403,1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14 901 536,0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7 006 774,7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169 981,2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151 235,0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114 841,0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 профилактикасы және оған қарсы күрес жөніндегі іс-шараларды іске асыру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120 354,0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2 791,0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22 442,0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1 394 755,0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270 592,8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денсаулық сақтау органдарының күрделі шығыстары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4 331 892,7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көмекті қоспағанда ауылдық денсаулық сақтау субъектілерінің амбулаториялық-емханалық қызметтерді және медициналық қызметтерді көрсетуі және Сall-орталықтардың қызмет көрсетуі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38 081,0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 жергілікті өкілдік органдарының шешімі бойынша тегін медициналық көмектің кепілдендірілген көлемін қосымша қамтамасыз ету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141 365,0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ұйымның сот шешімі негізінде жүзеге асырылатын жыныстық құмарлықты төмендетуге арналған іс-шараларды жүргізу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лизингі шарттарында сатып алынған санитариялық көлік бойынша лизинг төлемдерін өтеу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244 936,0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7 894 761,3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объектiлерiн салу және реконструкциялау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7 894 761,3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10 822 146,9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9 448 905,9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132 725,5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923 820,4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әлеуметтік қолдау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928 262,0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1 763 821,7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300 223,0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дамытудың 2017 – 2021 жылдарға арналған "Еңбек"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еңбек нарығын дамытуға бағытталған, ағымдағы іс-шараларды іске асыру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3 631,0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3 766,0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87 822,0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230 097,2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5 074 737,1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1 110 008,9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1 043 098,7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66 910,2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29 386,0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29 386,0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еңбек инспекциясы бойынша басқармасы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87 007,1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еңбек қатынасын реттеу саласындағы мемлекеттік саясатты іске асыру жөніндегі қызметтер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87 007,1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146 839,0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146 839,0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35 926 839,1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7 360 840,5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224 003,0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коммуналдық тұрғын үй қорының тұрғын үйін салуға және (немесе) реконструкциялауға берілетін нысаналы даму трансферттері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4 003 590,8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инженерлік-коммуникациялық инфрақұрылымды дамытуға және (немесе) жайластыруға берілетін нысаналы даму трансферттері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3 128 246,7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28 565 998,6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тұрғын үй-коммуналдық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83 298,7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974,9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сумен жабдықтау және су бұру жүйелерін дамытуға берілетін нысаналы даму трансферттері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2 978 286,0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елді мекендерді сумен жабдықтау және су бұру жүйелерін дамытуға берілетін нысаналы даму трансферттері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6 323 681,1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1 449 415,0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1 745 486,0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8 153 445,4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7 779 428,7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 Арыс қаласындағы төтенше жағдайлардың салдарын жою бойынша ағымдағы іс-шаралар өткізу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51 982,8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10 050 862,4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1 232 737,7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ішкі саясатты іске асыру жөніндегі қызметтер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410 213,1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191 345,5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569 120,9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62 058,2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15 842,1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15 842,1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3 842 324,1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және архив ісін басқару саласындағы мемлекеттік саясатты іске асыру жөніндегі қызметтер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85 483,4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11 628,1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325 846,3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421 472,2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896 441,1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кітапханалардың жұмыс істеуін қамтамасыз ету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151 105,0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477 369,9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496 390,2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976 587,9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туризм басқармасы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129 272,4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туризм саласында мемлекеттік саясатты іске асыру жөніндегі қызметтер 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60 790,7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68 481,7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дене шынықтыру және спорт басқармасы 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4 830 686,1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дене шынықтыру және спорт саласында мемлекеттік саясатты іске асыру жөніндегі қызметтер 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65 849,8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өткізу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89 627,0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 түрлі спорт түрлері бойынша облыстың құрама командаларының мүшелерін дайындау және республикалық және халықаралық спорт жарыстарына қатысуы 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4 358 794,6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170 563,0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144 792,7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2 835 668,0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2 835 668,0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Жылыту маусымын іркіліссіз өткізу үшін энергия өндіруші ұйымдардың отын сатып алуға шығындарын субсидиялау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2 262 264,0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шаруашылық-ауыз сумен жабдықтау үшін жерасты суларына іздестіру-барлау жұмыстарын ұйымдастыру және жүргізу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573 404,0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43 488 454,0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қатынастары басқармасы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65 795,2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аумағында жер қатынастарын реттеу саласындағы мемлекеттік саясатты іске асыру жөніндегі қызметтер 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56 204,2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9 591,0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3 479 183,4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89 391,6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1 282 386,5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Жануарлар дүниесін қорғау 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51 133,0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іс-шаралар 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1 883 315,3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"Шортанды - Щучинск" учаскесінде "Астана – Щучинск" автомобиль жолының бойында орман екпе ағаштарын отырғызу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58 947,0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114 010,0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37 802 346,5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Жергiлiкті деңгейде ауыл шаруашылығы саласындағы мемлекеттiк саясатты iске асыру жөнiндегi қызметтер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178 084,5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дамытуды субсидиялау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1 028 624,0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24 286,0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Cаны зиян тигізудің экономикалық шегінен жоғары зиянды және аса қауіпті зиянды организмдерге, карантинді объектілерге қарсы өңдеулер жүргізуге арналған пестицидтердің, биоагенттердiң (энтомофагтардың) құнын субсидиялау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8 845 072,0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 залалсыздандыру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3 054,7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іс-шаралар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49 883,3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Тұқымдық және көшет отырғызылатын материалдың сорттық және себу сапаларын анықтау 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115 794,0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8 480,0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4 171 368,0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8 553 177,0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субъектілерінің қарыздарын кепілдендіру мен сақтандыру шеңберінде субсидиялау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арттыруды, асыл тұқымды мал шаруашылығын дамытуды субсидиялау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6 617 437,0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170 953,0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445 327,0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алуға кредит беру, сондай-ақ лизинг кезінде сыйақы мөлшерлемесін субсидиялау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6 359 206,0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371 600,0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дамытудың 2017 – 2021 жылдарға арналған "Еңбек"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микрокредиттерді ішінара кепілдендіру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дамытудың 2017 – 2021 жылдарға арналған "Еңбек"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микроқаржы ұйымдарының операциялық шығындарын субсидиялау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Азық-түлік тауарларының өңірлік тұрақтандыру қорларын қалыптастыру 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42 795,0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42 795,0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ветеринария басқармасы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1 279 902,6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200 631,6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8 830,0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санитариялық союды ұйымдастыру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 мен шикізаттың құнын иелеріне өтеу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76 465,0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834 893,0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сақтау пунктына ветеринариялық препараттарды тасымалдау бойынша қызметтер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3 645,0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ауруларының профилактикасы мен диагностикасына арналған ветеринариялық препараттарды, олардың профилактикасы мен диагностикасы жөніндегі қызметтерді орталықтандырып сатып алу, оларды сақтауды және тасымалдауды (жеткізуді) ұйымдастыру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61 438,0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жердiң пайдаланылуы мен қорғалуын бақылау басқармасы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68 431,3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жердiң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64 645,8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3 785,5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4 751 759,1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4 452 323,7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72 600,1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4 379 723,6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сәулет және қала құрылысы басқармасы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248 186,1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40 522,5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818,8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206 844,8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сәулет-құрылыс бақылауы басқармасы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51 249,3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51 249,3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25 860 645,8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25 860 645,8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68 581,7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674 839,5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1 160 000,0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автомобиль жолдарын және елді-мекендердің көшелерін күрделі және орташа жөндеу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597 669,3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8 009 027,7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6 952 867,5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8 397 660,1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8 652 744,2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1 769 066,2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487 171,2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1 281 895,0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50 458,0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50 458,0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1 700 599,7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 органының резервi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1 700 599,7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93 243,4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93 243,4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2 449 895,0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"Бизнестің жол картасы-2025" бизнесті қолдау мен дамытудың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жеке кәсіпкерлікті қолдау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"Бизнестің жол картасы - 2025" бизнесті қолдау мен дамытудың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кредиттер бойынша пайыздық мөлшерлемені субсидиялау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1 935 231,0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"Бизнестің жол картасы - 2025" бизнесті қолдау мен дамытудың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шағын және орта бизнеске кредиттерді ішінара кепілдендіру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364 769,0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дамытудың 2017 – 2021 жылдарға арналған "Еңбек"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микрокредиттерді ішінара кепілдендіру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70 895,0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"Бизнестің жол картасы-2025" бизнесті қолдау мен дамытудың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жаңа бизнес-идеяларды іске асыру үшін жас кәсіпкерлерге мемлекеттік гранттар беру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716 886,0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716 886,0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1 308 992,4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"Бизнестің жол картасы-2025" бизнесті қолдау мен дамытудың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индустриялық инфрақұрылымды дамыту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509 905,0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шетіндегі әлеуметтік және инженерлік инфрақұрылымды дамыту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799 087,4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563 603,5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"Бизнестің жол картасы-2025" бизнесті қолдау мен дамытудың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индустриялық инфрақұрылымды дамыту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563 603,5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107 663,1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107 663,1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103 606,2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4 056,9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59 081 087,1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59 081 087,1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53 095 660,0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201 426,6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4 703 463,0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бюджеттерге, республикалық маңызы бар қалалардың, астана бюджеттеріне әкiмшiлiк-аумақтық бiрлiктiң саяси, экономикалық және әлеуметтiк тұрақтылығына, адамдардың өмiрi мен денсаулығына қатер төндiретiн табиғи және техногендік сипаттағы төтенше жағдайлар туындаған жағдайда, жалпы республикалық немесе халықаралық маңызы бар іс-шаралар жүргізуге берілетін ағымдағы нысаналы трансферттер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255 000,0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825 537,5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кредиттеу 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29 708 529,2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32 999 913,8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22 580 281,8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44 654,1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44 654,1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4 886 117,8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4 886 117,8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6 078 010,5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6 078 010,5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5 107 545,7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5 107 545,7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878 081,1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878 081,1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5 585 872,6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5 585 872,6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5 587 130,0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5 587 130,0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қалалардың) бюджеттеріне тұрғын үй жобалауға және салуға кредит беру 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5 587 130,0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4 361 002,0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2 961 274,0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дамытудың 2017 – 2021 жылдарға арналған "Еңбек"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кәсіпкерлікті дамытуға жәрдемдесу үшін бюджеттік кредиттер беру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2 961 274,0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1 399 728,0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1 399 728,0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471 500,0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471 500,0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орталықтарда, моноқалаларда кәсіпкерлікті дамытуға жәрдемдесуге кредит беру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471 500,0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3 291 384,6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3 291 384,6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3 291 384,6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3 290 934,0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кредиттердiң сомаларын қайтару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136 000,0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136 000,0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136 000,0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136 000,0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136 000,0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- 40 368 910,9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40 368 910,9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17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6С-49-2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6С-40-2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республикалық бюджеттен берілетін нысаналы трансферттер мен бюджеттік кредиттер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2"/>
        <w:gridCol w:w="4518"/>
      </w:tblGrid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97 846 738,0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65 540 411,0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орта бизнес субъектілері үшін салықтық жүктемесін төмендетуге байланысты шығындарды өтеуге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5 432 784,0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163 075,0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кезеңінде күшейтілген режимде қоғамдық тәртіпті сақтауды қамтамасыз еткен ішкі істер органдарының қызметкерлеріне сыйақы төлеуге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163 075,0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5 021 528,0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төлеуге, оның ішінде: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2 333 727,0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1 283 564,0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кепілдік берілген әлеуметтік топтамаға, оның ішінде төтенше жағдайға байланысты азық-түлік-тұрмыстық жиынтықтармен қамтамасыз етуге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1 050 163,0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орналастыруға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202 823,0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 құралдармен қамтамасыз ету нормаларын ұлғайтуға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163 569,0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маманының қызметін көрсетуге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27 874,0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көмекшi (компенсаторлық) құралдар тiзбесiн кеңейтуге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57 327,0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Spina bifida диагнозымен мүгедек балаларды бір реттік қолданылатын катетерлермен қамтамасыз етуге 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Протездік-ортопедиялық құралдарға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128 774,0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Сурдотехникалық құралдарға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68 991,0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Тифлотехникалық құралдарға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107 872,0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қозғалыс құралдарына (кресло-арбалар)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116 756,0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Санаторлы-курорттық емдеуге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38 640,0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сөйлеу процессорларын ауыстыру және теңшеу жөніндегі көрсетілетін қызметтерге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87 822,0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нарығын дамытуға, оның ішінде: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1 279 456,0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 ішінара субсидиялауға және жастар практикасына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381 420,0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 айқындаған өңірлерге ерікті түрде қоныс аударатын адамдарға және қоныс аударуға жәрдемдесетін жұмыс берушілерге мемлекеттік қолдау шараларын көрсетуге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25 363,0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NEET санатындағы жастарға және табысы аз көпбалалы отбасыларға, табысы аз еңбекке қабілетті мүгедектерге жаңа бизнес-идеяларды жүзеге асыру үшін гранттар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378 642,0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жұмысқа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3 631,0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490 400,0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халықты әлеуметтік қорғау ұйымдарында арнаулы әлеуметтік қызмет көрсететін жұмыскерлердің жалақысына қосымша ақылар белгілеуге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407 109,0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бiлiм басқармасы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19 466 473,9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мектепке дейінгі білім беру ұйымдары педагогтерінің еңбегіне ақы төлеуді ұлғайтуға 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3 105 832,0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ұйымдарының педагогтеріне біліктілік санаты үшін қосымша ақы төлеуге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152 638,0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 ұйымдарын жан басына шаққандағы қаржыландыруды сынақтан өткізуге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472 029,0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 педагогтерінің еңбегіне ақы төлеуді ұлғайтуға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7 002 816,0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 орта білім беру ұйымдарының педагогтеріне біліктілік санаты үшін қосымша ақы төлеуге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4 145 523,0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 маман" жобасы шеңберінде колледждер үшін жабдықтар сатып алуға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1 582 054,0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және кәсіптік білім беру ұйымдарында білім алушыларға мемлекеттік стипендияның мөлшерін ұлғайтуға және шығыстардың осы бағыты бойынша жергілікті бюджеттердің қаражаты есебінен төленген сомаларды өтеуге 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491 776,0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техникалық және кәсіптік, орта білімнен кейінгі білім беру ұйымдары педагогтерінің еңбегіне ақы төлеуді ұлғайтуға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1 482 351,0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техникалық және кәсіптік, орта білімнен кейінгі білім беру ұйымдарының педагогтеріне біліктілік санаты үшін қосымша ақы төлеуге 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105 250,0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848 082,9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Көпбалалы және аз қамтылған отбасылардың балалары үшін жоғары білімі бар мамандарды даярлауға мемлекеттік білім беру тапсырысын орналастыруға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78 122,0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2 281 984,5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ұйымның жыныстық құмарлықты төмендететін, сот шешімі негізінде жүзеге асырылатын іс-шараларды өткізуіне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лизингі шарттарымен сатып алынған санитариялық көлік бойынша лизинг төлемдерін өтеуге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244 936,0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білім алушыларға мемлекеттік стипендия мөлшерін ұлғайтуға және шығыстардың осы бағыты бойынша жергілікті бюджет қаражаты есебінен төленген сомаларды өтеуге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16 758,0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денсаулық сақтау саласындағы ұйымдары қызметкерлерінің еңбекақысын арттыруға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35 883,0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Вакциналарды және басқа да иммундық-биологиялық препараттарды сатып алуға 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1 282 442,0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Саламатты өмір салтын насихаттауға 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100 506,0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480 837,5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ЖИТС профилактикасы және оған қарсы күрес жөніндегі іс-шараларды іске асыруға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120 354,0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9 707,0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Жаңалық телебағдарламаларының трансляциясын сурдоаудармамен сүйемелдеуді қамтамасыз ету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9 707,0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дене шынықтыру және спорт басқармасы 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97 013,4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97 013,4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1 088 418,6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653 390,0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435 028,6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949 288,0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"Бизнестің жол картасы-2025" бизнесті қолдау мен дамытудың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жаңа бизнес-идеяларды іске асыру үшін жас кәсіпкерлерге мемлекеттік гранттар беруге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"Бизнестің жол картасы – 2025" бизнесті қолдау мен дамытудың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 Басым жобаларды кредиттеу тетігі шеңберінде кредиттер бойынша сыйақы мөлшерлемесін субсидиялауға және кепілдік беруге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910 288,0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8 198 827,6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инфрақұрылымының басым жобаларын қаржыландыруға 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6 323 952,0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1 874 875,6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58 947,0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"Шортанды - Щучинск" учаскесінде "Астана – Щучинск" автомобиль жолының бойында орман екпе ағаштарын отырғызу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58 947,0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1 815 935,0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313 235,0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өтеуге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1 502 700,0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20 956 429,0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Инвестициялық салымдар кезінде агроөнеркәсіптік кешен субъектісі шеккен шығыстардың бір бөлігін өтеуге 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8 553 177,0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субсидиялауға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445 327,0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субсидиялауға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дамытуды субсидиялауға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341 670,0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мал шаруашылығын дамытуды, мал шаруашылығы өнімінің сапасы мен өнімділігін арттыруды субсидиялауға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субъектілерінің қарыздарын кепілдендіру мен сақтандыру шеңберінде субсидиялауға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жануарларын, техниканы және технологиялық жабдықты сатып алуға кредит беру, сондай-ақ лизинг кезінде сыйақы мөлшерлемелерін субсидиялауға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6 359 206,0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субсидиялауға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170 953,0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 зиян тигізудің экономикалық шегінен жоғары зиянды және аса қауіпті зиянды организмдерге және карантинді объектілерге қарсы өңдеу жүргізуге арналған пестицидтердің, биоагенттердiң (энтомофагтардың) құнын субсидиялауға 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1 286 096,0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арналған нысаналы трансферттер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27 473 825,0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9 730 183,0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объектілерін салуға және реконструкциялауға 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1 169 415,0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салуға және (немесе) реконструкциялауға, оның ішінде: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2 889 324,0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әлеуметтік-осал топтар үшін тұрғын үй салуға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1 489 324,0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қамтылған көпбалалы отбасылар үшін тұрғын үй салуға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1 400 000,0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дамытуға және (немесе) жайластыруға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1 887 099,0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Индустриялық инфрақұрылымды дамытуға 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388 665,0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дамытуға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739 228,0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шеткі аумақтарындағы әлеуметтік және инженерлік инфрақұрылымды дамытуға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2 656 452,0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11 647 155,0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сумен жабдықтау және су бұру жүйелерін дамытуға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2 253 911,0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ауылдық елді мекендердегі сумен жабдықтау және су бұру жүйелерін дамытуға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4 937 856,0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Щучинск-Бурабай курорттық аймағының сумен жабдықтау және су бұру жүйелерін салуға және реконструкицялауға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677 631,0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Индустриялық инфрақұрылымды дамытуға 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468 071,0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"Ауыл-Ел бесігі" жобасы шеңберінде ауылдық елді мекендердегі әлеуметтік және инженерлік инфрақұрылымдарды дамытуға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1 679 668,0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Өңірлерді дамытудың 2025 жылға дейінгі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инженерлік инфрақұрылымды дамытуға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шеткі аумақтарындағы әлеуметтік және инженерлік инфрақұрылымды дамытуға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1 230 018,0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6 096 487,0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Көліктік инфрақұрылымды дамытуға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2 269 636,0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Шағын және моноқалалардағы бюджеттік инвестициялық жобаларды іске асыруға 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194 742,0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шеткі аумақтарындағы әлеуметтік және инженерлік инфрақұрылымды дамытуға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3 088 530,0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Өңірлерді дамытудың 2025 жылға дейінгі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инженерлік инфрақұрылымды дамытуға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543 579,0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4 832 502,0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бюджеттiк жоспарлау басқармасы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1 399 728,0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1 399 728,0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471 500,0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орталықтарында, Нұр-Сұлтан, Алматы, Шымкент, Семей қалаларында және моноқалаларда кәсіпкерлікті дамытуға жәрдемдесуге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471 500,0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2 961 274,0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дамытуға 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2 961 274,0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17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6С-49-2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6С-40-2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аудандар (облыстық маңызы бар қалалар) бюджеттерiне облыстық бюджеттен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57"/>
        <w:gridCol w:w="5243"/>
      </w:tblGrid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39 630 288,4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23 316 059,2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124 278,0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"Электрондық кезек" жүйесін сатып алуға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14 278,0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"Smart Aqkol" коммуналдық мемлекеттік мемемесін қамтамасыз етуге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мемлекеттік сатып алу және коммуналдық меншік басқармасы 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60 160,0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 сатып алуға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60 160,0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59 650,0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атқару есебінің бірыңғай ақпараттық алаңнын енгізуге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59 650,0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61 795,0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Көтерме жәрдемақы мөлшерін ұлғайтуға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61 795,0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білім басқармасы 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10 927 863,1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Мектептерде IT-сыныптарды ашуға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95 614,0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қамтылған отбасынан шыққан мектеп оқушыларын ыстық тамақпен қамтамасыз етуге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224 275,0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1-сынып оқушыларын ыстық тамақпен қамтамасыз етуге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325 000,0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қамтылған отбасынан шыққан мектеп оқушыларын мектеп формасымен және кеңсе тауарларымен қамтамасыз етуге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317 468,0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"Денсаулық пен тіршілік дағдыларын қалыптастыру, сонымен қатар кәмелетке толмаған жасөспірімдер арасында өзіне-өзі қол жұмсаудың алдын алу" бағдарламасын енгізуге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58 768,0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Мектептерге компьютерлерді сатып алуға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308 055,8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Робототехника кабинеттерді сатып алуға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96 811,0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Ресурстық орталықтарды жарақтандыруға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178 218,0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ұйымдарының педагог қызметкерлердің 42 күнтізбелік күнге ұзақтығы 56 күнге дейін жыл сайынғы ақылы еңбек демалысын ұлғайтуға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174 713,0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Жаңартылған білім беру мазмұн жағдайында бастауыш, негізгі және жалпы орта білімнің оқу бағдарламаларын іске асыратын білім беру ұйымдарының мұғалімдеріне қосымша ақы төлеуге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6 627 733,0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педагог-психологтарына лауазымдық жалақысы мөлшерін ұлғайтуға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56 313,0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Жаратылыстану-математикалық бағыттағы пәндерді ағылшын тілінде оқытқаны үшін қосымша ақы төлеуге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83 073,0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 дәрежесі бар мұғалімдерге үшін қосымша ақы төлеуге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112 863,0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мұғалімдерге тәлімгерлік үшін мұғалімдерге үшін қосымша ақы төлеуге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79 778,0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және жалпы орта білім беру ұйымдарының қызметкерлеріне сынып жетекшілігі үшін қосымша ақыны ұлғайтуға 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171 266,0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және жалпы орта білім беру ұйымдарының қызметкерлеріне дәптер мен жазба жұмыстарын тексергені үшін қосымша ақы төлеуге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107 627,0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орта білім беру ұйымдарының педагог қызметкерлердің 42 күнтізбелік күнге ұзақтығы 56 күнге дейін жыл сайынғы ақылы еңбек демалысын ұлғайтуға 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52 813,0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Целиноград ауданының педагогтарға еңбекақы төлеу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Көкшетау қаласының педагогтарға еңбекақы төлеу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106 905,7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85 985,3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Блоктық-модульдік қазандық сатып алуға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274 100,0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Мектептік автобустарды сатып алуға 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359 791,0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және орта білім беру ұйымдарын бейнебақылау жүйелермен қамтамасыз ету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Қорғалжын ауданы Қорғалжын мектеп-гимназиясының "Үздік орта білім беру ұйымына" гранты беруге 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22 627,0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ауданын мектеп қазандықтары үшін жабдықтар сатып алуға және қазандықтарды орнатуға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26 567,0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ауданының мектептеріне көмір сатып алу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36 700,0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объектілерінің жобалау-сметалық құжаттамасын әзірлеуге және жөндеуге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384 798,3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838 699,1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"Инватакси" қызметін дамытуға мемлекеттік әлеуметтік тапсырысты орналастыру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21 695,0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әлеуметтік тапсырыс аясында арнайы әлеуметтік қызмет көрсетуге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68 821,0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Үкіметтік емес ұйымдарда мемлекеттік әлеуметтік тапсырысты орналастыруға 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 құралдармен қамтамасыз ету нормаларын ұлғайтуға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соғысындағы Жеңістің 75 жылдығына орай бір жолғы материалдық көмек төлеуге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Қыска мерзімдік кәсіби оқытуды іске асыруға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157 648,0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Қоныс аударушылар мен оралмандар үшін тұрғын үйді жалдау (жалға алу) бойынша демеу-қаржы шығындарын өтеуге 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43 331,0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Көпбалалы аналарға және көпбалалы отбасылардын балаларына жеңілдікпен жол жүруді қамтамасыз етуге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74 373,0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төлеміне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179 814,0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жұмыспен қамту орталықтарында әлеуметтік жұмыс жөніндегі консультанттар мен ассистенттерді еңгізуге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248 017,1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116 738,6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объектілерінің жөндеуіне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22 117,0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28 124,6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ұйымдарының материалдық-техникалық базасын нығайтуға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66 497,0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дене шынықтыру және спорт басқармасы 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47 779,3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10 779,3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 ауданының Астрахан ауылындағы дене шынықтыру сауықтыру кешенін ұстауға және материалдық-техниқалық жарақтандыру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6 337 510,4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шаруашылықты дамытуға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5 666 715,0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319 330,0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жөндеуге және жобалау-сметалық құжаттамасын әзірлеуге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351 465,4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сәулет және қала құрылысы басқармасы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206 844,8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Тегжейлі жоспар жобасымен бас жоспарларды әзірлеуге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158 960,8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 және құрылыс салу схемаларын әзірлеуге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47 884,0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4 534 740,9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Жобалау-сметалық құжаттамасын әзірлеуге және автомобиль жолдарын жөндеуге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4 109 055,9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425 685,0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трансферттерi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16 314 229,2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7 687 572,8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 және жалпы орта білім беру объектілерін салуға және реконструкциялауға 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2 762 820,9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салуға және реконструкциялауға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125 965,0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тұрғын үй қорының тұрғын үйін салуға және (немесе) реконструкциялауға 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2 015 215,3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дамытуға және (немесе) жайластыруға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1 806 663,1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543 162,5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қаласының инженерлік инфрақұрылымы мен абаттандыруды дамытуға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296 805,0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демалыс объектілерін дамытуға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136 941,0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5 902 311,8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760 778,0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жүйелерін дамытуға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1 486 777,3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306 611,0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 дамытуға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1 753 505,2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808 659,6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қаласының абаттандыру мен дамытуға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785 980,7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2 724 344,6</w:t>
            </w:r>
          </w:p>
        </w:tc>
      </w:tr>
      <w:tr>
        <w:trPr>
          <w:trHeight w:val="30" w:hRule="atLeast"/>
        </w:trPr>
        <w:tc>
          <w:tcPr>
            <w:tcW w:w="7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дамытуға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2 724 344,6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