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2a367" w14:textId="ad2a3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Ақмола облыстық мәслихатының 2019 жылғы 13 желтоқсандағы № 6С-40-2 "2020-2022 жылдарға арналған облыстық бюджет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облыстық мәслихатының 2020 жылғы 2 сәуірдегі № 6С-42-2 шешімі. Ақмола облысының Әділет департаментінде 2020 жылғы 2 сәуірде № 7782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106 бабының </w:t>
      </w:r>
      <w:r>
        <w:rPr>
          <w:rFonts w:ascii="Times New Roman"/>
          <w:b w:val="false"/>
          <w:i w:val="false"/>
          <w:color w:val="000000"/>
          <w:sz w:val="28"/>
        </w:rPr>
        <w:t>4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жергiлiктi мемлекеттiк басқару және өзiн-өзi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Ақмола облыстық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Ақмола облыстық мәслихатының "2020-2022 жылдарға арналған облыстық бюджет туралы" 2019 жылғы 13 желтоқсандағы № 6С-40-2 (Нормативтік құқықтық актілерді мемлекеттік тіркеу тізілімінде № 7599 тіркелген, 2019 жылғы 26 желтоқсандағы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2020–2022 жылдарға арналған облыстық бюджет тиісінше 1, 2 және 3 қосымшаларға сәйкес, оның ішінде 2020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248 158 363,2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26 285 747,0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1 335 731,3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220 536 884,9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248 803 950,2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40 241 333,4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42 928 132,0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2 686 798,6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– 136 000,0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136 000,0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-41 022 920,4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41 022 920,4 мың теңге.".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2020 жылға арналған облыстың жергілікті атқарушы органның резерві 2 758 487,5 мың теңге сомасында бекітілсін.";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</w:t>
      </w:r>
      <w:r>
        <w:rPr>
          <w:rFonts w:ascii="Times New Roman"/>
          <w:b w:val="false"/>
          <w:i w:val="false"/>
          <w:color w:val="000000"/>
          <w:sz w:val="28"/>
        </w:rPr>
        <w:t>шешімнің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шешiм Ақмола облысының Әдiлет департаментiнде мемлекеттiк тiркелген күннен бастап күшiне енедi және 2020 жылдың 1 қаңтарынан бастап қолданысқа енгiзiледi.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Сессияның төрағасы,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Ақмола облыстық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А.Баймагамбетов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Ақмола облысының әкімдігі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"Ақмола облысының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экономика және бюджеттік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жоспарлау басқармасы"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мекемесі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6С-42-2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13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6С-40-2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облыстық бюджет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0"/>
        <w:gridCol w:w="870"/>
        <w:gridCol w:w="560"/>
        <w:gridCol w:w="6483"/>
        <w:gridCol w:w="382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8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Атаулар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248 158 363,2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26 285 747,0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22 881 167,0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3 844 689,0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19 036 478,0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3 404 580,0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3 396 048,0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8 532,0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1 335 731,3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меншiктен түсетiн кiрiстер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92 906,0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3 355,0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меншігіндегі, заңды тұлғалардағы қатысу үлесіне кірістер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70 984,0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 банк шоттарына орналастырғаны үшiн сыйақылар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берілген кредиттер бойынша сыйақылар 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16 117,0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46,0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46,0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 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784 152,0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784 152,0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457 627,3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457 627,3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220 536 884,9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5 462 439,9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қалалардың) бюджеттерден трансферттер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5 462 439,9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215 074 445,0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түсетiн трансферттер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215 074 445,0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5"/>
        <w:gridCol w:w="998"/>
        <w:gridCol w:w="998"/>
        <w:gridCol w:w="6337"/>
        <w:gridCol w:w="323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2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248 803 950,2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3 465 114,0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мәслихатының аппараты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64 491,3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мәслихатының қызметін қамтамасыз ету жөніндегі қызметтер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64 491,3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әкімінің аппараты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2 309 298,8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әкімінің қызметін қамтамасыз ету жөніндегі қызметтер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1 825 991,3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13 735,5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292 994,0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округтердің әкімдерін сайлауды қамтамасыз ету және өткізу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7 023,0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Қазақстан халқы Ассамблеясының қызметін қамтамасыз ету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95 277,0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74 278,0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150 831,0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 атқару және коммуналдық меншікті басқару саласындағы мемлекеттік саясатты іске асыру жөніндегі қызметтер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91 181,0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59 650,0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экономика және бюджеттік жоспарлау басқармасы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319 218,3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мен дамыту саласындағы мемлекеттік саясатты іске асыру жөніндегі қызметтер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257 423,3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61 795,0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ішкі саясат басқармасы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81 988,8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078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Өңірде діни ахуалды зерделеу және талдау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81 988,8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 және өнеркәсіп басқармасы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125 568,2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122 743,2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2 825,0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тексеру комиссиясы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270 064,6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Облыстың тексеру комиссиясының қызметін қамтамасыз ету жөніндегі қызметтер 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270 064,6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Облыстың мемлекеттік сатып алу және коммуналдық меншік басқармасы 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143 653,0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активтер мен сатып алуды басқару саласындағы мемлекеттік саясатты іске асыру жөніндегі қызметтер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111 398,0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9 095,0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23 160,0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771 579,0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әкімінің аппараты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349 152,0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56 658,0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ауқымдағы жұмылдыру дайындығы және жұмылдыру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292 494,0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қаржыландырылатын табиғи және техногендік сипаттағы төтенше жағдайлар, азаматтық қорғаныс саласындағы уәкілетті органдардың аумақтық органы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422 427,0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Аумақтық органның және ведомстволық бағынысты мемлекеттік мекемелерінің күрделі шығыстары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349 960,0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ауқымдағы төтенше жағдайлардың алдын алу және оларды жою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72 467,0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8 354 882,6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қаржыландырылатын атқарушы ішкі істер органы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8 354 882,6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аумағында қоғамдық тәртіптті және қауіпсіздікті сақтауды қамтамасыз ету саласындағы мемлекеттік саясатты іске асыру жөніндегі қызметтер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6 934 922,6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Қоғамдық тәртіпті қорғауға қатысатын азаматтарды көтермелеу 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5 268,0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органның күрделi шығыстары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1 346 692,0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68 000,0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48 641 607,8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әкімінің аппараты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1 773,0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Сайлау процесіне қатысушыларды оқыту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1 773,0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519 969,0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Кадрлардың біліктілігін арттыру және оларды қайта даярлау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14 490,0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 ұйымдарында мамандар даярлау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357 154,0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Жоғары, жоғары оқу орнынан кейінгі білімі бар мамандар даярлау және білім алушыларға әлеуметтік қолдау көрсету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148 325,0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46 012 996,7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125 749,1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білім беретін оқу бағдарламалары бойынша жалпы білім беру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1 560 520,3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Облыстық мемлекеттік білім беру мекемелерінде білім беру жүйесін ақпараттандыру 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130 298,7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103 866,0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білім беру ұйымдарында дарынды балаларға жалпы білім беру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1 116 096,1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Облыстық ауқымда мектеп олимпиадаларын, мектептен тыс іс-шараларды және конкурстар өткізу 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444 282,0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533 068,4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 білім беру ұйымдарында мамандар даярлау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9 910 779,4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жұмыс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146 336,4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Нәтижелі жұмыспен қамтуды және жаппай кәсіпкерлікті дамытудың 2017 – 2021 жылдарға арналған "Еңбек" мемлекеттік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кадрлардың біліктілігін арттыру, даярлау және қайта даярлау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2 515 009,0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Жоғары, жоғары оқу орнынан кейінгі білімі бар мамандар даярлау және білім алушыларға әлеуметтік қолдау көрсету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291 943,0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2 131 738,6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27 003 309,7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145 352,0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52 850,0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 объектілерін салу және реконструкциялау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92 502,0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Облыстың дене шынықтыру және спорт басқармасы 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1 961 517,1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1 572 793,5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бiлiм беру ұйымдарында спорттағы дарынды балаларға жалпы бiлiм беру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388 723,6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5 997 760,9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4 309 330,8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денсаулық сақтау саласындағы мемлекеттік саясатты іске асыру жөніндегі қызметтер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162 606,8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 мен баланы қорғау жөніндегі көрсетілетін қызметтер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139 729,0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Салауатты өмір салтын насихаттау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114 841,0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ЖИТС-тің алдын алу және оған қарсы күрес жөніндегі іс-шараларды іске асыру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120 354,0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 елді мекеннен тыс жерлерде емделу үшін тегін және жеңілдетілген жол жүрумен қамтамасыз ету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2 791,0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ақпараттық талдамалық қызметтер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22 442,0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1 219 877,0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арнайы медициналық жабдықтау базалары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103 977,1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денсаулық сақтау органдарының күрделі шығыстары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3 240,0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денсаулық сақтау ұйымдарының күрделі шығыстары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2 013 971,5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 қаражаты есебінен көрсетілетін көмекті қоспағанда ауылдық денсаулық сақтау субъектілерінің амбулаториялық-емханалық қызметтерді және медициналық қызметтерді көрсетуі және Сall-орталықтардың қызмет көрсетуі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38 081,0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Облыстардың жергілікті өкілдік органдарының шешімі бойынша тегін медициналық көмектің кепілдендірілген көлемін қосымша қамтамасыз ету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103 362,4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ұйымның сот шешімі негізінде жүзеге асырылатын жыныстық құмарлықты төмендетуге арналған іс-шараларды жүргізу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268,0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лизингі шарттарында сатып алынған санитариялық көлік бойынша лизинг төлемдерін өтеу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263 790,0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1 688 430,1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объектiлерiн салу және реконструкциялау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1 688 430,1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8 623 035,7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жұмыспен қамтуды үйлестіру және әлеуметтік бағдарламалар басқармасы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7 223 944,7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134 207,5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үлгідегі медициналық-әлеуметтік мекемелерде (ұйымдарда), арнаулы әлеуметтік қызметтер көрсету орталықтарында, әлеуметтік қызмет көрсету орталықтарында қарттар мен мүгедектерге арнаулы әлеуметтік қызметтер көрсету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892 736,2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Мүгедектерге әлеуметтік қолдау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928 262,0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Психоневрологиялық медициналық-әлеуметтік мекемелерде (ұйымдарда), арнаулы әлеуметтік қызметтер көрсету орталықтарында, әлеуметтік қызмет көрсету орталықтарында психоневрологиялық аурулармен ауыратын мүгедектер үшін арнаулы әлеуметтік қызметтер көрсету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1 579 412,3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психоневрологиялық медициналық-әлеуметтік мекемелерінде (ұйымдарда), арнаулы әлеуметтік қызметтер көрсету орталықтарында, әлеуметтік қызмет көрсету орталықтарында психоневрологиялық патологиялары бар мүгедек балалар үшін арнаулы әлеуметтік қызметтер көрсету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297 071,7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Нәтижелі жұмыспен қамтуды және жаппай кәсіпкерлікті дамытудың 2017 – 2021 жылдарға арналған "Еңбек" мемлекеттік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еңбек нарығын дамытуға бағытталған, ағымдағы іс-шараларды іске асыру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3 631,0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6 693,0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Кохлеарлық импланттарға дәлдеп сөйлеу процессорларын ауыстыру және келтіру бойынша қызмет көрсету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76 755,0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221 877,0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3 083 299,0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1 136 008,9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Жетiм балаларды, ата-анасының қамқорлығынсыз қалған балаларды әлеуметтік қамсыздандыру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1 062 098,7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сауықтандыру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73 910,2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ішкі саясат басқармасы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29 386,0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29 386,0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еңбек инспекциясы бойынша басқармасы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88 057,1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еңбек қатынасын реттеу саласындағы мемлекеттік саясатты іске асыру жөніндегі қызметтер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88 057,1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145 639,0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қамтамасыз ету объектілерін салу және реконструкциялау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145 639,0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23 932 198,5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229 003,0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229 003,0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23 703 195,5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энергетика және тұрғын үй-коммуналдық шаруашылық саласындағы мемлекеттік саясатты іске асыру жөніндегі қызметтер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83 415,6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1 158,0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 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1 405 415,0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1 745 486,0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5 026 385,5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даму трансферттері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15 441 335,4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10 420 557,4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ішкі саясат басқармасы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1 253 094,7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ішкі саясатты іске асыру жөніндегі қызметтер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398 756,9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201 310,5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583 569,8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халқының басқа да тілдерін дамыту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69 457,5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25 641,0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25 641,0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мәдениет, архивтер және құжаттама басқармасы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4 162 453,7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мәдениет және архив ісін басқару саласындағы мемлекеттік саясатты іске асыру жөніндегі қызметтер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88 947,4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11 628,1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373 174,0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Тарихи-мәдени мұраны сақтауды және оған қолжетімділікті қамтамасыз ету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431 654,7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 және музыка өнерін қолдау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897 825,4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кітапханалардың жұмыс істеуін қамтамасыз ету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151 405,0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 қорының сақталуын қамтамасыз ету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474 174,1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468 346,0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1 265 299,0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туризм басқармасы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136 547,4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туризм саласында мемлекеттік саясатты іске асыру жөніндегі қызметтер 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60 790,7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Туристік қызметті реттеу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75 756,7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Облыстың дене шынықтыру және спорт басқармасы 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4 842 820,6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дене шынықтыру және спорт саласында мемлекеттік саясатты іске асыру жөніндегі қызметтер 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66 693,0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деңгейде спорт жарыстарын өткізу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114 887,0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Әр түрлі спорт түрлері бойынша облыстың құрама командаларының мүшелерін дайындау және республикалық және халықаралық спорт жарыстарына қатысуы 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4 410 071,6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102 169,0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149 000,0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1 001 151,0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1 001 151,0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Жылыту маусымын іркіліссіз өткізу үшін энергия өндіруші ұйымдардың отын сатып алуға шығындарын субсидиялау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427 747,0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шаруашылық-ауыз сумен жабдықтау үшін жерасты суларына іздестіру-барлау жұмыстарын ұйымдастыру және жүргізу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573 404,0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37 171 548,5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жер қатынастары басқармасы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271 070,6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 аумағында жер қатынастарын реттеу саласындағы мемлекеттік саясатты іске асыру жөніндегі қызметтер 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56 894,6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9 591,0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204 585,0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табиғи ресурстар және табиғат пайдалануды реттеу басқармасы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2 320 595,1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қоршаған ортаны қорғау саласындағы мемлекеттік саясатты іске асыру жөніндегі қызметтер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89 391,6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Ормандарды сақтау, қорғау, молайту және орман өсiру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1 282 386,5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Жануарлар дүниесін қорғау 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40 802,0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Қоршаған ортаны қорғау бойынша іс-шаралар 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735 058,0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"Шортанды - Щучинск" учаскесінде "Астана – Щучинск" автомобиль жолының бойында орман екпе ағаштарын отырғызу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58 947,0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114 010,0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ауыл шаруашылығы басқармасы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32 427 367,5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Жергiлiкті деңгейде ауыл шаруашылығы саласындағы мемлекеттiк саясатты iске асыру жөнiндегi қызметтер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176 254,5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Тұқым шаруашылығын дамытуды субсидиялау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617 484,0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Cаны зиян тигізудің экономикалық шегінен жоғары зиянды және аса қауіпті зиянды организмдерге, карантинді объектілерге қарсы өңдеулер жүргізуге арналған пестицидтердің, биоагенттердiң (энтомофагтардың) құнын субсидиялау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8 338 733,0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Пестицидтерді залалсыздандыру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5 206,0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шаруашылық дақылдарының зиянды организмдеріне қарсы күрес жөніндегі іс-шаралар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166 322,0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Тұқымдық және көшет отырғызылатын материалдың сорттық және себу сапаларын анықтау 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115 794,0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Тракторларды, олардың тіркемелерін, өздігінен жүретін ауыл шаруашылығы, мелиоративтік және жол-құрылыс машиналары мен тетіктерін мемлекеттік есепке алуға және тіркеу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8 480,0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Тыңайтқыштар (органикалықтарды қоспағанда) құнын субсидиялау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3 171 368,0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Инвестициялар салынған жағдайда агроөнеркәсіптік кешен субъектісі көтерген шығыстардың бөліктерін өтеу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8 123 428,0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шаруашылығы өнімдерінің өнімділігін және сапасын арттыруды, асыл тұқымды мал шаруашылығын дамытуды субсидиялау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4 594 433,0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Агроөнеркәсіптік кешен саласындағы дайындаушы ұйымдарға есептелген қосылған құн салығы шегінде бюджетке төленген қосылған құн салығының сомасын субсидиялау 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170 953,0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Агроөнеркәсіптік кешен субъектілерін қаржылық сауықтыру жөніндегі бағыт шеңберінде кредиттік және лизингтік міндеттемелер бойынша пайыздық мөлшерлемені субсидиялау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445 327,0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малын, техниканы және технологиялық жабдықты сатып алуға кредит беру, сондай-ақ лизинг кезінде сыйақы мөлшерлемесін субсидиялау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6 210 770,0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шаруашылығы саласында терең қайта өңдеуден өткізілетін өнімдерді өндіру үшін ауыл шаруашылығы өнімін сатып алуға жұмсайтын өңдеуші кәсіпорындардың шығындарын субсидиялау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171 600,0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кооперативтерінің тексеру одақтарының ауыл шаруашылығы кооперативтерінің ішкі аудитін жүргізуге арналған шығындарын субсидиялау 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51 215,0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Нәтижелі жұмыспен қамтуды және жаппай кәсіпкерлікті дамытудың 2017 – 2021 жылдарға арналған "Еңбек" мемлекеттік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микрокредиттерді ішінара кепілдендіру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50 000,0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Нәтижелі жұмыспен қамтуды және жаппай кәсіпкерлікті дамытудың 2017 – 2021 жылдарға арналған "Еңбек" мемлекеттік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микроқаржы ұйымдарының операциялық шығындарын субсидиялау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 және өнеркәсіп басқармасы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750 000,0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Азық-түлік тауарларының өңірлік тұрақтандыру қорларын қалыптастыру 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750 000,0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42 795,0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42 795,0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ветеринария басқармасы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1 290 394,0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211 123,0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8 830,0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санитариялық союды ұйымдастыру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39 000,0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саулығы мен адамның денсаулығына қауіп төндіретін, алып қоймай залалсыздандырылған (зарарсыздандырылған) және қайта өңделген жануарлардың, жануарлардан алынатын өнім мен шикізаттың құнын иелеріне өтеу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76 465,0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40 000,0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834 893,0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Уақытша сақтау пунктына ветеринариялық препараттарды тасымалдау бойынша қызметтер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3 645,0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ауруларының профилактикасы мен диагностикасына арналған ветеринариялық препараттарды, олардың профилактикасы мен диагностикасы жөніндегі қызметтерді орталықтандырып сатып алу, оларды сақтауды және тасымалдауды (жеткізуді) ұйымдастыру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61 438,0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жердiң пайдаланылуы мен қорғалуын бақылау басқармасы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69 326,3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жердiң пайдаланылуы мен қорғалуын бақылау саласындағы мемлекеттік саясатты іске асыру жөніндегі қызметтер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65 540,8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3 785,5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13 647 993,1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13 355 866,6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73 043,0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даму трансферттері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13 282 823,6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сәулет және қала құрылысы басқармасы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239 456,3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40 691,3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198 765,0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мемлекеттік сәулет-құрылыс бақылауы басқармасы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52 670,2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сәулет-құрылыс бақылау саласындағы мемлекеттік саясатты іске асыру жөніндегі қызметтер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52 670,2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22 401 172,2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жолаушылар көлігі және автомобиль жолдары басқармасы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22 401 172,2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көлік және коммуникация саласындағы мемлекеттік саясатты іске асыру жөніндегі қызметтер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63 844,0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796 200,0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1 160 000,0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автомобиль жолдарын және елді-мекендердің көшелерін күрделі және орташа жөндеу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451 508,0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инфрақұрылымының басым жобаларын іске асыру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8 127 274,2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6 024 537,0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даму трансферттері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5 777 809,0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10 244 653,3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931 617,0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931 617,0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табиғи ресурстар және табиғат пайдалануды реттеу басқармасы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50 458,0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50 458,0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2 758 487,5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жергілікті атқарушы органының резервi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2 758 487,5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экономика және бюджеттік жоспарлау басқармасы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2 222 610,1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бюджеттік инвестициялық жобалардың техникалық-экономикалық негіздемелерін және мемлекеттік-жекешелік әріптестік жобалардың, оның ішінде концессиялық жобалардың конкурстық құжаттамаларын әзірлеу немесе түзету, сондай-ақ қажетті сараптамаларын жүргізу, мемлекеттік-жекешелік әріптестік жобаларды, оның ішінде концессиялық жобаларды консультациялық сүйемелдеу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2 222 610,1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 және өнеркәсіп басқармасы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2 272 389,0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"Бизнестің жол картасы-2025" бизнесті қолдау мен дамытудың мемлекеттік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жеке кәсіпкерлікті қолдау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40 000,0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"Бизнестің жол картасы - 2025" бизнесті қолдау мен дамытудың мемлекеттік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кредиттер бойынша пайыздық мөлшерлемені субсидиялау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1 846 161,0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"Бизнестің жол картасы - 2025" бизнесті қолдау мен дамытудың мемлекеттік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шағын және орта бизнеске кредиттерді ішінара кепілдендіру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276 333,0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Нәтижелі жұмыспен қамтуды және жаппай кәсіпкерлікті дамытудың 2017 – 2021 жылдарға арналған "Еңбек" мемлекеттік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микрокредиттерді ішінара кепілдендіру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70 895,0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"Бизнестің жол картасы-2025" бизнесті қолдау мен дамытудың мемлекеттік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жаңа бизнес-идеяларды іске асыру үшін жас кәсіпкерлерге мемлекеттік гранттар беру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39 000,0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жолаушылар көлігі және автомобиль жолдары басқармасы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17 886,0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17 886,0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1 392 143,7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"Бизнестің жол картасы-2025" бизнесті қолдау мен дамытудың мемлекеттік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индустриялық инфрақұрылымды дамыту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509 905,0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 шетіндегі әлеуметтік және инженерлік инфрақұрылымды дамыту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882 238,7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599 062,0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"Бизнестің жол картасы-2025" бизнесті қолдау мен дамытудың мемлекеттік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индустриялық инфрақұрылымды дамыту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599 062,0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13 387,0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13 387,0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борышына қызмет көрсету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9 609,0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республикалық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3 778,0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54 117 309,2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54 117 309,2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53 095 660,0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198 490,0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823 159,2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бюджеттiк кредиттеу 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40 241 333,4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Бюджеттiк кредиттер 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42 928 132,0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38 067 130,0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38 067 130,0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Аудандардың (облыстық маңызы бар қалалардың) бюджеттеріне тұрғын үй жобалауға және салуға кредит беру 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38 067 130,0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4 361 002,0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ауыл шаруашылығы басқармасы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2 961 274,0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Нәтижелі жұмыспен қамтуды және жаппай кәсіпкерлікті дамытудың 2017 – 2021 жылдарға арналған "Еңбек" мемлекеттік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кәсіпкерлікті дамытуға жәрдемдесу үшін бюджеттік кредиттер беру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2 961 274,0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экономика және бюджеттік жоспарлау басқармасы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1 399 728,0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жергілікті атқарушы органдарға берілетін бюджеттік кредиттер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1 399 728,0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500 000,0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 және өнеркәсіп басқармасы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500 000,0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орталықтарда, моноқалаларда кәсіпкерлікті дамытуға жәрдемдесуге кредит беру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500 000,0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Бюджеттiк кредиттерді өтеу 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2 686 798,6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Бюджеттiк кредиттерді өтеу 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2 686 798,6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Бюджеттiк кредиттерді өтеу 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2 686 798,6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2 686 348,0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кредиттердiң сомаларын қайтару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450,6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активтерiмен операциялар бойынша сальдо 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136 000,0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активтерiн сатып алу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136 000,0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136 000,0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 және өнеркәсіп басқармасы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136 000,0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136 000,0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-41 022 920,4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(профицитті пайдалану)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41 022 920,4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6С-42-2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13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6С-40-2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қосымша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аудандар (облыстық маңызы бар қалалар) бюджеттерiне облыстық бюджеттен нысаналы трансферттер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57"/>
        <w:gridCol w:w="5243"/>
      </w:tblGrid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39 372 814,2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25 062 031,2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iшiнде: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әкімінің аппараты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74 278,0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"Электрондық кезек" жүйесін сатып алуға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14 278,0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"Smart Aqkol" коммуналдық мемлекеттік мемемесін қамтамасыз етуге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60 000,0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Облыстың мемлекеттік сатып алу және коммуналдық меншік басқармасы 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23 160,0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 сатып алуға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23 160,0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59 650,0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атқару есебінің бірыңғай ақпараттық алаңнын енгізуге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59 650,0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экономика және бюджеттік жоспарлау басқармасы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61 795,0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Көтерме жәрдемақы мөлшерін ұлғайтуға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61 795,0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Облыстың білім басқармасы 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12 851 670,7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Мектептерде IT-сыныптарды ашуға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95 614,0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 қамтылған отбасынан шыққан мектеп оқушыларын ыстық тамақпен қамтамасыз етуге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224 275,0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1-сынып оқушыларын ыстық тамақпен қамтамасыз етуге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325 000,0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 қамтылған отбасынан шыққан мектеп оқушыларын мектеп формасымен және кеңсе тауарларымен қамтамасыз етуге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317 468,0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"Денсаулық пен тіршілік дағдыларын қалыптастыру, сонымен қатар кәмелетке толмаған жасөспірімдер арасында өзіне-өзі қол жұмсаудың алдын алу" бағдарламасын енгізуге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58 768,0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Мектептерге компьютерлерді сатып алуға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314 448,0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Робототехника кабинеттерді сатып алуға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96 811,0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Ресурстық орталықтарды жарақтандыруға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178 218,0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мектепке дейінгі білім беру ұйымдарының педагог қызметкерлердің 42 күнтізбелік күнге ұзақтығы 56 күнге дейін жыл сайынғы ақылы еңбек демалысын ұлғайтуға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174 713,0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Жаңартылған білім беру мазмұн жағдайында бастауыш, негізгі және жалпы орта білімнің оқу бағдарламаларын іске асыратын білім беру ұйымдарының мұғалімдеріне қосымша ақы төлеуге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6 627 733,0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педагог-психологтарына лауазымдық жалақысы мөлшерін ұлғайтуға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56 313,0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Жаратылыстану-математикалық бағыттағы пәндерді ағылшын тілінде оқытқаны үшін қосымша ақы төлеуге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83 073,0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 дәрежесі бар мұғалімдерге үшін қосымша ақы төлеуге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112 863,0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 мұғалімдерге тәлімгерлік үшін мұғалімдерге үшін қосымша ақы төлеуге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79 778,0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Бастауыш, негізгі және жалпы орта білім беру ұйымдарының қызметкерлеріне сынып жетекшілігі үшін қосымша ақыны ұлғайтуға 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171 266,0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және жалпы орта білім беру ұйымдарының қызметкерлеріне дәптер мен жазба жұмыстарын тексергені үшін қосымша ақы төлеуге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107 627,0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орта білім беру ұйымдарының педагог қызметкерлердің 42 күнтізбелік күнге ұзақтығы 56 күнге дейін жыл сайынғы ақылы еңбек демалысын ұлғайтуға 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52 813,0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Целиноград ауданының педагогтарға еңбекақы төлеу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400 000,0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асыруға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101 741,7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Блоктық-модульдік қазандық сатып алуға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274 100,0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мектептік автобустарды сатып алуға 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300 495,0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Атбасар ауданының Атбасар қаласының "Балалар жасөспірімдер орталығы" МКҚК-на блоктық-модульдік спорт кешені сатып алуға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46 000,0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объектілерін жөндеуге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2 652 553,0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жұмыспен қамтуды үйлестіру және әлеуметтік бағдарламалар басқармасы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969 269,0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"Инватакси" қызметін дамытуға мемлекеттік әлеуметтік тапсырысты орналастыру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22 295,0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әлеуметтік тапсырыс аясында арнайы әлеуметтік қызмет көрсетуге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68 821,0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Үкіметтік емес ұйымдарда мемлекеттік әлеуметтік тапсырысты орналастыруға 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міндетті гигиеналық құралдармен қамтамасыз ету нормаларын ұлғайтуға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 отан соғысындағы Жеңістің 75 жылдығына орай бір жолғы материалдық көмек төлеуге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38 000,0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Қыска мерзімдік кәсіби оқытуды іске асыруға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157 648,0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Қоныс аударушылар мен оралмандар үшін тұрғын үйді жалдау (жалға алу) бойынша демеу-қаржы шығындарын өтеуге 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43 331,0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Көпбалалы аналарға және көпбалалы отбасылардын балаларына жеңілдікпен жол жүруді қамтамасыз етуге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80 960,0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 төлеміне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300 000,0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 жұмыспен қамту орталықтарында әлеуметтік жұмыс жөніндегі консультанттар мен ассистенттерді еңгізуге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249 214,0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мәдениет, архивтер және құжаттама басқармасы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608 856,0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объектілерінің жөндеуіне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519 278,0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асыруға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23 081,0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ұйымдарының материалдық-техникалық базасын нығайтуға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66 497,0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Облыстың дене шынықтыру және спорт басқармасы 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149 000,0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Біржан сал ауданының Степняк қаласындағы стадионды қүрделі жөндеуіне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асыруға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12 000,0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Астраханка ауданының Астрахан ауылындағы дене шынықтыру сауықтыру кешенін ұстауға 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37 000,0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5 026 385,5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шаруашылықты дамытуға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4 338 673,6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асыруға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337 763,4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жөндеуге және жобалау-сметалық құжаттамасын әзірлеуге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349 948,5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жер қатынастары басқармасы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204 585,0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пайдаланушыларға немесе жер учаскелерінің меншік иелеріне Нұр-Сұлтан қаласының жасыл аймағын құру үшін жер учаскелерін мәжбүрлеп иеліктен шығару кезінде келтірілген шығынды өтеуге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204 585,0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сәулет және қала құрылысы басқармасы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198 765,0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Тегжейлі жоспар жобасымен бас жоспарларды әзірлеуге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155 188,0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Даму және құрылыс салу схемаларын әзірлеуге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43 577,0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жолаушылар көлігі және автомобиль жолдары басқармасы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4 834 617,0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Жобалау-сметалық құжаттамасын әзірлеуге және автомобиль жолдарын жөндеуге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4 834 617,0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трансферттерi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14 310 783,0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iшiнде: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7 772 583,6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Бастауыш, негізгі орта және жалпы орта білім беру объектілерін салуға және реконструкциялауға 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4 741 489,0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 объектілерін салуға және реконструкциялауға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460 715,0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Коммуналдық тұрғын үй қорының тұрғын үйін салуға және (немесе) реконструкциялауға 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890 636,7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дамытуға және (немесе) жайластыруға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666 064,9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объектілерін дамытуға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485 903,0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Көкшетау қаласының инженерлік инфрақұрылымы мен абаттандыруды дамытуға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296 805,0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демалыс объектілерін дамытуға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230 970,0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4 396 473,4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дамытуға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734 778,0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жүйелерін дамытуға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1 641 960,8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дамытуға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306 611,0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 дамытуға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1 494 751,6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тасымалдау жүйесін дамытуға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50 000,0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Көкшетау қаласының абаттандыру мен дамытуға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168 372,0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жолаушылар көлігі және автомобиль жолдары басқармасы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2 141 726,0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дамытуға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2 141 726,0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