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c604b" w14:textId="80c60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"Мәдениет ұйымдарының қызметкерлеріне қосымша ақыны төлеудің қағидалары мен шартын бекіту туралы" Қазақстан Республикасы Мәдениет және спорт министрінің 2016 жылғы 29 маусымдағы № 193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спорт министрінің 2020 жылғы 29 желтоқсандағы № 366 бұйрығы. Қазақстан Республикасының Әділет министрлігінде 2020 жылғы 31 желтоқсанда № 22008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"Мәдениет ұйымдарының қызметкерлеріне қосымша ақыны төлеудің қағидалары мен шартын бекіту туралы" Қазақстан Республикасы Мәдениет және спорт министрінің 2016 жылғы 29 маусымдағы № 193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14057 болып тіркелген, "Әділет" ақпараттық құқықтық жүйесінде 2016 жылғы 12 тамызда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Мәдениет ұйымдарының қызметкерлеріне қосымша ақыны төлеудің қағидалары мен </w:t>
      </w:r>
      <w:r>
        <w:rPr>
          <w:rFonts w:ascii="Times New Roman"/>
          <w:b w:val="false"/>
          <w:i w:val="false"/>
          <w:color w:val="000000"/>
          <w:sz w:val="28"/>
        </w:rPr>
        <w:t>шартында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"Мемлекет бақылайтын акционерлік қоғамдар мен жауапкершілігі шектеулі серіктестіктердің, мемлекеттік кәсіпорындардың даму жоспарларын әзірлеу, бекіту, олардың іске асырылуын мониторингілеу және бағалау, сондай-ақ олардың орындалуы жөніндегі есептерді әзірлеу және ұсыну қағидаларын бекіту туралы" Қазақстан Республикасы Ұлттық экономика министрінің 2019 жылғы 14 ақпандағы № 14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18328 болып тіркелген) сәйкес қосымша ақыны белгілеу мемлекеттік кәсіпорынның тиісті қаржы жылына бекітілген даму жоспарындағы еңбекке ақы төлеу қоры есебінен және қор шегінде жүзеге асырылады.".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спорт министрлігінің Экономика және қаржы департаменті Қазақстан Республикасының заңнамасында белгіленген тәртіппен: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Мәдениет және спорт министрлігінің интернет-ресурсында орналастыруды;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 Әділет министрлігінде мемлекеттік тіркелгеннен кейін он жұмыс күні ішінде Қазақстан Республикасы Мәдениет және спорт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қарастырылған іс-шаралардың орындалуы туралы мәліметтерді ұсынуды қамтамасыз етсін.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Мәдениет және спорт вице-министріне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және спорт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