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196b3" w14:textId="1919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30 желтоқсандағы № 557 бұйрығы. Қазақстан Республикасының Әділет министрлігінде 2020 жылғы 31 желтоқсанда № 21997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13487 болып тіркелген, 2016 жылғы 28 сәуірде "Әділет" ақпараттық-құқықтық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Білім беру ұйымдарының жатақханаларындағы орындарды бөлу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"2. Қағидалар білім алушылар үшін жатақханаларда тұруға орын бөлудің негізділігі мен кезектілігін ескере отырып, Қазақстан Республикасының Президенті жанындағы білім беру ұйымдарын қоспағанда, білім беру ұйымдарына (бұдан әрі – ұйым) меншік құқығына тиесілі немесе өзге заңдық негізде ұйымдардың иелігінде тұрған жатақханалардағы орындарды бөлу тәртібін айқындайды.</w:t>
      </w:r>
    </w:p>
    <w:bookmarkEnd w:id="3"/>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білім алушыларға жатақхана беруді жоғары және (немесе) жоғары оқу орнынан кейінгі білім беру ұйымдары (бұдан әрі – ЖЖОКБҰ) жүзеге асырады.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ұйымдарындағы білім алушыларға жатақхана беруді Техникалық және кәсіптік, орта білімнен кейінгі білім беру ұйымдары (бұдан әрі – ТжКБ) жүзеге асырады.</w:t>
      </w:r>
    </w:p>
    <w:p>
      <w:pPr>
        <w:spacing w:after="0"/>
        <w:ind w:left="0"/>
        <w:jc w:val="both"/>
      </w:pPr>
      <w:r>
        <w:rPr>
          <w:rFonts w:ascii="Times New Roman"/>
          <w:b w:val="false"/>
          <w:i w:val="false"/>
          <w:color w:val="000000"/>
          <w:sz w:val="28"/>
        </w:rPr>
        <w:t>
      Жатақханаларда бос орындардың болуы туралы мәліметтер ЖЖОКБҰ-ның және ТжКБ-ның ресми сайттарында орналастырылады.</w:t>
      </w:r>
    </w:p>
    <w:bookmarkStart w:name="z7" w:id="4"/>
    <w:p>
      <w:pPr>
        <w:spacing w:after="0"/>
        <w:ind w:left="0"/>
        <w:jc w:val="both"/>
      </w:pPr>
      <w:r>
        <w:rPr>
          <w:rFonts w:ascii="Times New Roman"/>
          <w:b w:val="false"/>
          <w:i w:val="false"/>
          <w:color w:val="000000"/>
          <w:sz w:val="28"/>
        </w:rPr>
        <w:t xml:space="preserve">
      2-1. Мемлекеттік қызмет жеке тұлғаларға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тегін көрсетіледі.</w:t>
      </w:r>
    </w:p>
    <w:bookmarkEnd w:id="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ЖЖОКБҰ;</w:t>
      </w:r>
    </w:p>
    <w:p>
      <w:pPr>
        <w:spacing w:after="0"/>
        <w:ind w:left="0"/>
        <w:jc w:val="both"/>
      </w:pPr>
      <w:r>
        <w:rPr>
          <w:rFonts w:ascii="Times New Roman"/>
          <w:b w:val="false"/>
          <w:i w:val="false"/>
          <w:color w:val="000000"/>
          <w:sz w:val="28"/>
        </w:rPr>
        <w:t>
      2) ТжКБ;</w:t>
      </w:r>
    </w:p>
    <w:p>
      <w:pPr>
        <w:spacing w:after="0"/>
        <w:ind w:left="0"/>
        <w:jc w:val="both"/>
      </w:pPr>
      <w:r>
        <w:rPr>
          <w:rFonts w:ascii="Times New Roman"/>
          <w:b w:val="false"/>
          <w:i w:val="false"/>
          <w:color w:val="000000"/>
          <w:sz w:val="28"/>
        </w:rPr>
        <w:t>
      3) www.egov.kz "электронды үкімет" веб-порталы (бұдан әрі – портал) арқылы жүзеге асырылады;</w:t>
      </w:r>
    </w:p>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ТжКБ үшін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ұйымдарында білім алушыларына жатақхана беру" мемлекеттік көрсетілетін қызмет стандартында (бұдан әрі – ТжКБ стандарты) келтірілген.</w:t>
      </w:r>
    </w:p>
    <w:p>
      <w:pPr>
        <w:spacing w:after="0"/>
        <w:ind w:left="0"/>
        <w:jc w:val="both"/>
      </w:pPr>
      <w:r>
        <w:rPr>
          <w:rFonts w:ascii="Times New Roman"/>
          <w:b w:val="false"/>
          <w:i w:val="false"/>
          <w:color w:val="000000"/>
          <w:sz w:val="28"/>
        </w:rPr>
        <w:t xml:space="preserve">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ЖЖОКБҰ-ы үшін мемлекеттік қызмет көрсетуге қойылатын негізгі талаптардың тізбесі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"Жоғары және (немесе) жоғары оқу орнынан кейінгі білім беру ұйымдарында білім алушыларға жатақхана беру" мемлекеттік көрсетілетін қызмет стандартында (бұдан әрі – ЖЖОКБҰ стандарты)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"8. Конкурстық комиссия ЖЖОКБҰ немесе ТжКБ жатақханаларынан орын бөлуді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 бойынша өтініш негізінде немесе порталға электрондық түрде берілген өтініш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ТжКБ стандартының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ЖЖОКБҰ стандартының 8-тармағында көрсетілген қызметті алушының мәртебесін растайтын құжаттарды қоса бере отырып жүзеге асырады.</w:t>
      </w:r>
    </w:p>
    <w:bookmarkEnd w:id="5"/>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ЖЖОКБҰ-ның немесе ТжКБ-ның осы Қағидаларға 4-қосымшаға сәйкес құжаттар топтамасын қабылдау күнін көрсете отырып, құжаттарды алғаны туралы қолхаты қағаз жеткізгіштегі өтініштің қабылданғанын растау болып табылады.</w:t>
      </w:r>
    </w:p>
    <w:p>
      <w:pPr>
        <w:spacing w:after="0"/>
        <w:ind w:left="0"/>
        <w:jc w:val="both"/>
      </w:pPr>
      <w:r>
        <w:rPr>
          <w:rFonts w:ascii="Times New Roman"/>
          <w:b w:val="false"/>
          <w:i w:val="false"/>
          <w:color w:val="000000"/>
          <w:sz w:val="28"/>
        </w:rPr>
        <w:t>
      Портал арқылы – көрсетілетін қызметті алушының "жеке кабинетінде" құжаттар топтамасын қабылдау туралы мәртебе көрсетіледі.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өткен құжаттарды ұсынған жағдайда ЖЖОКБҰ немесе ТжКБ өтінішті қабылдаудан бас тартады және осы Қағидаларға 5-қосымшаға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ЖЖОКБҰ немесе ТжКБ кеңсесі өтініш берген күні құжаттарды қабылдауды және тіркеуді жүзеге асырады және 1 (бір) жұмыс күні ішінде өтінішті комиссияның қарауына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"9. Жатақханалардағы орындар Қазақстан Республикасы Әділет министрінің 2012 жылғы 28 наурыздағы № 131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7586 болып тіркелген "Жылжымайтын мүліктің болмауы (болуы) туралы анықтама беру" мемлекеттік көрсетілетін қызмет стандартына сәйкес жылжымайтын мүлкінің болмауы (болуы) туралы (ұйым орналасқан қалада (елді мекенде) жеке меншігінде тұрғын үй бірлігі (пәтер, үй) жоқ) анықтама ұсынған жағдайда тұрғын жайға мұқтаж білім алушылар арасында бөлінеді.</w:t>
      </w:r>
    </w:p>
    <w:bookmarkEnd w:id="6"/>
    <w:bookmarkStart w:name="z12" w:id="7"/>
    <w:p>
      <w:pPr>
        <w:spacing w:after="0"/>
        <w:ind w:left="0"/>
        <w:jc w:val="both"/>
      </w:pPr>
      <w:r>
        <w:rPr>
          <w:rFonts w:ascii="Times New Roman"/>
          <w:b w:val="false"/>
          <w:i w:val="false"/>
          <w:color w:val="000000"/>
          <w:sz w:val="28"/>
        </w:rPr>
        <w:t>
      10-тармақ мынадай редакцияда жазылсын:</w:t>
      </w:r>
    </w:p>
    <w:bookmarkEnd w:id="7"/>
    <w:bookmarkStart w:name="z13" w:id="8"/>
    <w:p>
      <w:pPr>
        <w:spacing w:after="0"/>
        <w:ind w:left="0"/>
        <w:jc w:val="both"/>
      </w:pPr>
      <w:r>
        <w:rPr>
          <w:rFonts w:ascii="Times New Roman"/>
          <w:b w:val="false"/>
          <w:i w:val="false"/>
          <w:color w:val="000000"/>
          <w:sz w:val="28"/>
        </w:rPr>
        <w:t>
      10. Конкурстық комиссия жатақханалардағы орындарды бөлуді негіздемелер мен кезектілікті ескере отырып, мынадай тәртіппен жүзеге асырады:</w:t>
      </w:r>
    </w:p>
    <w:bookmarkEnd w:id="8"/>
    <w:p>
      <w:pPr>
        <w:spacing w:after="0"/>
        <w:ind w:left="0"/>
        <w:jc w:val="both"/>
      </w:pPr>
      <w:r>
        <w:rPr>
          <w:rFonts w:ascii="Times New Roman"/>
          <w:b w:val="false"/>
          <w:i w:val="false"/>
          <w:color w:val="000000"/>
          <w:sz w:val="28"/>
        </w:rPr>
        <w:t>
      1) даму мүмкіндіктері шектеулі адамдар, мүгедектер және бала кезінен мүгедектер, мүгедек балалар, жетім балалар және ата-аналарының қамқорлығынсыз қалған балалар, ата-анасының біреуі немесе екеуі де мүгедек болып табылатын адамдар;</w:t>
      </w:r>
    </w:p>
    <w:p>
      <w:pPr>
        <w:spacing w:after="0"/>
        <w:ind w:left="0"/>
        <w:jc w:val="both"/>
      </w:pPr>
      <w:r>
        <w:rPr>
          <w:rFonts w:ascii="Times New Roman"/>
          <w:b w:val="false"/>
          <w:i w:val="false"/>
          <w:color w:val="000000"/>
          <w:sz w:val="28"/>
        </w:rPr>
        <w:t>
      2) кәмелеттік жасқа жеткенге дейін ата-аналарынан қамқорлығынсыз қалған жастар арасынан адамдар, жеңілдіктер бойынша Ұлы Отан соғысының қатысушыларына және мүгедектерге теңестірілген адамдар, ауылдың әлеуметтік-экономикалық дамуын айқындайтын білім беру бағдарламалары бойынша оқуға түскен ауыл жастары арасынан шыққан адамдар, сондай-ақ қандастар;</w:t>
      </w:r>
    </w:p>
    <w:p>
      <w:pPr>
        <w:spacing w:after="0"/>
        <w:ind w:left="0"/>
        <w:jc w:val="both"/>
      </w:pPr>
      <w:r>
        <w:rPr>
          <w:rFonts w:ascii="Times New Roman"/>
          <w:b w:val="false"/>
          <w:i w:val="false"/>
          <w:color w:val="000000"/>
          <w:sz w:val="28"/>
        </w:rPr>
        <w:t>
      3) "Мәңгілік ел жастары – индустрияға!" ("Серпін – 2050") жобасы шеңберіндегі білім алушылар;</w:t>
      </w:r>
    </w:p>
    <w:p>
      <w:pPr>
        <w:spacing w:after="0"/>
        <w:ind w:left="0"/>
        <w:jc w:val="both"/>
      </w:pPr>
      <w:r>
        <w:rPr>
          <w:rFonts w:ascii="Times New Roman"/>
          <w:b w:val="false"/>
          <w:i w:val="false"/>
          <w:color w:val="000000"/>
          <w:sz w:val="28"/>
        </w:rPr>
        <w:t>
      4) "Алтын белгі" игерелері болып табылатын бірінші курсқа қабылданған білім алушылар, Президенттік, халықаралық және республикалық олимпиада және/немесе конкурс жеңімпазының немесе жүлдегерінің сертификатын иеленген білім алушылар, сондай-ақ оқу орнын үздік бітірген, білім туралы растайтын құжаты бар (куәліктер, аттестат, диплом) талапкерлер;</w:t>
      </w:r>
    </w:p>
    <w:p>
      <w:pPr>
        <w:spacing w:after="0"/>
        <w:ind w:left="0"/>
        <w:jc w:val="both"/>
      </w:pPr>
      <w:r>
        <w:rPr>
          <w:rFonts w:ascii="Times New Roman"/>
          <w:b w:val="false"/>
          <w:i w:val="false"/>
          <w:color w:val="000000"/>
          <w:sz w:val="28"/>
        </w:rPr>
        <w:t>
      5) Ұлттық бірыңғай тестілеу немесе Кешенді тестілеу қортындылары, ұйым өткізген қабылдау емтихандары немесе тестілеу түрінде пәндер қорытындылары бойынша жоғары балл жинаған бірінші курсқа оқуға қабылданған білім алушылар.</w:t>
      </w:r>
    </w:p>
    <w:p>
      <w:pPr>
        <w:spacing w:after="0"/>
        <w:ind w:left="0"/>
        <w:jc w:val="both"/>
      </w:pPr>
      <w:r>
        <w:rPr>
          <w:rFonts w:ascii="Times New Roman"/>
          <w:b w:val="false"/>
          <w:i w:val="false"/>
          <w:color w:val="000000"/>
          <w:sz w:val="28"/>
        </w:rPr>
        <w:t xml:space="preserve">
      Ұлттық бірыңғай тестілеу немесе Кешенді тестілеудің, ұйым өткізген пән бойынша немесе тестілеу түріндегі қабылдау емтихандарының қорытындылары бойынша тең балл жинаған кезде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қағидаларына сәйкес өтініш иесінің (отбасының) жергілікті атқарушы органдар ұсынатын мемлекеттік атаулы әлеуметтік көмек алушыларға тиесілілігін растайтын анықтама ұсынған жағдайда, білім алушының материалдық жағдайы ескеріледі;</w:t>
      </w:r>
    </w:p>
    <w:p>
      <w:pPr>
        <w:spacing w:after="0"/>
        <w:ind w:left="0"/>
        <w:jc w:val="both"/>
      </w:pPr>
      <w:r>
        <w:rPr>
          <w:rFonts w:ascii="Times New Roman"/>
          <w:b w:val="false"/>
          <w:i w:val="false"/>
          <w:color w:val="000000"/>
          <w:sz w:val="28"/>
        </w:rPr>
        <w:t>
      6) оқу, ғылыми және қоғамдық жұмыста жоғары нәтижелері бар жоғарғы курс студенттері қатарындағы білім алушылар;</w:t>
      </w:r>
    </w:p>
    <w:p>
      <w:pPr>
        <w:spacing w:after="0"/>
        <w:ind w:left="0"/>
        <w:jc w:val="both"/>
      </w:pPr>
      <w:r>
        <w:rPr>
          <w:rFonts w:ascii="Times New Roman"/>
          <w:b w:val="false"/>
          <w:i w:val="false"/>
          <w:color w:val="000000"/>
          <w:sz w:val="28"/>
        </w:rPr>
        <w:t>
      7) ұйымның өзге де білім алушылары.";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"15. Жатақханада тұру үшін қалыптастырылған тізім негізінде білім алушыға Комиссия төрағасының қолы қойылған ТжКБ немесе ЖЖОКБҰ жатақханаларынан орын беру туралы жолдама не дәлелді бас тарту беріледі.</w:t>
      </w:r>
    </w:p>
    <w:bookmarkEnd w:id="9"/>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 көрсету нәтижесі ТжКБ-ның немесе ЖЖОКБҰ -ның уәкілетті тұлғасының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сәйкес жаңа редакцияда жазылсын.</w:t>
      </w:r>
    </w:p>
    <w:bookmarkStart w:name="z17" w:id="10"/>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2"/>
    <w:bookmarkStart w:name="z20" w:id="13"/>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21"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 жүктелсін.</w:t>
      </w:r>
    </w:p>
    <w:bookmarkEnd w:id="14"/>
    <w:bookmarkStart w:name="z22"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557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88"/>
        <w:gridCol w:w="10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 мемлекеттік көрсетілетін қызмет стандарты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www.egov.kz "электрондық үкімет" веб-порталы (бұдан әрі – портал) арқылы жүзеге асырылады.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 – 3 жұмыс күні.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автоматтандырылған)/қағаз түрінде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техникалық және кәсіптік, орта білімнен кейінгі білім беру ұйымдарында білім алушыларға жатақхана беру туралы жолдама не дәлелді бас тарту.</w:t>
            </w:r>
            <w:r>
              <w:br/>
            </w:r>
            <w:r>
              <w:rPr>
                <w:rFonts w:ascii="Times New Roman"/>
                <w:b w:val="false"/>
                <w:i w:val="false"/>
                <w:color w:val="000000"/>
                <w:sz w:val="20"/>
              </w:rPr>
              <w:t>
Мемлекеттік қызметті көрсету нәтижесін ұсыну нысаны: электронды (ішінара автоматтандырылған)/қағаз түрінде.</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орта білімнен кейінгі білім беру ұйымдары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1) көрсетілетін қызметті берушінің интернет-ресурсында;</w:t>
            </w:r>
            <w:r>
              <w:br/>
            </w:r>
            <w:r>
              <w:rPr>
                <w:rFonts w:ascii="Times New Roman"/>
                <w:b w:val="false"/>
                <w:i w:val="false"/>
                <w:color w:val="000000"/>
                <w:sz w:val="20"/>
              </w:rPr>
              <w:t>
2) www.egov.kz порталында орналастырылған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Техникалық және кәсіптік, орта білімнен кейінгі білім беру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r>
              <w:br/>
            </w:r>
            <w:r>
              <w:rPr>
                <w:rFonts w:ascii="Times New Roman"/>
                <w:b w:val="false"/>
                <w:i w:val="false"/>
                <w:color w:val="000000"/>
                <w:sz w:val="20"/>
              </w:rPr>
              <w:t>
2) қандас мәртебесі туралы құжат;</w:t>
            </w:r>
            <w:r>
              <w:br/>
            </w:r>
            <w:r>
              <w:rPr>
                <w:rFonts w:ascii="Times New Roman"/>
                <w:b w:val="false"/>
                <w:i w:val="false"/>
                <w:color w:val="000000"/>
                <w:sz w:val="20"/>
              </w:rPr>
              <w:t xml:space="preserve">
3) жеке басын куәландыратын құжат (сәйкестендіру үшін). </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r>
              <w:br/>
            </w:r>
            <w:r>
              <w:rPr>
                <w:rFonts w:ascii="Times New Roman"/>
                <w:b w:val="false"/>
                <w:i w:val="false"/>
                <w:color w:val="000000"/>
                <w:sz w:val="20"/>
              </w:rPr>
              <w:t>
2) қандас мәртебесі туралы құжаттың электрондық көшірмесі.</w:t>
            </w:r>
            <w:r>
              <w:br/>
            </w: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мемлекеттік білім беру ұйымдарының жатақханаларында орын бөлу қағидаларында белгіленген талаптарға сәйкес келмеуі.</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 көрсетілетін қызметті берушінің анықтама қызметтері, сондай-ақ "1414", 8-800-080-7777 Бірыңғай байланыс орталығы арқылы алуға мүмкіндігі бар.</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557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88"/>
        <w:gridCol w:w="10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жатақхана беру" мемлекеттік көрсетілетін қызмет стандарты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1) Жоғары және (немесе) жоғары оқу орнынан кейінгі білім беру ұйымдары;</w:t>
            </w:r>
            <w:r>
              <w:br/>
            </w:r>
            <w:r>
              <w:rPr>
                <w:rFonts w:ascii="Times New Roman"/>
                <w:b w:val="false"/>
                <w:i w:val="false"/>
                <w:color w:val="000000"/>
                <w:sz w:val="20"/>
              </w:rPr>
              <w:t>
2) "электрондық үкіметтің" веб-порталы www.egov.kz (бұдан әрі – портал) арқылы жүзеге асырылады.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мерзімі-3 жұмыс күні.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Жоғары және (немесе) жоғары оқу орнынан кейінгі білім беру ұйымдарында білім алушыларға жатақхана беру туралы жолдама, немесе дәлелді бас тарту.</w:t>
            </w:r>
            <w:r>
              <w:br/>
            </w:r>
            <w:r>
              <w:rPr>
                <w:rFonts w:ascii="Times New Roman"/>
                <w:b w:val="false"/>
                <w:i w:val="false"/>
                <w:color w:val="000000"/>
                <w:sz w:val="20"/>
              </w:rPr>
              <w:t>
Мемлекеттік қызметті көрсету нәтижесін ұсыну нысаны: электронды (ішінара автоматтандырылған)/қағаз түрінде.</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мөлшері және Қазақстан Республикасының Заңында көзделген жағдайларда оны алу тәсілдері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кестесі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Жоғары және (немесе) жоғары оқу орнынан кейінгі білім беру ұйымдары – Қазақстан Республикасының 2015 жылғы 23 қарашадағы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Көрсетілетін қызметті берушінің/ Мемлекеттік корпорацияның қызмет көрсету шарты: </w:t>
            </w:r>
            <w:r>
              <w:br/>
            </w:r>
            <w:r>
              <w:rPr>
                <w:rFonts w:ascii="Times New Roman"/>
                <w:b w:val="false"/>
                <w:i w:val="false"/>
                <w:color w:val="000000"/>
                <w:sz w:val="20"/>
              </w:rPr>
              <w:t>
Мемлекеттік қызмет жеделдетіп қызмет көрсетусіз, "электрондық" кезек тәртібімен көрсетіледі, портал арқылы электрондық кезек броньдалады.</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xml:space="preserve">
1) көрсетілетін қызметті берушінің интернет-ресурсында; </w:t>
            </w:r>
            <w:r>
              <w:br/>
            </w:r>
            <w:r>
              <w:rPr>
                <w:rFonts w:ascii="Times New Roman"/>
                <w:b w:val="false"/>
                <w:i w:val="false"/>
                <w:color w:val="000000"/>
                <w:sz w:val="20"/>
              </w:rPr>
              <w:t>
2) порталда www.egov.kz орналастырылған</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xml:space="preserve">
1) Жоғары және (немесе) жоғары оқу орнынан кейінгі білім беру ұйым басшысының атына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жатақханадан орын беру туралы өтініш;</w:t>
            </w:r>
            <w:r>
              <w:br/>
            </w:r>
            <w:r>
              <w:rPr>
                <w:rFonts w:ascii="Times New Roman"/>
                <w:b w:val="false"/>
                <w:i w:val="false"/>
                <w:color w:val="000000"/>
                <w:sz w:val="20"/>
              </w:rPr>
              <w:t>
2) қандас мәртебесі туралы құжат;</w:t>
            </w:r>
            <w:r>
              <w:br/>
            </w:r>
            <w:r>
              <w:rPr>
                <w:rFonts w:ascii="Times New Roman"/>
                <w:b w:val="false"/>
                <w:i w:val="false"/>
                <w:color w:val="000000"/>
                <w:sz w:val="20"/>
              </w:rPr>
              <w:t xml:space="preserve">
3) жеке басын куәландыратын құжат (сәйкестендіру үшін). </w:t>
            </w:r>
            <w:r>
              <w:br/>
            </w:r>
            <w:r>
              <w:rPr>
                <w:rFonts w:ascii="Times New Roman"/>
                <w:b w:val="false"/>
                <w:i w:val="false"/>
                <w:color w:val="000000"/>
                <w:sz w:val="20"/>
              </w:rPr>
              <w:t>
Порталда:</w:t>
            </w:r>
            <w:r>
              <w:br/>
            </w:r>
            <w:r>
              <w:rPr>
                <w:rFonts w:ascii="Times New Roman"/>
                <w:b w:val="false"/>
                <w:i w:val="false"/>
                <w:color w:val="000000"/>
                <w:sz w:val="20"/>
              </w:rPr>
              <w:t>
1) көрсетілетін қызметті алушының ЭЦҚ-мен куәландырылған электрондық құжат нысанындағы жатақханадан орын беру туралы өтініш;</w:t>
            </w:r>
            <w:r>
              <w:br/>
            </w:r>
            <w:r>
              <w:rPr>
                <w:rFonts w:ascii="Times New Roman"/>
                <w:b w:val="false"/>
                <w:i w:val="false"/>
                <w:color w:val="000000"/>
                <w:sz w:val="20"/>
              </w:rPr>
              <w:t>
2) қандас мәртебесі туралы құжаттың электрондық көшірмесі.</w:t>
            </w:r>
            <w:r>
              <w:br/>
            </w:r>
            <w:r>
              <w:rPr>
                <w:rFonts w:ascii="Times New Roman"/>
                <w:b w:val="false"/>
                <w:i w:val="false"/>
                <w:color w:val="000000"/>
                <w:sz w:val="20"/>
              </w:rPr>
              <w:t xml:space="preserve">
Жеке басын куәландыратын құжаттар туралы мәліметтер, отбасы болған жағдайда отбасы құрамы туралы анықтама, ата-анасының (ата-анасының) қайтыс болуы туралы куәлік (балалар үшін – туралы анықтама (көп балалы отбасылардан шыққан балалар үшін), Қазақстан Республикасы Денсаулық сақтау және әлеуметтік даму министрінің 2015 жылғы 30 қаңтардағы № 44 "Медициналық-әлеуметтік сараптама жүргізу қағидаларын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Әділет министрлігінде 2015 жылы 31 наурызда № 10589 тіркелген) нысан бойынша мүгедектікті растау туралы анықтама, мемлекеттік атаулы әлеуметтік көмек алу үшін құқығын растау туралы анықтаманы көрсетілетін қызметті берушіге тиісті мемлекеттік ақпараттық жүйелерден "электрондық үкімет" шлюзі арқылы ұсынылады.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Заңнамасымен белгіленген мемлекеттік қызмет көрсетуден бас тарту үшін негіздер </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rFonts w:ascii="Times New Roman"/>
                <w:b w:val="false"/>
                <w:i w:val="false"/>
                <w:color w:val="000000"/>
                <w:sz w:val="20"/>
              </w:rPr>
              <w:t xml:space="preserve">
2) көрсетілетін қызметті алушының мемлекеттік қызметті көрсету үшін қажетті ұсынған құжаттарының Қазақстан Республикасы Білім және ғылым министрінің 2016 жылғы 22 қаңтардағы № 66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13487 тіркелген) мемлекеттік білім беру ұйымдарының жатақханаларында орын бөлу қағидаларында белгіленген талаптарға сәйкес келмеуі.</w:t>
            </w:r>
            <w:r>
              <w:br/>
            </w:r>
            <w:r>
              <w:rPr>
                <w:rFonts w:ascii="Times New Roman"/>
                <w:b w:val="false"/>
                <w:i w:val="false"/>
                <w:color w:val="000000"/>
                <w:sz w:val="20"/>
              </w:rPr>
              <w:t>
Мемлекеттік қызметті көрсетуден бас тарту кезінде көрсетілетін қызметті беруші көрсетілетін қызметті алушыға бас тарту себептерін көрсете отырып жауап жолдайды.</w:t>
            </w:r>
            <w:r>
              <w:br/>
            </w: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мемлекеттік көрсетілетін қызмет қағидаларында белгіленген тәртіппен мемлекеттік көрсетілетін қызметті алу үшін қайта жүгіне алады.</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түрде және Мемлекеттік корпорация арқылы көрсету ерекшеліктері ескеріле отырып қойылатын өзге де талаптар</w:t>
            </w:r>
          </w:p>
        </w:tc>
        <w:tc>
          <w:tcPr>
            <w:tcW w:w="10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уақыты-15 минут.</w:t>
            </w:r>
            <w:r>
              <w:br/>
            </w:r>
            <w:r>
              <w:rPr>
                <w:rFonts w:ascii="Times New Roman"/>
                <w:b w:val="false"/>
                <w:i w:val="false"/>
                <w:color w:val="000000"/>
                <w:sz w:val="20"/>
              </w:rPr>
              <w:t>
Көрсетілетін қызметті алушыға қызмет көрсетудің рұқсат етілген ең ұзақ уақыты – 30 минут.</w:t>
            </w:r>
            <w:r>
              <w:br/>
            </w: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"1414", 8-800-080-7777 Бірыңғай байланыс орталығы арқылы алуға мүмкіндігі бар.</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сұралатын тұлғаның келісімі жағдайында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557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ұйымдарының</w:t>
            </w:r>
            <w:r>
              <w:br/>
            </w:r>
            <w:r>
              <w:rPr>
                <w:rFonts w:ascii="Times New Roman"/>
                <w:b w:val="false"/>
                <w:i w:val="false"/>
                <w:color w:val="000000"/>
                <w:sz w:val="20"/>
              </w:rPr>
              <w:t>Жатақханаларындағы</w:t>
            </w:r>
            <w:r>
              <w:br/>
            </w:r>
            <w:r>
              <w:rPr>
                <w:rFonts w:ascii="Times New Roman"/>
                <w:b w:val="false"/>
                <w:i w:val="false"/>
                <w:color w:val="000000"/>
                <w:sz w:val="20"/>
              </w:rPr>
              <w:t>орындарды бөлу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6"/>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және жоғары және (немесе) жоғары оқу орнынан кейінгі білім беру ұйымдарының білім алушыларына жатақханалар беру туралы жолдама</w:t>
      </w:r>
    </w:p>
    <w:bookmarkEnd w:id="16"/>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(білім беру ұйымының мекенжайы)</w:t>
      </w:r>
    </w:p>
    <w:p>
      <w:pPr>
        <w:spacing w:after="0"/>
        <w:ind w:left="0"/>
        <w:jc w:val="both"/>
      </w:pPr>
      <w:r>
        <w:rPr>
          <w:rFonts w:ascii="Times New Roman"/>
          <w:b w:val="false"/>
          <w:i w:val="false"/>
          <w:color w:val="000000"/>
          <w:sz w:val="28"/>
        </w:rPr>
        <w:t>
      Азамат (-ша)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 ___жатақханаға орналасуға жолдама беріледі.</w:t>
      </w:r>
    </w:p>
    <w:p>
      <w:pPr>
        <w:spacing w:after="0"/>
        <w:ind w:left="0"/>
        <w:jc w:val="both"/>
      </w:pPr>
      <w:r>
        <w:rPr>
          <w:rFonts w:ascii="Times New Roman"/>
          <w:b w:val="false"/>
          <w:i w:val="false"/>
          <w:color w:val="000000"/>
          <w:sz w:val="28"/>
        </w:rPr>
        <w:t>
      Жатақхананың мекенжайы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20___ ж. "____" _________ cағатта ___ келуді ұсынамын.</w:t>
      </w:r>
    </w:p>
    <w:p>
      <w:pPr>
        <w:spacing w:after="0"/>
        <w:ind w:left="0"/>
        <w:jc w:val="both"/>
      </w:pPr>
      <w:r>
        <w:rPr>
          <w:rFonts w:ascii="Times New Roman"/>
          <w:b w:val="false"/>
          <w:i w:val="false"/>
          <w:color w:val="000000"/>
          <w:sz w:val="28"/>
        </w:rPr>
        <w:t>
      Директор 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 "____" 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