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2d52b" w14:textId="822d5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2020 жылғы 21 желтоқсандағы № 666 бұйрығы. Қазақстан Республикасының Әділет министрлігінде 2020 жылғы 23 желтоқсанда № 21874 болып тіркелді</w:t>
      </w:r>
    </w:p>
    <w:p>
      <w:pPr>
        <w:spacing w:after="0"/>
        <w:ind w:left="0"/>
        <w:jc w:val="both"/>
      </w:pPr>
      <w:bookmarkStart w:name="z2" w:id="0"/>
      <w:r>
        <w:rPr>
          <w:rFonts w:ascii="Times New Roman"/>
          <w:b w:val="false"/>
          <w:i w:val="false"/>
          <w:color w:val="000000"/>
          <w:sz w:val="28"/>
        </w:rPr>
        <w:t>
      БҰЙЫРАМЫН:</w:t>
      </w:r>
    </w:p>
    <w:bookmarkEnd w:id="0"/>
    <w:bookmarkStart w:name="z3" w:id="1"/>
    <w:p>
      <w:pPr>
        <w:spacing w:after="0"/>
        <w:ind w:left="0"/>
        <w:jc w:val="both"/>
      </w:pPr>
      <w:r>
        <w:rPr>
          <w:rFonts w:ascii="Times New Roman"/>
          <w:b w:val="false"/>
          <w:i w:val="false"/>
          <w:color w:val="000000"/>
          <w:sz w:val="28"/>
        </w:rPr>
        <w:t xml:space="preserve">
      1. Қазақстан Республикасы Инвестициялар және даму министрлігінің кейбір бұйрықтарына енгізілетін өзгерістер қоса берілген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ресми жарияланғаннан кейін Қазақстан Республикасы Индустрия және инфрақұрылымдық даму министрлігінің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3"/>
    <w:bookmarkStart w:name="z6" w:id="4"/>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Индустрия және инфрақұрылымдық</w:t>
            </w:r>
            <w:r>
              <w:br/>
            </w:r>
            <w:r>
              <w:rPr>
                <w:rFonts w:ascii="Times New Roman"/>
                <w:b w:val="false"/>
                <w:i/>
                <w:color w:val="000000"/>
                <w:sz w:val="20"/>
              </w:rPr>
              <w:t>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министірінің</w:t>
            </w:r>
            <w:r>
              <w:br/>
            </w:r>
            <w:r>
              <w:rPr>
                <w:rFonts w:ascii="Times New Roman"/>
                <w:b w:val="false"/>
                <w:i w:val="false"/>
                <w:color w:val="000000"/>
                <w:sz w:val="20"/>
              </w:rPr>
              <w:t>2020 жылғы 21 желтоқсандағы</w:t>
            </w:r>
            <w:r>
              <w:br/>
            </w:r>
            <w:r>
              <w:rPr>
                <w:rFonts w:ascii="Times New Roman"/>
                <w:b w:val="false"/>
                <w:i w:val="false"/>
                <w:color w:val="000000"/>
                <w:sz w:val="20"/>
              </w:rPr>
              <w:t>№ 666 бұйрығымен бекітілген</w:t>
            </w:r>
          </w:p>
        </w:tc>
      </w:tr>
    </w:tbl>
    <w:bookmarkStart w:name="z8" w:id="5"/>
    <w:p>
      <w:pPr>
        <w:spacing w:after="0"/>
        <w:ind w:left="0"/>
        <w:jc w:val="left"/>
      </w:pPr>
      <w:r>
        <w:rPr>
          <w:rFonts w:ascii="Times New Roman"/>
          <w:b/>
          <w:i w:val="false"/>
          <w:color w:val="000000"/>
        </w:rPr>
        <w:t xml:space="preserve"> Қазақстан Республикасы Инвестициялар және даму министрлігінің кейбір бұйрықтарына енгізілетін өзгерістер тізбесі</w:t>
      </w:r>
    </w:p>
    <w:bookmarkEnd w:id="5"/>
    <w:bookmarkStart w:name="z9" w:id="6"/>
    <w:p>
      <w:pPr>
        <w:spacing w:after="0"/>
        <w:ind w:left="0"/>
        <w:jc w:val="both"/>
      </w:pPr>
      <w:r>
        <w:rPr>
          <w:rFonts w:ascii="Times New Roman"/>
          <w:b w:val="false"/>
          <w:i w:val="false"/>
          <w:color w:val="000000"/>
          <w:sz w:val="28"/>
        </w:rPr>
        <w:t xml:space="preserve">
      1. "Қазақстан Республикасының сауда мақсатында теңізде жүзу саласындағы халықаралық шарттарының талаптарына сәйкес теңіз көлігі мамандарын даярлау куәліктерінің тізбесі мен нысандарын бекіту туралы" Қазақстан Республикасы Инвестициялар және даму министрінің міндетін атқарушының 2015 жылғы 27 наурыздағы № 362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11173 болып тіркелген, 2015 жылғы 12 маусымда "Әділет" ақпараттық-құқықтық жүйесінде жарияланған):</w:t>
      </w:r>
    </w:p>
    <w:bookmarkEnd w:id="6"/>
    <w:bookmarkStart w:name="z13" w:id="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сауда мақсатында теңізде жүзу саласындағы халықаралық шарттарының талаптарына сәйкес теңіз көлігі мамандарын даярлау куәліктерінің </w:t>
      </w:r>
      <w:r>
        <w:rPr>
          <w:rFonts w:ascii="Times New Roman"/>
          <w:b w:val="false"/>
          <w:i w:val="false"/>
          <w:color w:val="000000"/>
          <w:sz w:val="28"/>
        </w:rPr>
        <w:t>тізбесі</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7"/>
    <w:bookmarkStart w:name="z12" w:id="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сауда мақсатында теңізде жүзу саласындағы халықаралық шарттарының талаптарына сәйкес теңіз көлігі мамандарын даярлау куәліктерінің </w:t>
      </w:r>
      <w:r>
        <w:rPr>
          <w:rFonts w:ascii="Times New Roman"/>
          <w:b w:val="false"/>
          <w:i w:val="false"/>
          <w:color w:val="000000"/>
          <w:sz w:val="28"/>
        </w:rPr>
        <w:t>нысандары</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8"/>
    <w:bookmarkStart w:name="z10" w:id="9"/>
    <w:p>
      <w:pPr>
        <w:spacing w:after="0"/>
        <w:ind w:left="0"/>
        <w:jc w:val="both"/>
      </w:pPr>
      <w:r>
        <w:rPr>
          <w:rFonts w:ascii="Times New Roman"/>
          <w:b w:val="false"/>
          <w:i w:val="false"/>
          <w:color w:val="000000"/>
          <w:sz w:val="28"/>
        </w:rPr>
        <w:t xml:space="preserve">
      2. "Кеме экипажы мүшелерін медициналық қарап-тексеру қағидаларын, олардың денсаулығы мен дене жарамдылығына қойылатын талаптарды, сондай-ақ медициналық қорытындының нысанын бекіту туралы" Қазақстан Республикасы Инвестициялар және даму министрінің міндетін атқарушының 2015 жылғы 27 наурыздағы № 364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11546 болып тіркелген, 2015 жылғы 9 қыркүйекте "Әділет" ақпараттық-құқықтық жүйесінде жарияланған):</w:t>
      </w:r>
    </w:p>
    <w:bookmarkEnd w:id="9"/>
    <w:bookmarkStart w:name="z11" w:id="10"/>
    <w:p>
      <w:pPr>
        <w:spacing w:after="0"/>
        <w:ind w:left="0"/>
        <w:jc w:val="both"/>
      </w:pPr>
      <w:r>
        <w:rPr>
          <w:rFonts w:ascii="Times New Roman"/>
          <w:b w:val="false"/>
          <w:i w:val="false"/>
          <w:color w:val="000000"/>
          <w:sz w:val="28"/>
        </w:rPr>
        <w:t xml:space="preserve">
      көрсетілген бұйрықпен бекітілген Кеме экипажы мүшелерін медициналық қарап-тексеру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үшінші бөлігі келесі редакцияда жазылсын:</w:t>
      </w:r>
    </w:p>
    <w:bookmarkStart w:name="z15" w:id="11"/>
    <w:p>
      <w:pPr>
        <w:spacing w:after="0"/>
        <w:ind w:left="0"/>
        <w:jc w:val="both"/>
      </w:pPr>
      <w:r>
        <w:rPr>
          <w:rFonts w:ascii="Times New Roman"/>
          <w:b w:val="false"/>
          <w:i w:val="false"/>
          <w:color w:val="000000"/>
          <w:sz w:val="28"/>
        </w:rPr>
        <w:t>
      "Сауда мақсатында теңізде жүзу саласындағы уәкілетті орган дәрігерлердің тізбесін құрайды және оны өзінің интернет ресурсында жариялайды.";</w:t>
      </w:r>
    </w:p>
    <w:bookmarkEnd w:id="11"/>
    <w:bookmarkStart w:name="z16" w:id="12"/>
    <w:p>
      <w:pPr>
        <w:spacing w:after="0"/>
        <w:ind w:left="0"/>
        <w:jc w:val="both"/>
      </w:pPr>
      <w:r>
        <w:rPr>
          <w:rFonts w:ascii="Times New Roman"/>
          <w:b w:val="false"/>
          <w:i w:val="false"/>
          <w:color w:val="000000"/>
          <w:sz w:val="28"/>
        </w:rPr>
        <w:t xml:space="preserve">
      көрсетілген бұйрықпен бекітілген медициналық қорытындының </w:t>
      </w:r>
      <w:r>
        <w:rPr>
          <w:rFonts w:ascii="Times New Roman"/>
          <w:b w:val="false"/>
          <w:i w:val="false"/>
          <w:color w:val="000000"/>
          <w:sz w:val="28"/>
        </w:rPr>
        <w:t>нысаны</w:t>
      </w: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12"/>
    <w:bookmarkStart w:name="z17" w:id="13"/>
    <w:p>
      <w:pPr>
        <w:spacing w:after="0"/>
        <w:ind w:left="0"/>
        <w:jc w:val="both"/>
      </w:pPr>
      <w:r>
        <w:rPr>
          <w:rFonts w:ascii="Times New Roman"/>
          <w:b w:val="false"/>
          <w:i w:val="false"/>
          <w:color w:val="000000"/>
          <w:sz w:val="28"/>
        </w:rPr>
        <w:t xml:space="preserve">
      3. "Теңiз көлiгi, теңіз оқу-тренажер орталықтары мамандарын даярлауды (қайта даярлауды) және олардың біліктілігін арттыруды жүзеге асыратын білім беру ұйымдарын куәландыру қағидаларын және оларға қойылатын талаптарды бекіту туралы" Қазақстан Республикасы Инвестициялар және даму министрінің 2015 жылғы 28 мамырдағы № 663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13429 болып тіркелген, 2016 жылғы 30 наурызда "Әділет" ақпараттық-құқықтық жүйесінде жарияланған):</w:t>
      </w:r>
    </w:p>
    <w:bookmarkEnd w:id="13"/>
    <w:bookmarkStart w:name="z18" w:id="14"/>
    <w:p>
      <w:pPr>
        <w:spacing w:after="0"/>
        <w:ind w:left="0"/>
        <w:jc w:val="both"/>
      </w:pPr>
      <w:r>
        <w:rPr>
          <w:rFonts w:ascii="Times New Roman"/>
          <w:b w:val="false"/>
          <w:i w:val="false"/>
          <w:color w:val="000000"/>
          <w:sz w:val="28"/>
        </w:rPr>
        <w:t xml:space="preserve">
      көрсетілген бұйрықпен бекітілген Теңiз көлiгiнің мамандарын даярлауды (қайта даярлауды) және олардың біліктілігін арттыруды жүзеге асыратын білім беру ұйымдарын, теңіз оқу-тренажер орталықтарын куәландыру қағидаларын және оларға қойылатын </w:t>
      </w:r>
      <w:r>
        <w:rPr>
          <w:rFonts w:ascii="Times New Roman"/>
          <w:b w:val="false"/>
          <w:i w:val="false"/>
          <w:color w:val="000000"/>
          <w:sz w:val="28"/>
        </w:rPr>
        <w:t>талаптарда</w:t>
      </w:r>
      <w:r>
        <w:rPr>
          <w:rFonts w:ascii="Times New Roman"/>
          <w:b w:val="false"/>
          <w:i w:val="false"/>
          <w:color w:val="000000"/>
          <w:sz w:val="28"/>
        </w:rPr>
        <w:t>:</w:t>
      </w:r>
    </w:p>
    <w:bookmarkEnd w:id="14"/>
    <w:bookmarkStart w:name="z19" w:id="15"/>
    <w:p>
      <w:pPr>
        <w:spacing w:after="0"/>
        <w:ind w:left="0"/>
        <w:jc w:val="both"/>
      </w:pPr>
      <w:r>
        <w:rPr>
          <w:rFonts w:ascii="Times New Roman"/>
          <w:b w:val="false"/>
          <w:i w:val="false"/>
          <w:color w:val="000000"/>
          <w:sz w:val="28"/>
        </w:rPr>
        <w:t xml:space="preserve">
      17-тармақтың </w:t>
      </w:r>
      <w:r>
        <w:rPr>
          <w:rFonts w:ascii="Times New Roman"/>
          <w:b w:val="false"/>
          <w:i w:val="false"/>
          <w:color w:val="000000"/>
          <w:sz w:val="28"/>
        </w:rPr>
        <w:t>3) тармақшасы</w:t>
      </w:r>
      <w:r>
        <w:rPr>
          <w:rFonts w:ascii="Times New Roman"/>
          <w:b w:val="false"/>
          <w:i w:val="false"/>
          <w:color w:val="000000"/>
          <w:sz w:val="28"/>
        </w:rPr>
        <w:t xml:space="preserve"> келесі редакцияда жазылсын: </w:t>
      </w:r>
    </w:p>
    <w:bookmarkEnd w:id="15"/>
    <w:bookmarkStart w:name="z20" w:id="16"/>
    <w:p>
      <w:pPr>
        <w:spacing w:after="0"/>
        <w:ind w:left="0"/>
        <w:jc w:val="both"/>
      </w:pPr>
      <w:r>
        <w:rPr>
          <w:rFonts w:ascii="Times New Roman"/>
          <w:b w:val="false"/>
          <w:i w:val="false"/>
          <w:color w:val="000000"/>
          <w:sz w:val="28"/>
        </w:rPr>
        <w:t>
      "3) оқу жүргізілетін басқару құрамының тиісті лауазымының кәсіби дипломы;".</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министрлігінің кейбір</w:t>
            </w:r>
            <w:r>
              <w:br/>
            </w:r>
            <w:r>
              <w:rPr>
                <w:rFonts w:ascii="Times New Roman"/>
                <w:b w:val="false"/>
                <w:i w:val="false"/>
                <w:color w:val="000000"/>
                <w:sz w:val="20"/>
              </w:rPr>
              <w:t>бұйрықтарына енгізілетін</w:t>
            </w:r>
            <w:r>
              <w:br/>
            </w:r>
            <w:r>
              <w:rPr>
                <w:rFonts w:ascii="Times New Roman"/>
                <w:b w:val="false"/>
                <w:i w:val="false"/>
                <w:color w:val="000000"/>
                <w:sz w:val="20"/>
              </w:rPr>
              <w:t>өзгерістер тізбесіне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жылдың 27 наурыздағы</w:t>
            </w:r>
            <w:r>
              <w:br/>
            </w:r>
            <w:r>
              <w:rPr>
                <w:rFonts w:ascii="Times New Roman"/>
                <w:b w:val="false"/>
                <w:i w:val="false"/>
                <w:color w:val="000000"/>
                <w:sz w:val="20"/>
              </w:rPr>
              <w:t>№ 362 бұйрығына 1-қосымша</w:t>
            </w:r>
          </w:p>
        </w:tc>
      </w:tr>
    </w:tbl>
    <w:bookmarkStart w:name="z22" w:id="17"/>
    <w:p>
      <w:pPr>
        <w:spacing w:after="0"/>
        <w:ind w:left="0"/>
        <w:jc w:val="left"/>
      </w:pPr>
      <w:r>
        <w:rPr>
          <w:rFonts w:ascii="Times New Roman"/>
          <w:b/>
          <w:i w:val="false"/>
          <w:color w:val="000000"/>
        </w:rPr>
        <w:t xml:space="preserve"> Қазақстан Республикасының сауда мақсатында теңізде жүзу саласындағы халықаралық шарттарының талаптарына сәйкес теңіз көлігі мамандарын даярлау куәліктерінің тізбесі</w:t>
      </w:r>
    </w:p>
    <w:bookmarkEnd w:id="17"/>
    <w:p>
      <w:pPr>
        <w:spacing w:after="0"/>
        <w:ind w:left="0"/>
        <w:jc w:val="both"/>
      </w:pPr>
      <w:r>
        <w:rPr>
          <w:rFonts w:ascii="Times New Roman"/>
          <w:b w:val="false"/>
          <w:i w:val="false"/>
          <w:color w:val="000000"/>
          <w:sz w:val="28"/>
        </w:rPr>
        <w:t>
      1) "Бастапқы даярлау";</w:t>
      </w:r>
    </w:p>
    <w:p>
      <w:pPr>
        <w:spacing w:after="0"/>
        <w:ind w:left="0"/>
        <w:jc w:val="both"/>
      </w:pPr>
      <w:r>
        <w:rPr>
          <w:rFonts w:ascii="Times New Roman"/>
          <w:b w:val="false"/>
          <w:i w:val="false"/>
          <w:color w:val="000000"/>
          <w:sz w:val="28"/>
        </w:rPr>
        <w:t>
      2) "Шапшаң кезекші қайықшалар болып табылмайтын, құтқару қайықшалары мен салдар және кезекші қайықшалар бойынша маман";</w:t>
      </w:r>
    </w:p>
    <w:p>
      <w:pPr>
        <w:spacing w:after="0"/>
        <w:ind w:left="0"/>
        <w:jc w:val="both"/>
      </w:pPr>
      <w:r>
        <w:rPr>
          <w:rFonts w:ascii="Times New Roman"/>
          <w:b w:val="false"/>
          <w:i w:val="false"/>
          <w:color w:val="000000"/>
          <w:sz w:val="28"/>
        </w:rPr>
        <w:t>
      3) "Шапшаң кезекші қайықшалар бойынша маман";</w:t>
      </w:r>
    </w:p>
    <w:p>
      <w:pPr>
        <w:spacing w:after="0"/>
        <w:ind w:left="0"/>
        <w:jc w:val="both"/>
      </w:pPr>
      <w:r>
        <w:rPr>
          <w:rFonts w:ascii="Times New Roman"/>
          <w:b w:val="false"/>
          <w:i w:val="false"/>
          <w:color w:val="000000"/>
          <w:sz w:val="28"/>
        </w:rPr>
        <w:t>
      4) "Кеңейтілген бағдарлама бойынша өртпен күрес";</w:t>
      </w:r>
    </w:p>
    <w:p>
      <w:pPr>
        <w:spacing w:after="0"/>
        <w:ind w:left="0"/>
        <w:jc w:val="both"/>
      </w:pPr>
      <w:r>
        <w:rPr>
          <w:rFonts w:ascii="Times New Roman"/>
          <w:b w:val="false"/>
          <w:i w:val="false"/>
          <w:color w:val="000000"/>
          <w:sz w:val="28"/>
        </w:rPr>
        <w:t>
      5) "Алғашқы медициналық көмек көрсету";</w:t>
      </w:r>
    </w:p>
    <w:p>
      <w:pPr>
        <w:spacing w:after="0"/>
        <w:ind w:left="0"/>
        <w:jc w:val="both"/>
      </w:pPr>
      <w:r>
        <w:rPr>
          <w:rFonts w:ascii="Times New Roman"/>
          <w:b w:val="false"/>
          <w:i w:val="false"/>
          <w:color w:val="000000"/>
          <w:sz w:val="28"/>
        </w:rPr>
        <w:t>
      6) "Медициналық күтім";</w:t>
      </w:r>
    </w:p>
    <w:p>
      <w:pPr>
        <w:spacing w:after="0"/>
        <w:ind w:left="0"/>
        <w:jc w:val="both"/>
      </w:pPr>
      <w:r>
        <w:rPr>
          <w:rFonts w:ascii="Times New Roman"/>
          <w:b w:val="false"/>
          <w:i w:val="false"/>
          <w:color w:val="000000"/>
          <w:sz w:val="28"/>
        </w:rPr>
        <w:t>
      7) "Кеменің басқару құрамының қорғауға жауапты адамдарын даярлау";</w:t>
      </w:r>
    </w:p>
    <w:p>
      <w:pPr>
        <w:spacing w:after="0"/>
        <w:ind w:left="0"/>
        <w:jc w:val="both"/>
      </w:pPr>
      <w:r>
        <w:rPr>
          <w:rFonts w:ascii="Times New Roman"/>
          <w:b w:val="false"/>
          <w:i w:val="false"/>
          <w:color w:val="000000"/>
          <w:sz w:val="28"/>
        </w:rPr>
        <w:t>
      8) "Кемені күзету туралы хабардарлық саласындағы даярлау";</w:t>
      </w:r>
    </w:p>
    <w:p>
      <w:pPr>
        <w:spacing w:after="0"/>
        <w:ind w:left="0"/>
        <w:jc w:val="both"/>
      </w:pPr>
      <w:r>
        <w:rPr>
          <w:rFonts w:ascii="Times New Roman"/>
          <w:b w:val="false"/>
          <w:i w:val="false"/>
          <w:color w:val="000000"/>
          <w:sz w:val="28"/>
        </w:rPr>
        <w:t>
      9) "Күзет мәселелері бойынша тағайындалған міндеттер саласындағы даярлау";</w:t>
      </w:r>
    </w:p>
    <w:p>
      <w:pPr>
        <w:spacing w:after="0"/>
        <w:ind w:left="0"/>
        <w:jc w:val="both"/>
      </w:pPr>
      <w:r>
        <w:rPr>
          <w:rFonts w:ascii="Times New Roman"/>
          <w:b w:val="false"/>
          <w:i w:val="false"/>
          <w:color w:val="000000"/>
          <w:sz w:val="28"/>
        </w:rPr>
        <w:t>
      10) "Мұнай танкерлері мен химиялық заттарды тасымалдайтын танкерлерде жүк операцияларын жүргізу үшін бастапқы даярлау";</w:t>
      </w:r>
    </w:p>
    <w:p>
      <w:pPr>
        <w:spacing w:after="0"/>
        <w:ind w:left="0"/>
        <w:jc w:val="both"/>
      </w:pPr>
      <w:r>
        <w:rPr>
          <w:rFonts w:ascii="Times New Roman"/>
          <w:b w:val="false"/>
          <w:i w:val="false"/>
          <w:color w:val="000000"/>
          <w:sz w:val="28"/>
        </w:rPr>
        <w:t>
      11) "Мұнай танкерлерінде жүк операцияларын жүргізу үшін кеңейтілген бағдарлама бойынша даярлау";</w:t>
      </w:r>
    </w:p>
    <w:p>
      <w:pPr>
        <w:spacing w:after="0"/>
        <w:ind w:left="0"/>
        <w:jc w:val="both"/>
      </w:pPr>
      <w:r>
        <w:rPr>
          <w:rFonts w:ascii="Times New Roman"/>
          <w:b w:val="false"/>
          <w:i w:val="false"/>
          <w:color w:val="000000"/>
          <w:sz w:val="28"/>
        </w:rPr>
        <w:t>
      12) "Химиялық заттарды тасымалдайтын танкерлерде жүк операцияларын жүргізу үшін кеңейтілген бағдарлама бойынша даярлау";</w:t>
      </w:r>
    </w:p>
    <w:p>
      <w:pPr>
        <w:spacing w:after="0"/>
        <w:ind w:left="0"/>
        <w:jc w:val="both"/>
      </w:pPr>
      <w:r>
        <w:rPr>
          <w:rFonts w:ascii="Times New Roman"/>
          <w:b w:val="false"/>
          <w:i w:val="false"/>
          <w:color w:val="000000"/>
          <w:sz w:val="28"/>
        </w:rPr>
        <w:t>
      13) "Газ тасымалдаушыларында жүк операцияларын жүргізу үшін бастапқы даярлау";</w:t>
      </w:r>
    </w:p>
    <w:p>
      <w:pPr>
        <w:spacing w:after="0"/>
        <w:ind w:left="0"/>
        <w:jc w:val="both"/>
      </w:pPr>
      <w:r>
        <w:rPr>
          <w:rFonts w:ascii="Times New Roman"/>
          <w:b w:val="false"/>
          <w:i w:val="false"/>
          <w:color w:val="000000"/>
          <w:sz w:val="28"/>
        </w:rPr>
        <w:t>
      14) "Газ тасымалдаушыларында жүк операцияларын жүргізу үшін кеңейтілген бағдарлама бойынша даярлау";</w:t>
      </w:r>
    </w:p>
    <w:p>
      <w:pPr>
        <w:spacing w:after="0"/>
        <w:ind w:left="0"/>
        <w:jc w:val="both"/>
      </w:pPr>
      <w:r>
        <w:rPr>
          <w:rFonts w:ascii="Times New Roman"/>
          <w:b w:val="false"/>
          <w:i w:val="false"/>
          <w:color w:val="000000"/>
          <w:sz w:val="28"/>
        </w:rPr>
        <w:t>
      15) "Қауіпті жағдайларда басқару және адамның мінез-құлқы";</w:t>
      </w:r>
    </w:p>
    <w:p>
      <w:pPr>
        <w:spacing w:after="0"/>
        <w:ind w:left="0"/>
        <w:jc w:val="both"/>
      </w:pPr>
      <w:r>
        <w:rPr>
          <w:rFonts w:ascii="Times New Roman"/>
          <w:b w:val="false"/>
          <w:i w:val="false"/>
          <w:color w:val="000000"/>
          <w:sz w:val="28"/>
        </w:rPr>
        <w:t>
      16) "Жолаушылар мен жүктің қауіпсіздігі, сондай-ақ корпустың су өткізбеушілігі";</w:t>
      </w:r>
    </w:p>
    <w:p>
      <w:pPr>
        <w:spacing w:after="0"/>
        <w:ind w:left="0"/>
        <w:jc w:val="both"/>
      </w:pPr>
      <w:r>
        <w:rPr>
          <w:rFonts w:ascii="Times New Roman"/>
          <w:b w:val="false"/>
          <w:i w:val="false"/>
          <w:color w:val="000000"/>
          <w:sz w:val="28"/>
        </w:rPr>
        <w:t>
      17) "Газдарды немесе тұтанудың төмен температуралы отынның өзге де түрлерін пайдаланатын кемелер үшін қауіпсіздік жөніндегі халықаралық кодекстің қолданысына жататын кемелердегі жұмыс үшін бастапқы даярлау";</w:t>
      </w:r>
    </w:p>
    <w:p>
      <w:pPr>
        <w:spacing w:after="0"/>
        <w:ind w:left="0"/>
        <w:jc w:val="both"/>
      </w:pPr>
      <w:r>
        <w:rPr>
          <w:rFonts w:ascii="Times New Roman"/>
          <w:b w:val="false"/>
          <w:i w:val="false"/>
          <w:color w:val="000000"/>
          <w:sz w:val="28"/>
        </w:rPr>
        <w:t>
      18) "Газдарды немесе тұтанудың төмен температуралы отынның өзге де түрлерін пайдаланатын кемелер үшін қауіпсіздік жөніндегі халықаралық кодекстің қолданысына жататын кемелердегі жұмыс үшін кеңейтілген бағдарлама бойынша даярлау";</w:t>
      </w:r>
    </w:p>
    <w:p>
      <w:pPr>
        <w:spacing w:after="0"/>
        <w:ind w:left="0"/>
        <w:jc w:val="both"/>
      </w:pPr>
      <w:r>
        <w:rPr>
          <w:rFonts w:ascii="Times New Roman"/>
          <w:b w:val="false"/>
          <w:i w:val="false"/>
          <w:color w:val="000000"/>
          <w:sz w:val="28"/>
        </w:rPr>
        <w:t>
      19) "Полярлық суларда пайдаланатын кемелер үшін бастапқы даярлау";</w:t>
      </w:r>
    </w:p>
    <w:p>
      <w:pPr>
        <w:spacing w:after="0"/>
        <w:ind w:left="0"/>
        <w:jc w:val="both"/>
      </w:pPr>
      <w:r>
        <w:rPr>
          <w:rFonts w:ascii="Times New Roman"/>
          <w:b w:val="false"/>
          <w:i w:val="false"/>
          <w:color w:val="000000"/>
          <w:sz w:val="28"/>
        </w:rPr>
        <w:t>
      20) "Полярлық суларда пайдаланатын кемелер үшін кеңейтілген бағдарлама бойынша даярлау";</w:t>
      </w:r>
    </w:p>
    <w:p>
      <w:pPr>
        <w:spacing w:after="0"/>
        <w:ind w:left="0"/>
        <w:jc w:val="both"/>
      </w:pPr>
      <w:r>
        <w:rPr>
          <w:rFonts w:ascii="Times New Roman"/>
          <w:b w:val="false"/>
          <w:i w:val="false"/>
          <w:color w:val="000000"/>
          <w:sz w:val="28"/>
        </w:rPr>
        <w:t>
      21) "Апат кезінде және қауіпсіздікті қамтамасыз ету үшін байланыстың жаһандық теңіз жүйесінің жүзуі шектелген ауданның радиооператоры";</w:t>
      </w:r>
    </w:p>
    <w:p>
      <w:pPr>
        <w:spacing w:after="0"/>
        <w:ind w:left="0"/>
        <w:jc w:val="both"/>
      </w:pPr>
      <w:r>
        <w:rPr>
          <w:rFonts w:ascii="Times New Roman"/>
          <w:b w:val="false"/>
          <w:i w:val="false"/>
          <w:color w:val="000000"/>
          <w:sz w:val="28"/>
        </w:rPr>
        <w:t>
      22) "Апат кезінде және қауіпсіздікті қамтамасыз ету үшін байланыстың жаһандық теңіз жүйесінің радиооператоры";</w:t>
      </w:r>
    </w:p>
    <w:p>
      <w:pPr>
        <w:spacing w:after="0"/>
        <w:ind w:left="0"/>
        <w:jc w:val="both"/>
      </w:pPr>
      <w:r>
        <w:rPr>
          <w:rFonts w:ascii="Times New Roman"/>
          <w:b w:val="false"/>
          <w:i w:val="false"/>
          <w:color w:val="000000"/>
          <w:sz w:val="28"/>
        </w:rPr>
        <w:t>
      23) "Жоғары жылдамдықтағы кемені басқару";</w:t>
      </w:r>
    </w:p>
    <w:p>
      <w:pPr>
        <w:spacing w:after="0"/>
        <w:ind w:left="0"/>
        <w:jc w:val="both"/>
      </w:pPr>
      <w:r>
        <w:rPr>
          <w:rFonts w:ascii="Times New Roman"/>
          <w:b w:val="false"/>
          <w:i w:val="false"/>
          <w:color w:val="000000"/>
          <w:sz w:val="28"/>
        </w:rPr>
        <w:t>
      24) "Кемені басқару – кемені жүргізу";</w:t>
      </w:r>
    </w:p>
    <w:p>
      <w:pPr>
        <w:spacing w:after="0"/>
        <w:ind w:left="0"/>
        <w:jc w:val="both"/>
      </w:pPr>
      <w:r>
        <w:rPr>
          <w:rFonts w:ascii="Times New Roman"/>
          <w:b w:val="false"/>
          <w:i w:val="false"/>
          <w:color w:val="000000"/>
          <w:sz w:val="28"/>
        </w:rPr>
        <w:t>
      25) "Кемені басқару – кеме механикасы";</w:t>
      </w:r>
    </w:p>
    <w:p>
      <w:pPr>
        <w:spacing w:after="0"/>
        <w:ind w:left="0"/>
        <w:jc w:val="both"/>
      </w:pPr>
      <w:r>
        <w:rPr>
          <w:rFonts w:ascii="Times New Roman"/>
          <w:b w:val="false"/>
          <w:i w:val="false"/>
          <w:color w:val="000000"/>
          <w:sz w:val="28"/>
        </w:rPr>
        <w:t>
      26) "Навигациялық вахта құрамындағы матрос";</w:t>
      </w:r>
    </w:p>
    <w:p>
      <w:pPr>
        <w:spacing w:after="0"/>
        <w:ind w:left="0"/>
        <w:jc w:val="both"/>
      </w:pPr>
      <w:r>
        <w:rPr>
          <w:rFonts w:ascii="Times New Roman"/>
          <w:b w:val="false"/>
          <w:i w:val="false"/>
          <w:color w:val="000000"/>
          <w:sz w:val="28"/>
        </w:rPr>
        <w:t>
      27) "Бірінші сыныпты матрос";</w:t>
      </w:r>
    </w:p>
    <w:p>
      <w:pPr>
        <w:spacing w:after="0"/>
        <w:ind w:left="0"/>
        <w:jc w:val="both"/>
      </w:pPr>
      <w:r>
        <w:rPr>
          <w:rFonts w:ascii="Times New Roman"/>
          <w:b w:val="false"/>
          <w:i w:val="false"/>
          <w:color w:val="000000"/>
          <w:sz w:val="28"/>
        </w:rPr>
        <w:t>
      28) "Машиналық вахта құрамындағы моторист";</w:t>
      </w:r>
    </w:p>
    <w:p>
      <w:pPr>
        <w:spacing w:after="0"/>
        <w:ind w:left="0"/>
        <w:jc w:val="both"/>
      </w:pPr>
      <w:r>
        <w:rPr>
          <w:rFonts w:ascii="Times New Roman"/>
          <w:b w:val="false"/>
          <w:i w:val="false"/>
          <w:color w:val="000000"/>
          <w:sz w:val="28"/>
        </w:rPr>
        <w:t>
      29) "Бірінші сыныпты моторист";</w:t>
      </w:r>
    </w:p>
    <w:p>
      <w:pPr>
        <w:spacing w:after="0"/>
        <w:ind w:left="0"/>
        <w:jc w:val="both"/>
      </w:pPr>
      <w:r>
        <w:rPr>
          <w:rFonts w:ascii="Times New Roman"/>
          <w:b w:val="false"/>
          <w:i w:val="false"/>
          <w:color w:val="000000"/>
          <w:sz w:val="28"/>
        </w:rPr>
        <w:t>
      30) "Электрик";</w:t>
      </w:r>
    </w:p>
    <w:p>
      <w:pPr>
        <w:spacing w:after="0"/>
        <w:ind w:left="0"/>
        <w:jc w:val="both"/>
      </w:pPr>
      <w:r>
        <w:rPr>
          <w:rFonts w:ascii="Times New Roman"/>
          <w:b w:val="false"/>
          <w:i w:val="false"/>
          <w:color w:val="000000"/>
          <w:sz w:val="28"/>
        </w:rPr>
        <w:t>
      31) "Жолаушыларға арналған үй-жайларда жолаушыларға тікелей қызмет көрсетуді жүзеге асыратын персонал үшін қауіпсіздік мәселелері бойынша даярлау";</w:t>
      </w:r>
    </w:p>
    <w:p>
      <w:pPr>
        <w:spacing w:after="0"/>
        <w:ind w:left="0"/>
        <w:jc w:val="both"/>
      </w:pPr>
      <w:r>
        <w:rPr>
          <w:rFonts w:ascii="Times New Roman"/>
          <w:b w:val="false"/>
          <w:i w:val="false"/>
          <w:color w:val="000000"/>
          <w:sz w:val="28"/>
        </w:rPr>
        <w:t>
      32) "Жолаушылар кемелерінде ұйымдастырылмаған көптеген адамдар басқару бойынша даярлау".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министрлігінің кейбір</w:t>
            </w:r>
            <w:r>
              <w:br/>
            </w:r>
            <w:r>
              <w:rPr>
                <w:rFonts w:ascii="Times New Roman"/>
                <w:b w:val="false"/>
                <w:i w:val="false"/>
                <w:color w:val="000000"/>
                <w:sz w:val="20"/>
              </w:rPr>
              <w:t>бұйрықтарына енгізілетін</w:t>
            </w:r>
            <w:r>
              <w:br/>
            </w:r>
            <w:r>
              <w:rPr>
                <w:rFonts w:ascii="Times New Roman"/>
                <w:b w:val="false"/>
                <w:i w:val="false"/>
                <w:color w:val="000000"/>
                <w:sz w:val="20"/>
              </w:rPr>
              <w:t>өзгерістер тізбесіне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жылдың 27 наурыздағы</w:t>
            </w:r>
            <w:r>
              <w:br/>
            </w:r>
            <w:r>
              <w:rPr>
                <w:rFonts w:ascii="Times New Roman"/>
                <w:b w:val="false"/>
                <w:i w:val="false"/>
                <w:color w:val="000000"/>
                <w:sz w:val="20"/>
              </w:rPr>
              <w:t>№ 362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Беткі жағы</w:t>
            </w:r>
          </w:p>
        </w:tc>
      </w:tr>
    </w:tbl>
    <w:p>
      <w:pPr>
        <w:spacing w:after="0"/>
        <w:ind w:left="0"/>
        <w:jc w:val="left"/>
      </w:pPr>
      <w:r>
        <w:rPr>
          <w:rFonts w:ascii="Times New Roman"/>
          <w:b/>
          <w:i w:val="false"/>
          <w:color w:val="000000"/>
        </w:rPr>
        <w:t xml:space="preserve"> ҚАЗАҚСТАН РЕСПУБЛИКАСЫ Қазақстан Республикасының Елтаңбасы КУӘЛІК "Бастапқы даярлау" № ХХХХХХХХ</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2017 жылғы 26 шілдедегі № 504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15577 болып тіркелген) бекітілген Теңізшілерге диплом беру қағидаларына және түзетулермен 1978 жылғы Теңізшілерді даярлау, оларға дипломдар беру және вахта атқару туралы халықаралық конвенцияға қосымшаның VI/1 ережесіне сәйкес даярлау курсын сәтті аяқтады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(даярлауды өткізген білім беру ұйымының (теңіз оқу-тренажер орталығының) атауы, мекенжайы, байланыс мәліметтері)</w:t>
      </w:r>
    </w:p>
    <w:tbl>
      <w:tblPr>
        <w:tblW w:w="0" w:type="auto"/>
        <w:tblCellSpacing w:w="0" w:type="auto"/>
        <w:tblBorders>
          <w:top w:val="none"/>
          <w:left w:val="none"/>
          <w:bottom w:val="none"/>
          <w:right w:val="none"/>
          <w:insideH w:val="none"/>
          <w:insideV w:val="none"/>
        </w:tblBorders>
      </w:tblPr>
      <w:tblGrid>
        <w:gridCol w:w="3612"/>
        <w:gridCol w:w="8688"/>
      </w:tblGrid>
      <w:tr>
        <w:trPr>
          <w:trHeight w:val="30" w:hRule="atLeast"/>
        </w:trPr>
        <w:tc>
          <w:tcPr>
            <w:tcW w:w="361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161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16100" cy="186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күні 20__ жылғы "___" __________ 20__ жылғы "___" _________ дейін жарамды </w:t>
            </w:r>
          </w:p>
        </w:tc>
      </w:tr>
      <w:tr>
        <w:trPr>
          <w:trHeight w:val="30" w:hRule="atLeast"/>
        </w:trPr>
        <w:tc>
          <w:tcPr>
            <w:tcW w:w="36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(бар болса)</w:t>
            </w:r>
          </w:p>
        </w:tc>
        <w:tc>
          <w:tcPr>
            <w:tcW w:w="86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(теңіз оқу-тренажер орталығының) басшысы _______________________________________________</w:t>
            </w:r>
            <w:r>
              <w:br/>
            </w:r>
            <w:r>
              <w:rPr>
                <w:rFonts w:ascii="Times New Roman"/>
                <w:b w:val="false"/>
                <w:i w:val="false"/>
                <w:color w:val="000000"/>
                <w:sz w:val="20"/>
              </w:rPr>
              <w:t>
Т.А.Ә. (ол болған жағдайда) (қолы)</w:t>
            </w:r>
          </w:p>
        </w:tc>
      </w:tr>
    </w:tbl>
    <w:p>
      <w:pPr>
        <w:spacing w:after="0"/>
        <w:ind w:left="0"/>
        <w:jc w:val="both"/>
      </w:pPr>
      <w:r>
        <w:rPr>
          <w:rFonts w:ascii="Times New Roman"/>
          <w:b w:val="false"/>
          <w:i w:val="false"/>
          <w:color w:val="000000"/>
          <w:sz w:val="28"/>
        </w:rPr>
        <w:t xml:space="preserve">
      Куәлік иесінің туған күні, айы, жылы ____________________________________ </w:t>
      </w:r>
    </w:p>
    <w:p>
      <w:pPr>
        <w:spacing w:after="0"/>
        <w:ind w:left="0"/>
        <w:jc w:val="both"/>
      </w:pPr>
      <w:r>
        <w:rPr>
          <w:rFonts w:ascii="Times New Roman"/>
          <w:b w:val="false"/>
          <w:i w:val="false"/>
          <w:color w:val="000000"/>
          <w:sz w:val="28"/>
        </w:rPr>
        <w:t>
      Куәлік иесінің қолы ___________________________________________________</w:t>
      </w:r>
    </w:p>
    <w:p>
      <w:pPr>
        <w:spacing w:after="0"/>
        <w:ind w:left="0"/>
        <w:jc w:val="both"/>
      </w:pPr>
      <w:r>
        <w:rPr>
          <w:rFonts w:ascii="Times New Roman"/>
          <w:b w:val="false"/>
          <w:i w:val="false"/>
          <w:color w:val="000000"/>
          <w:sz w:val="28"/>
        </w:rPr>
        <w:t>
      Осы куәліктің түпнұсқасы жоғарыда аталған Конвенцияның I/2 қағидаларының 11-тармағына сәйкес куәлік иесінің жұмыс барысында кеменің бортында болуы тиіс</w:t>
      </w:r>
    </w:p>
    <w:p>
      <w:pPr>
        <w:spacing w:after="0"/>
        <w:ind w:left="0"/>
        <w:jc w:val="both"/>
      </w:pPr>
      <w:r>
        <w:rPr>
          <w:rFonts w:ascii="Times New Roman"/>
          <w:b w:val="false"/>
          <w:i w:val="false"/>
          <w:color w:val="000000"/>
          <w:sz w:val="28"/>
        </w:rPr>
        <w:t>
      Бұл куәлікке қатысты сұрақтар жоғарыда көрсетілген мекенжай бойынша берілген органға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жағы</w:t>
            </w:r>
          </w:p>
        </w:tc>
      </w:tr>
    </w:tbl>
    <w:p>
      <w:pPr>
        <w:spacing w:after="0"/>
        <w:ind w:left="0"/>
        <w:jc w:val="left"/>
      </w:pPr>
      <w:r>
        <w:rPr>
          <w:rFonts w:ascii="Times New Roman"/>
          <w:b/>
          <w:i w:val="false"/>
          <w:color w:val="000000"/>
        </w:rPr>
        <w:t xml:space="preserve"> THE REPUBLIC OF KAZAKHSTAN</w:t>
      </w:r>
    </w:p>
    <w:p>
      <w:pPr>
        <w:spacing w:after="0"/>
        <w:ind w:left="0"/>
        <w:jc w:val="both"/>
      </w:pPr>
      <w:r>
        <w:rPr>
          <w:rFonts w:ascii="Times New Roman"/>
          <w:b w:val="false"/>
          <w:i w:val="false"/>
          <w:color w:val="000000"/>
          <w:sz w:val="28"/>
        </w:rPr>
        <w:t>
      National emblem</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CERTIFICATE OF PROFICIENCY</w:t>
      </w:r>
    </w:p>
    <w:p>
      <w:pPr>
        <w:spacing w:after="0"/>
        <w:ind w:left="0"/>
        <w:jc w:val="both"/>
      </w:pPr>
      <w:r>
        <w:rPr>
          <w:rFonts w:ascii="Times New Roman"/>
          <w:b w:val="false"/>
          <w:i w:val="false"/>
          <w:color w:val="000000"/>
          <w:sz w:val="28"/>
        </w:rPr>
        <w:t>
      "Basic training"</w:t>
      </w:r>
    </w:p>
    <w:p>
      <w:pPr>
        <w:spacing w:after="0"/>
        <w:ind w:left="0"/>
        <w:jc w:val="both"/>
      </w:pPr>
      <w:r>
        <w:rPr>
          <w:rFonts w:ascii="Times New Roman"/>
          <w:b w:val="false"/>
          <w:i w:val="false"/>
          <w:color w:val="000000"/>
          <w:sz w:val="28"/>
        </w:rPr>
        <w:t>
      № XXXXXXXX</w:t>
      </w:r>
    </w:p>
    <w:p>
      <w:pPr>
        <w:spacing w:after="0"/>
        <w:ind w:left="0"/>
        <w:jc w:val="both"/>
      </w:pPr>
      <w:r>
        <w:rPr>
          <w:rFonts w:ascii="Times New Roman"/>
          <w:b w:val="false"/>
          <w:i w:val="false"/>
          <w:color w:val="000000"/>
          <w:sz w:val="28"/>
        </w:rPr>
        <w:t>
      This is to confirm, that</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(Family Name, First Name, Middle Name) (if given)</w:t>
      </w:r>
    </w:p>
    <w:p>
      <w:pPr>
        <w:spacing w:after="0"/>
        <w:ind w:left="0"/>
        <w:jc w:val="both"/>
      </w:pPr>
      <w:r>
        <w:rPr>
          <w:rFonts w:ascii="Times New Roman"/>
          <w:b w:val="false"/>
          <w:i w:val="false"/>
          <w:color w:val="000000"/>
          <w:sz w:val="28"/>
        </w:rPr>
        <w:t xml:space="preserve">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Regulation VI/1 of the Annex to the International Convention on Standards of Training, Certification and Watchkeeping for Seafarers 1978, as amended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(name, address, contact details of the training institute (center)</w:t>
      </w:r>
    </w:p>
    <w:tbl>
      <w:tblPr>
        <w:tblW w:w="0" w:type="auto"/>
        <w:tblCellSpacing w:w="0" w:type="auto"/>
        <w:tblBorders>
          <w:top w:val="none"/>
          <w:left w:val="none"/>
          <w:bottom w:val="none"/>
          <w:right w:val="none"/>
          <w:insideH w:val="none"/>
          <w:insideV w:val="none"/>
        </w:tblBorders>
      </w:tblPr>
      <w:tblGrid>
        <w:gridCol w:w="3977"/>
        <w:gridCol w:w="8323"/>
      </w:tblGrid>
      <w:tr>
        <w:trPr>
          <w:trHeight w:val="30" w:hRule="atLeast"/>
        </w:trPr>
        <w:tc>
          <w:tcPr>
            <w:tcW w:w="397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479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47900" cy="1371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
Date of expiry "____" ________ 20___</w:t>
            </w:r>
          </w:p>
        </w:tc>
      </w:tr>
      <w:tr>
        <w:trPr>
          <w:trHeight w:val="30" w:hRule="atLeast"/>
        </w:trPr>
        <w:tc>
          <w:tcPr>
            <w:tcW w:w="3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8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 __________________________</w:t>
            </w:r>
            <w:r>
              <w:br/>
            </w:r>
            <w:r>
              <w:rPr>
                <w:rFonts w:ascii="Times New Roman"/>
                <w:b w:val="false"/>
                <w:i w:val="false"/>
                <w:color w:val="000000"/>
                <w:sz w:val="20"/>
              </w:rPr>
              <w:t>
full name (if given) (signature)</w:t>
            </w:r>
          </w:p>
        </w:tc>
      </w:tr>
    </w:tbl>
    <w:p>
      <w:pPr>
        <w:spacing w:after="0"/>
        <w:ind w:left="0"/>
        <w:jc w:val="both"/>
      </w:pPr>
      <w:r>
        <w:rPr>
          <w:rFonts w:ascii="Times New Roman"/>
          <w:b w:val="false"/>
          <w:i w:val="false"/>
          <w:color w:val="000000"/>
          <w:sz w:val="28"/>
        </w:rPr>
        <w:t>
      Date of birth of the holder of the certificate ________________</w:t>
      </w:r>
    </w:p>
    <w:p>
      <w:pPr>
        <w:spacing w:after="0"/>
        <w:ind w:left="0"/>
        <w:jc w:val="both"/>
      </w:pPr>
      <w:r>
        <w:rPr>
          <w:rFonts w:ascii="Times New Roman"/>
          <w:b w:val="false"/>
          <w:i w:val="false"/>
          <w:color w:val="000000"/>
          <w:sz w:val="28"/>
        </w:rPr>
        <w:t>
      Signature of the holder of the certificate ________________</w:t>
      </w:r>
    </w:p>
    <w:p>
      <w:pPr>
        <w:spacing w:after="0"/>
        <w:ind w:left="0"/>
        <w:jc w:val="both"/>
      </w:pPr>
      <w:r>
        <w:rPr>
          <w:rFonts w:ascii="Times New Roman"/>
          <w:b w:val="false"/>
          <w:i w:val="false"/>
          <w:color w:val="000000"/>
          <w:sz w:val="28"/>
        </w:rPr>
        <w:t>
      The original of this certificate must be kept available in accordance with Regulation I/2 paragraph 11 of the STCW’78 Convention as amended while serving on a ship</w:t>
      </w:r>
    </w:p>
    <w:p>
      <w:pPr>
        <w:spacing w:after="0"/>
        <w:ind w:left="0"/>
        <w:jc w:val="both"/>
      </w:pPr>
      <w:r>
        <w:rPr>
          <w:rFonts w:ascii="Times New Roman"/>
          <w:b w:val="false"/>
          <w:i w:val="false"/>
          <w:color w:val="000000"/>
          <w:sz w:val="28"/>
        </w:rPr>
        <w:t>
      Inquiries concerning this certificate should be addressed to the issuing authority at the address above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Беткі жағы</w:t>
            </w:r>
          </w:p>
        </w:tc>
      </w:tr>
    </w:tbl>
    <w:p>
      <w:pPr>
        <w:spacing w:after="0"/>
        <w:ind w:left="0"/>
        <w:jc w:val="left"/>
      </w:pPr>
      <w:r>
        <w:rPr>
          <w:rFonts w:ascii="Times New Roman"/>
          <w:b/>
          <w:i w:val="false"/>
          <w:color w:val="000000"/>
        </w:rPr>
        <w:t xml:space="preserve"> ҚАЗАҚСТАН РЕСПУБЛИКАСЫ Қазақстан Республикасының Елтаңбасы КУӘЛІК "Шапшаң кезекші қайықшалар болып табылмайтын, құтқару қайықшалары мен салдар және кезекші қайықшалар бойынша маман" № ХХХХХХХХ</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2017 жылғы 26 шілдедегі № 504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15577 болып тіркелген) бекітілген Теңізшілерге диплом беру қағидаларына сәйкес даярлау курсын сәтті аяқтады және түзетулермен 1978 жылғы Теңізшілерді даярлау, оларға дипломдар беру және вахта атқару туралы халықаралық конвенцияға қосымшаның VI/2 ережесінінің 1-тармағына сәйкес тиісті түрде білікті деп танылды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(даярлауды өткізген білім беру ұйымының (теңіз оқу-тренажер орталығының) атауы, мекенжайы, байланыс мәліметтері)</w:t>
      </w:r>
    </w:p>
    <w:tbl>
      <w:tblPr>
        <w:tblW w:w="0" w:type="auto"/>
        <w:tblCellSpacing w:w="0" w:type="auto"/>
        <w:tblBorders>
          <w:top w:val="none"/>
          <w:left w:val="none"/>
          <w:bottom w:val="none"/>
          <w:right w:val="none"/>
          <w:insideH w:val="none"/>
          <w:insideV w:val="none"/>
        </w:tblBorders>
      </w:tblPr>
      <w:tblGrid>
        <w:gridCol w:w="3612"/>
        <w:gridCol w:w="8688"/>
      </w:tblGrid>
      <w:tr>
        <w:trPr>
          <w:trHeight w:val="30" w:hRule="atLeast"/>
        </w:trPr>
        <w:tc>
          <w:tcPr>
            <w:tcW w:w="361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161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816100" cy="186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күні 20__ жылғы "___" __________ 20__ жылғы "___" _________ дейін жарамды </w:t>
            </w:r>
          </w:p>
        </w:tc>
      </w:tr>
      <w:tr>
        <w:trPr>
          <w:trHeight w:val="30" w:hRule="atLeast"/>
        </w:trPr>
        <w:tc>
          <w:tcPr>
            <w:tcW w:w="36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(бар болса)</w:t>
            </w:r>
          </w:p>
        </w:tc>
        <w:tc>
          <w:tcPr>
            <w:tcW w:w="86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(теңіз оқу-тренажер орталығының) басшысы _______________________________________________</w:t>
            </w:r>
            <w:r>
              <w:br/>
            </w:r>
            <w:r>
              <w:rPr>
                <w:rFonts w:ascii="Times New Roman"/>
                <w:b w:val="false"/>
                <w:i w:val="false"/>
                <w:color w:val="000000"/>
                <w:sz w:val="20"/>
              </w:rPr>
              <w:t>
Т.А.Ә. (ол болған жағдайда) (қолы)</w:t>
            </w:r>
          </w:p>
        </w:tc>
      </w:tr>
    </w:tbl>
    <w:p>
      <w:pPr>
        <w:spacing w:after="0"/>
        <w:ind w:left="0"/>
        <w:jc w:val="both"/>
      </w:pPr>
      <w:r>
        <w:rPr>
          <w:rFonts w:ascii="Times New Roman"/>
          <w:b w:val="false"/>
          <w:i w:val="false"/>
          <w:color w:val="000000"/>
          <w:sz w:val="28"/>
        </w:rPr>
        <w:t>
      Куәлік иесінің туған күні, айы, жылы ____________________________________</w:t>
      </w:r>
    </w:p>
    <w:p>
      <w:pPr>
        <w:spacing w:after="0"/>
        <w:ind w:left="0"/>
        <w:jc w:val="both"/>
      </w:pPr>
      <w:r>
        <w:rPr>
          <w:rFonts w:ascii="Times New Roman"/>
          <w:b w:val="false"/>
          <w:i w:val="false"/>
          <w:color w:val="000000"/>
          <w:sz w:val="28"/>
        </w:rPr>
        <w:t>
      Куәлік иесінің қолы ___________________________________________________</w:t>
      </w:r>
    </w:p>
    <w:p>
      <w:pPr>
        <w:spacing w:after="0"/>
        <w:ind w:left="0"/>
        <w:jc w:val="both"/>
      </w:pPr>
      <w:r>
        <w:rPr>
          <w:rFonts w:ascii="Times New Roman"/>
          <w:b w:val="false"/>
          <w:i w:val="false"/>
          <w:color w:val="000000"/>
          <w:sz w:val="28"/>
        </w:rPr>
        <w:t>
      Осы куәліктің түпнұсқасы жоғарыда аталған Конвенцияның I/2 қағидаларының 11-тармағына сәйкес куәлік иесінің жұмыс барысында кеменің бортында болуы тиіс</w:t>
      </w:r>
    </w:p>
    <w:p>
      <w:pPr>
        <w:spacing w:after="0"/>
        <w:ind w:left="0"/>
        <w:jc w:val="both"/>
      </w:pPr>
      <w:r>
        <w:rPr>
          <w:rFonts w:ascii="Times New Roman"/>
          <w:b w:val="false"/>
          <w:i w:val="false"/>
          <w:color w:val="000000"/>
          <w:sz w:val="28"/>
        </w:rPr>
        <w:t>
      Бұл куәлікке қатысты сұрақтар жоғарыда көрсетілген мекенжай бойынша берілген органға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жағы</w:t>
            </w:r>
          </w:p>
        </w:tc>
      </w:tr>
    </w:tbl>
    <w:p>
      <w:pPr>
        <w:spacing w:after="0"/>
        <w:ind w:left="0"/>
        <w:jc w:val="left"/>
      </w:pPr>
      <w:r>
        <w:rPr>
          <w:rFonts w:ascii="Times New Roman"/>
          <w:b/>
          <w:i w:val="false"/>
          <w:color w:val="000000"/>
        </w:rPr>
        <w:t xml:space="preserve"> THE REPUBLIC OF KAZAKHSTAN</w:t>
      </w:r>
    </w:p>
    <w:p>
      <w:pPr>
        <w:spacing w:after="0"/>
        <w:ind w:left="0"/>
        <w:jc w:val="both"/>
      </w:pPr>
      <w:r>
        <w:rPr>
          <w:rFonts w:ascii="Times New Roman"/>
          <w:b w:val="false"/>
          <w:i w:val="false"/>
          <w:color w:val="000000"/>
          <w:sz w:val="28"/>
        </w:rPr>
        <w:t>
      National emblem</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CERTIFICATE OF PROFICIENCY</w:t>
      </w:r>
    </w:p>
    <w:p>
      <w:pPr>
        <w:spacing w:after="0"/>
        <w:ind w:left="0"/>
        <w:jc w:val="both"/>
      </w:pPr>
      <w:r>
        <w:rPr>
          <w:rFonts w:ascii="Times New Roman"/>
          <w:b w:val="false"/>
          <w:i w:val="false"/>
          <w:color w:val="000000"/>
          <w:sz w:val="28"/>
        </w:rPr>
        <w:t>
      "Proficiency in Survival Craft and Rescue Boats (other than fast rescue boats)"</w:t>
      </w:r>
    </w:p>
    <w:p>
      <w:pPr>
        <w:spacing w:after="0"/>
        <w:ind w:left="0"/>
        <w:jc w:val="both"/>
      </w:pPr>
      <w:r>
        <w:rPr>
          <w:rFonts w:ascii="Times New Roman"/>
          <w:b w:val="false"/>
          <w:i w:val="false"/>
          <w:color w:val="000000"/>
          <w:sz w:val="28"/>
        </w:rPr>
        <w:t>
      № XXXXXXXX</w:t>
      </w:r>
    </w:p>
    <w:p>
      <w:pPr>
        <w:spacing w:after="0"/>
        <w:ind w:left="0"/>
        <w:jc w:val="both"/>
      </w:pPr>
      <w:r>
        <w:rPr>
          <w:rFonts w:ascii="Times New Roman"/>
          <w:b w:val="false"/>
          <w:i w:val="false"/>
          <w:color w:val="000000"/>
          <w:sz w:val="28"/>
        </w:rPr>
        <w:t>
      This is to confirm, that</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(Family Name, First Name, Middle Name) (if given)</w:t>
      </w:r>
    </w:p>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found duly qualified in accordance with provisions of regulation VI/2, paragraph 1 of the Аnnex to the International Convention on Standards of Training, Certification and Watchkeeping for Seafarers 1978, as amended</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(name, address, contact details of the training institute (center)</w:t>
      </w:r>
    </w:p>
    <w:tbl>
      <w:tblPr>
        <w:tblW w:w="0" w:type="auto"/>
        <w:tblCellSpacing w:w="0" w:type="auto"/>
        <w:tblBorders>
          <w:top w:val="none"/>
          <w:left w:val="none"/>
          <w:bottom w:val="none"/>
          <w:right w:val="none"/>
          <w:insideH w:val="none"/>
          <w:insideV w:val="none"/>
        </w:tblBorders>
      </w:tblPr>
      <w:tblGrid>
        <w:gridCol w:w="4154"/>
        <w:gridCol w:w="8146"/>
      </w:tblGrid>
      <w:tr>
        <w:trPr>
          <w:trHeight w:val="30" w:hRule="atLeast"/>
        </w:trPr>
        <w:tc>
          <w:tcPr>
            <w:tcW w:w="415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733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73300" cy="1320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1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
Date of expiry "____" ________ 20___</w:t>
            </w:r>
          </w:p>
        </w:tc>
      </w:tr>
      <w:tr>
        <w:trPr>
          <w:trHeight w:val="30" w:hRule="atLeast"/>
        </w:trPr>
        <w:tc>
          <w:tcPr>
            <w:tcW w:w="4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81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 _______________________</w:t>
            </w:r>
            <w:r>
              <w:br/>
            </w:r>
            <w:r>
              <w:rPr>
                <w:rFonts w:ascii="Times New Roman"/>
                <w:b w:val="false"/>
                <w:i w:val="false"/>
                <w:color w:val="000000"/>
                <w:sz w:val="20"/>
              </w:rPr>
              <w:t>
full name (if given) (signature)</w:t>
            </w:r>
          </w:p>
        </w:tc>
      </w:tr>
    </w:tbl>
    <w:p>
      <w:pPr>
        <w:spacing w:after="0"/>
        <w:ind w:left="0"/>
        <w:jc w:val="both"/>
      </w:pPr>
      <w:r>
        <w:rPr>
          <w:rFonts w:ascii="Times New Roman"/>
          <w:b w:val="false"/>
          <w:i w:val="false"/>
          <w:color w:val="000000"/>
          <w:sz w:val="28"/>
        </w:rPr>
        <w:t>
      Date of birth of the holder of the certificate ________________</w:t>
      </w:r>
    </w:p>
    <w:p>
      <w:pPr>
        <w:spacing w:after="0"/>
        <w:ind w:left="0"/>
        <w:jc w:val="both"/>
      </w:pPr>
      <w:r>
        <w:rPr>
          <w:rFonts w:ascii="Times New Roman"/>
          <w:b w:val="false"/>
          <w:i w:val="false"/>
          <w:color w:val="000000"/>
          <w:sz w:val="28"/>
        </w:rPr>
        <w:t>
      Signature of the holder of the certificate ________________</w:t>
      </w:r>
    </w:p>
    <w:p>
      <w:pPr>
        <w:spacing w:after="0"/>
        <w:ind w:left="0"/>
        <w:jc w:val="both"/>
      </w:pPr>
      <w:r>
        <w:rPr>
          <w:rFonts w:ascii="Times New Roman"/>
          <w:b w:val="false"/>
          <w:i w:val="false"/>
          <w:color w:val="000000"/>
          <w:sz w:val="28"/>
        </w:rPr>
        <w:t>
      The original of this certificate must be kept available in accordance with Regulation I/2 paragraph 11 of the STCW’78 Convention as amended while serving on a ship</w:t>
      </w:r>
    </w:p>
    <w:p>
      <w:pPr>
        <w:spacing w:after="0"/>
        <w:ind w:left="0"/>
        <w:jc w:val="both"/>
      </w:pPr>
      <w:r>
        <w:rPr>
          <w:rFonts w:ascii="Times New Roman"/>
          <w:b w:val="false"/>
          <w:i w:val="false"/>
          <w:color w:val="000000"/>
          <w:sz w:val="28"/>
        </w:rPr>
        <w:t>
      Inquiries concerning this certificate should be addressed to the issuing authority at the address above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Беткі жағы</w:t>
            </w:r>
          </w:p>
        </w:tc>
      </w:tr>
    </w:tbl>
    <w:p>
      <w:pPr>
        <w:spacing w:after="0"/>
        <w:ind w:left="0"/>
        <w:jc w:val="left"/>
      </w:pPr>
      <w:r>
        <w:rPr>
          <w:rFonts w:ascii="Times New Roman"/>
          <w:b/>
          <w:i w:val="false"/>
          <w:color w:val="000000"/>
        </w:rPr>
        <w:t xml:space="preserve"> ҚАЗАҚСТАН РЕСПУБЛИКАСЫ</w:t>
      </w:r>
    </w:p>
    <w:p>
      <w:pPr>
        <w:spacing w:after="0"/>
        <w:ind w:left="0"/>
        <w:jc w:val="both"/>
      </w:pPr>
      <w:r>
        <w:rPr>
          <w:rFonts w:ascii="Times New Roman"/>
          <w:b w:val="false"/>
          <w:i w:val="false"/>
          <w:color w:val="000000"/>
          <w:sz w:val="28"/>
        </w:rPr>
        <w:t>
      Қазақстан Республикасының Елтаңбасы</w:t>
      </w:r>
    </w:p>
    <w:p>
      <w:pPr>
        <w:spacing w:after="0"/>
        <w:ind w:left="0"/>
        <w:jc w:val="both"/>
      </w:pPr>
      <w:r>
        <w:rPr>
          <w:rFonts w:ascii="Times New Roman"/>
          <w:b w:val="false"/>
          <w:i w:val="false"/>
          <w:color w:val="000000"/>
          <w:sz w:val="28"/>
        </w:rPr>
        <w:t>
      КУӘЛІК "Шапшаң кезекші қайықшалар бойынша маман"</w:t>
      </w:r>
    </w:p>
    <w:p>
      <w:pPr>
        <w:spacing w:after="0"/>
        <w:ind w:left="0"/>
        <w:jc w:val="both"/>
      </w:pPr>
      <w:r>
        <w:rPr>
          <w:rFonts w:ascii="Times New Roman"/>
          <w:b w:val="false"/>
          <w:i w:val="false"/>
          <w:color w:val="000000"/>
          <w:sz w:val="28"/>
        </w:rPr>
        <w:t>
      № ХХХХХХХХ</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2017 жылғы 26 шілдедегі № 504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15577 болып тіркелген) бекітілген Теңізшілерге диплом беру қағидаларына сәйкес даярлау курсын сәтті аяқтады және түзетулермен 1978 жылғы Теңізшілерді даярлау, оларға дипломдар беру және вахта атқару туралы халықаралық конвенцияға қосымшаның VI/2 ережесінінің 2-тармағына сәйкес тиісті түрде білікті деп танылды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(даярлауды өткізген білім беру ұйымының (теңіз оқу-тренажер орталығының) атауы, мекенжайы, байланыс мәліметтері)</w:t>
      </w:r>
    </w:p>
    <w:tbl>
      <w:tblPr>
        <w:tblW w:w="0" w:type="auto"/>
        <w:tblCellSpacing w:w="0" w:type="auto"/>
        <w:tblBorders>
          <w:top w:val="none"/>
          <w:left w:val="none"/>
          <w:bottom w:val="none"/>
          <w:right w:val="none"/>
          <w:insideH w:val="none"/>
          <w:insideV w:val="none"/>
        </w:tblBorders>
      </w:tblPr>
      <w:tblGrid>
        <w:gridCol w:w="3897"/>
        <w:gridCol w:w="8403"/>
      </w:tblGrid>
      <w:tr>
        <w:trPr>
          <w:trHeight w:val="30" w:hRule="atLeast"/>
        </w:trPr>
        <w:tc>
          <w:tcPr>
            <w:tcW w:w="38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161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816100" cy="186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20__ жылғы "___" __________ 20__ жылғы "___" _________ дейін жарамды</w:t>
            </w:r>
          </w:p>
        </w:tc>
      </w:tr>
      <w:tr>
        <w:trPr>
          <w:trHeight w:val="30" w:hRule="atLeast"/>
        </w:trPr>
        <w:tc>
          <w:tcPr>
            <w:tcW w:w="38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(бар болса)</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(теңіз оқу-тренажер орталығының) басшысы</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Т.А.Ә. (ол болған жағдайда) (қолы)</w:t>
            </w:r>
          </w:p>
        </w:tc>
      </w:tr>
    </w:tbl>
    <w:p>
      <w:pPr>
        <w:spacing w:after="0"/>
        <w:ind w:left="0"/>
        <w:jc w:val="both"/>
      </w:pPr>
      <w:r>
        <w:rPr>
          <w:rFonts w:ascii="Times New Roman"/>
          <w:b w:val="false"/>
          <w:i w:val="false"/>
          <w:color w:val="000000"/>
          <w:sz w:val="28"/>
        </w:rPr>
        <w:t>
      Куәлік иесінің туған күні, айы, жылы ____________________________________</w:t>
      </w:r>
    </w:p>
    <w:p>
      <w:pPr>
        <w:spacing w:after="0"/>
        <w:ind w:left="0"/>
        <w:jc w:val="both"/>
      </w:pPr>
      <w:r>
        <w:rPr>
          <w:rFonts w:ascii="Times New Roman"/>
          <w:b w:val="false"/>
          <w:i w:val="false"/>
          <w:color w:val="000000"/>
          <w:sz w:val="28"/>
        </w:rPr>
        <w:t>
      Куәлік иесінің қолы ___________________________________________________</w:t>
      </w:r>
    </w:p>
    <w:p>
      <w:pPr>
        <w:spacing w:after="0"/>
        <w:ind w:left="0"/>
        <w:jc w:val="both"/>
      </w:pPr>
      <w:r>
        <w:rPr>
          <w:rFonts w:ascii="Times New Roman"/>
          <w:b w:val="false"/>
          <w:i w:val="false"/>
          <w:color w:val="000000"/>
          <w:sz w:val="28"/>
        </w:rPr>
        <w:t>
      Осы куәліктің түпнұсқасы жоғарыда аталған Конвенцияның I/2 қағидаларының 11-тармағына сәйкес куәлік иесінің жұмыс барысында кеменің бортында болуы тиіс</w:t>
      </w:r>
    </w:p>
    <w:p>
      <w:pPr>
        <w:spacing w:after="0"/>
        <w:ind w:left="0"/>
        <w:jc w:val="both"/>
      </w:pPr>
      <w:r>
        <w:rPr>
          <w:rFonts w:ascii="Times New Roman"/>
          <w:b w:val="false"/>
          <w:i w:val="false"/>
          <w:color w:val="000000"/>
          <w:sz w:val="28"/>
        </w:rPr>
        <w:t>
      Бұл куәлікке қатысты сұрақтар жоғарыда көрсетілген мекенжай бойынша берілген органға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жағы</w:t>
            </w:r>
          </w:p>
        </w:tc>
      </w:tr>
    </w:tbl>
    <w:p>
      <w:pPr>
        <w:spacing w:after="0"/>
        <w:ind w:left="0"/>
        <w:jc w:val="left"/>
      </w:pPr>
      <w:r>
        <w:rPr>
          <w:rFonts w:ascii="Times New Roman"/>
          <w:b/>
          <w:i w:val="false"/>
          <w:color w:val="000000"/>
        </w:rPr>
        <w:t xml:space="preserve"> THE REPUBLIC OF KAZAKHSTAN</w:t>
      </w:r>
    </w:p>
    <w:p>
      <w:pPr>
        <w:spacing w:after="0"/>
        <w:ind w:left="0"/>
        <w:jc w:val="both"/>
      </w:pPr>
      <w:r>
        <w:rPr>
          <w:rFonts w:ascii="Times New Roman"/>
          <w:b w:val="false"/>
          <w:i w:val="false"/>
          <w:color w:val="000000"/>
          <w:sz w:val="28"/>
        </w:rPr>
        <w:t>
      National emblem of the Republic of Kazakhstan</w:t>
      </w:r>
    </w:p>
    <w:p>
      <w:pPr>
        <w:spacing w:after="0"/>
        <w:ind w:left="0"/>
        <w:jc w:val="both"/>
      </w:pPr>
      <w:r>
        <w:rPr>
          <w:rFonts w:ascii="Times New Roman"/>
          <w:b w:val="false"/>
          <w:i w:val="false"/>
          <w:color w:val="000000"/>
          <w:sz w:val="28"/>
        </w:rPr>
        <w:t>
      CERTIFICATE OF PROFICIENCY</w:t>
      </w:r>
    </w:p>
    <w:p>
      <w:pPr>
        <w:spacing w:after="0"/>
        <w:ind w:left="0"/>
        <w:jc w:val="both"/>
      </w:pPr>
      <w:r>
        <w:rPr>
          <w:rFonts w:ascii="Times New Roman"/>
          <w:b w:val="false"/>
          <w:i w:val="false"/>
          <w:color w:val="000000"/>
          <w:sz w:val="28"/>
        </w:rPr>
        <w:t>
      "Proficiency in Fast Rescue Boats"</w:t>
      </w:r>
    </w:p>
    <w:p>
      <w:pPr>
        <w:spacing w:after="0"/>
        <w:ind w:left="0"/>
        <w:jc w:val="both"/>
      </w:pPr>
      <w:r>
        <w:rPr>
          <w:rFonts w:ascii="Times New Roman"/>
          <w:b w:val="false"/>
          <w:i w:val="false"/>
          <w:color w:val="000000"/>
          <w:sz w:val="28"/>
        </w:rPr>
        <w:t>
      № XXXXXXXX</w:t>
      </w:r>
    </w:p>
    <w:p>
      <w:pPr>
        <w:spacing w:after="0"/>
        <w:ind w:left="0"/>
        <w:jc w:val="both"/>
      </w:pPr>
      <w:r>
        <w:rPr>
          <w:rFonts w:ascii="Times New Roman"/>
          <w:b w:val="false"/>
          <w:i w:val="false"/>
          <w:color w:val="000000"/>
          <w:sz w:val="28"/>
        </w:rPr>
        <w:t>
      This is to confirm, that</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(Family Name, First Name, Middle Name) (if given)</w:t>
      </w:r>
    </w:p>
    <w:p>
      <w:pPr>
        <w:spacing w:after="0"/>
        <w:ind w:left="0"/>
        <w:jc w:val="both"/>
      </w:pPr>
      <w:r>
        <w:rPr>
          <w:rFonts w:ascii="Times New Roman"/>
          <w:b w:val="false"/>
          <w:i w:val="false"/>
          <w:color w:val="000000"/>
          <w:sz w:val="28"/>
        </w:rPr>
        <w:t xml:space="preserve">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found duly qualified in accordance with provisions of Regulation VI/2, paragraph 2 of the Аnnex to the International Convention on Standards of Training, Certification and Watchkeeping for Seafarers 1978, as amended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(name, address, contact details of the training institute (center)</w:t>
      </w:r>
    </w:p>
    <w:tbl>
      <w:tblPr>
        <w:tblW w:w="0" w:type="auto"/>
        <w:tblCellSpacing w:w="0" w:type="auto"/>
        <w:tblBorders>
          <w:top w:val="none"/>
          <w:left w:val="none"/>
          <w:bottom w:val="none"/>
          <w:right w:val="none"/>
          <w:insideH w:val="none"/>
          <w:insideV w:val="none"/>
        </w:tblBorders>
      </w:tblPr>
      <w:tblGrid>
        <w:gridCol w:w="5647"/>
        <w:gridCol w:w="6653"/>
      </w:tblGrid>
      <w:tr>
        <w:trPr>
          <w:trHeight w:val="30" w:hRule="atLeast"/>
        </w:trPr>
        <w:tc>
          <w:tcPr>
            <w:tcW w:w="56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
Date of expiry "____" ________ 20___</w:t>
            </w:r>
          </w:p>
        </w:tc>
      </w:tr>
      <w:tr>
        <w:trPr>
          <w:trHeight w:val="30" w:hRule="atLeast"/>
        </w:trPr>
        <w:tc>
          <w:tcPr>
            <w:tcW w:w="5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 xml:space="preserve">
_______________________ </w:t>
            </w:r>
            <w:r>
              <w:br/>
            </w:r>
            <w:r>
              <w:rPr>
                <w:rFonts w:ascii="Times New Roman"/>
                <w:b w:val="false"/>
                <w:i w:val="false"/>
                <w:color w:val="000000"/>
                <w:sz w:val="20"/>
              </w:rPr>
              <w:t>
full name (if given) (signature)</w:t>
            </w:r>
          </w:p>
        </w:tc>
      </w:tr>
    </w:tbl>
    <w:p>
      <w:pPr>
        <w:spacing w:after="0"/>
        <w:ind w:left="0"/>
        <w:jc w:val="both"/>
      </w:pPr>
      <w:r>
        <w:rPr>
          <w:rFonts w:ascii="Times New Roman"/>
          <w:b w:val="false"/>
          <w:i w:val="false"/>
          <w:color w:val="000000"/>
          <w:sz w:val="28"/>
        </w:rPr>
        <w:t>
      Date of birth of the holder of the certificate ________________</w:t>
      </w:r>
    </w:p>
    <w:p>
      <w:pPr>
        <w:spacing w:after="0"/>
        <w:ind w:left="0"/>
        <w:jc w:val="both"/>
      </w:pPr>
      <w:r>
        <w:rPr>
          <w:rFonts w:ascii="Times New Roman"/>
          <w:b w:val="false"/>
          <w:i w:val="false"/>
          <w:color w:val="000000"/>
          <w:sz w:val="28"/>
        </w:rPr>
        <w:t>
      Signature of the holder of the certificate ________________</w:t>
      </w:r>
    </w:p>
    <w:p>
      <w:pPr>
        <w:spacing w:after="0"/>
        <w:ind w:left="0"/>
        <w:jc w:val="both"/>
      </w:pPr>
      <w:r>
        <w:rPr>
          <w:rFonts w:ascii="Times New Roman"/>
          <w:b w:val="false"/>
          <w:i w:val="false"/>
          <w:color w:val="000000"/>
          <w:sz w:val="28"/>
        </w:rPr>
        <w:t>
      The original of this certificate must be kept available in accordance with Regulation I/2 paragraph 11 of the STCW’78 Convention as amended while serving on a ship</w:t>
      </w:r>
    </w:p>
    <w:p>
      <w:pPr>
        <w:spacing w:after="0"/>
        <w:ind w:left="0"/>
        <w:jc w:val="both"/>
      </w:pPr>
      <w:r>
        <w:rPr>
          <w:rFonts w:ascii="Times New Roman"/>
          <w:b w:val="false"/>
          <w:i w:val="false"/>
          <w:color w:val="000000"/>
          <w:sz w:val="28"/>
        </w:rPr>
        <w:t>
      Inquiries concerning this certificate should be addressed to the issuing authority at the address above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Беткі жағы</w:t>
            </w:r>
          </w:p>
        </w:tc>
      </w:tr>
    </w:tbl>
    <w:p>
      <w:pPr>
        <w:spacing w:after="0"/>
        <w:ind w:left="0"/>
        <w:jc w:val="left"/>
      </w:pPr>
      <w:r>
        <w:rPr>
          <w:rFonts w:ascii="Times New Roman"/>
          <w:b/>
          <w:i w:val="false"/>
          <w:color w:val="000000"/>
        </w:rPr>
        <w:t xml:space="preserve"> ҚАЗАҚСТАН РЕСПУБЛИКАСЫ</w:t>
      </w:r>
    </w:p>
    <w:p>
      <w:pPr>
        <w:spacing w:after="0"/>
        <w:ind w:left="0"/>
        <w:jc w:val="both"/>
      </w:pPr>
      <w:r>
        <w:rPr>
          <w:rFonts w:ascii="Times New Roman"/>
          <w:b w:val="false"/>
          <w:i w:val="false"/>
          <w:color w:val="000000"/>
          <w:sz w:val="28"/>
        </w:rPr>
        <w:t>
      Қазақстан Республикасының Елтаңбасы</w:t>
      </w:r>
    </w:p>
    <w:p>
      <w:pPr>
        <w:spacing w:after="0"/>
        <w:ind w:left="0"/>
        <w:jc w:val="both"/>
      </w:pPr>
      <w:r>
        <w:rPr>
          <w:rFonts w:ascii="Times New Roman"/>
          <w:b w:val="false"/>
          <w:i w:val="false"/>
          <w:color w:val="000000"/>
          <w:sz w:val="28"/>
        </w:rPr>
        <w:t>
      КУӘЛІК</w:t>
      </w:r>
    </w:p>
    <w:p>
      <w:pPr>
        <w:spacing w:after="0"/>
        <w:ind w:left="0"/>
        <w:jc w:val="both"/>
      </w:pPr>
      <w:r>
        <w:rPr>
          <w:rFonts w:ascii="Times New Roman"/>
          <w:b w:val="false"/>
          <w:i w:val="false"/>
          <w:color w:val="000000"/>
          <w:sz w:val="28"/>
        </w:rPr>
        <w:t>
      "Кеңейтілген бағдарлама бойынша өртпен күрес"</w:t>
      </w:r>
    </w:p>
    <w:p>
      <w:pPr>
        <w:spacing w:after="0"/>
        <w:ind w:left="0"/>
        <w:jc w:val="both"/>
      </w:pPr>
      <w:r>
        <w:rPr>
          <w:rFonts w:ascii="Times New Roman"/>
          <w:b w:val="false"/>
          <w:i w:val="false"/>
          <w:color w:val="000000"/>
          <w:sz w:val="28"/>
        </w:rPr>
        <w:t>
      № ХХХХХХХХ</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2017 жылғы 26 шілдедегі № 504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15577 болып тіркелген) бекітілген Теңізшілерге диплом беру қағидаларына және түзетулермен 1978 жылғы Теңізшілерді даярлау, оларға дипломдар беру және вахта атқару туралы халықаралық конвенцияға қосымшаның VI/3 ережесінінің 1-тармағына сәйкес даярлау курсын сәтті аяқтады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(даярлауды өткізген білім беру ұйымының (теңіз оқу-тренажер орталығының) атауы, мекенжайы, байланыс мәліметтері)</w:t>
      </w:r>
    </w:p>
    <w:tbl>
      <w:tblPr>
        <w:tblW w:w="0" w:type="auto"/>
        <w:tblCellSpacing w:w="0" w:type="auto"/>
        <w:tblBorders>
          <w:top w:val="none"/>
          <w:left w:val="none"/>
          <w:bottom w:val="none"/>
          <w:right w:val="none"/>
          <w:insideH w:val="none"/>
          <w:insideV w:val="none"/>
        </w:tblBorders>
      </w:tblPr>
      <w:tblGrid>
        <w:gridCol w:w="3897"/>
        <w:gridCol w:w="8403"/>
      </w:tblGrid>
      <w:tr>
        <w:trPr>
          <w:trHeight w:val="30" w:hRule="atLeast"/>
        </w:trPr>
        <w:tc>
          <w:tcPr>
            <w:tcW w:w="38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161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816100" cy="186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күні 20__ жылғы "___" __________ 20__ жылғы "___" _________ дейін жарамды </w:t>
            </w:r>
          </w:p>
        </w:tc>
      </w:tr>
      <w:tr>
        <w:trPr>
          <w:trHeight w:val="30" w:hRule="atLeast"/>
        </w:trPr>
        <w:tc>
          <w:tcPr>
            <w:tcW w:w="38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(бар болса)</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(теңіз оқу-тренажер орталығының) басшысы</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Т.А.Ә. (ол болған жағдайда) (қолы)</w:t>
            </w:r>
          </w:p>
        </w:tc>
      </w:tr>
    </w:tbl>
    <w:p>
      <w:pPr>
        <w:spacing w:after="0"/>
        <w:ind w:left="0"/>
        <w:jc w:val="both"/>
      </w:pPr>
      <w:r>
        <w:rPr>
          <w:rFonts w:ascii="Times New Roman"/>
          <w:b w:val="false"/>
          <w:i w:val="false"/>
          <w:color w:val="000000"/>
          <w:sz w:val="28"/>
        </w:rPr>
        <w:t>
      Куәлік иесінің туған күні, айы, жылы ____________________________________</w:t>
      </w:r>
    </w:p>
    <w:p>
      <w:pPr>
        <w:spacing w:after="0"/>
        <w:ind w:left="0"/>
        <w:jc w:val="both"/>
      </w:pPr>
      <w:r>
        <w:rPr>
          <w:rFonts w:ascii="Times New Roman"/>
          <w:b w:val="false"/>
          <w:i w:val="false"/>
          <w:color w:val="000000"/>
          <w:sz w:val="28"/>
        </w:rPr>
        <w:t>
      Куәлік иесінің қолы ___________________________________________________</w:t>
      </w:r>
    </w:p>
    <w:p>
      <w:pPr>
        <w:spacing w:after="0"/>
        <w:ind w:left="0"/>
        <w:jc w:val="both"/>
      </w:pPr>
      <w:r>
        <w:rPr>
          <w:rFonts w:ascii="Times New Roman"/>
          <w:b w:val="false"/>
          <w:i w:val="false"/>
          <w:color w:val="000000"/>
          <w:sz w:val="28"/>
        </w:rPr>
        <w:t>
      Осы куәліктің түпнұсқасы жоғарыда аталған Конвенцияның I/2 қағидаларының 11-тармағына сәйкес куәлік иесінің жұмыс барысында кеменің бортында болуы тиіс</w:t>
      </w:r>
    </w:p>
    <w:p>
      <w:pPr>
        <w:spacing w:after="0"/>
        <w:ind w:left="0"/>
        <w:jc w:val="both"/>
      </w:pPr>
      <w:r>
        <w:rPr>
          <w:rFonts w:ascii="Times New Roman"/>
          <w:b w:val="false"/>
          <w:i w:val="false"/>
          <w:color w:val="000000"/>
          <w:sz w:val="28"/>
        </w:rPr>
        <w:t>
      Бұл куәлікке қатысты сұрақтар жоғарыда көрсетілген мекенжай бойынша берілген органға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жағы</w:t>
            </w:r>
          </w:p>
        </w:tc>
      </w:tr>
    </w:tbl>
    <w:p>
      <w:pPr>
        <w:spacing w:after="0"/>
        <w:ind w:left="0"/>
        <w:jc w:val="left"/>
      </w:pPr>
      <w:r>
        <w:rPr>
          <w:rFonts w:ascii="Times New Roman"/>
          <w:b/>
          <w:i w:val="false"/>
          <w:color w:val="000000"/>
        </w:rPr>
        <w:t xml:space="preserve"> THE REPUBLIC OF KAZAKHSTAN</w:t>
      </w:r>
    </w:p>
    <w:p>
      <w:pPr>
        <w:spacing w:after="0"/>
        <w:ind w:left="0"/>
        <w:jc w:val="both"/>
      </w:pPr>
      <w:r>
        <w:rPr>
          <w:rFonts w:ascii="Times New Roman"/>
          <w:b w:val="false"/>
          <w:i w:val="false"/>
          <w:color w:val="000000"/>
          <w:sz w:val="28"/>
        </w:rPr>
        <w:t>
      National emblem</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CERTIFICATE OF PROFICIENCY</w:t>
      </w:r>
    </w:p>
    <w:p>
      <w:pPr>
        <w:spacing w:after="0"/>
        <w:ind w:left="0"/>
        <w:jc w:val="both"/>
      </w:pPr>
      <w:r>
        <w:rPr>
          <w:rFonts w:ascii="Times New Roman"/>
          <w:b w:val="false"/>
          <w:i w:val="false"/>
          <w:color w:val="000000"/>
          <w:sz w:val="28"/>
        </w:rPr>
        <w:t>
      "Advanced Fire Fighting "</w:t>
      </w:r>
    </w:p>
    <w:p>
      <w:pPr>
        <w:spacing w:after="0"/>
        <w:ind w:left="0"/>
        <w:jc w:val="both"/>
      </w:pPr>
      <w:r>
        <w:rPr>
          <w:rFonts w:ascii="Times New Roman"/>
          <w:b w:val="false"/>
          <w:i w:val="false"/>
          <w:color w:val="000000"/>
          <w:sz w:val="28"/>
        </w:rPr>
        <w:t>
      № XXXXXXXX</w:t>
      </w:r>
    </w:p>
    <w:p>
      <w:pPr>
        <w:spacing w:after="0"/>
        <w:ind w:left="0"/>
        <w:jc w:val="both"/>
      </w:pPr>
      <w:r>
        <w:rPr>
          <w:rFonts w:ascii="Times New Roman"/>
          <w:b w:val="false"/>
          <w:i w:val="false"/>
          <w:color w:val="000000"/>
          <w:sz w:val="28"/>
        </w:rPr>
        <w:t>
      This is to confirm, that</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(Family Name, First Name, Middle Name) (if given)</w:t>
      </w:r>
    </w:p>
    <w:p>
      <w:pPr>
        <w:spacing w:after="0"/>
        <w:ind w:left="0"/>
        <w:jc w:val="both"/>
      </w:pPr>
      <w:r>
        <w:rPr>
          <w:rFonts w:ascii="Times New Roman"/>
          <w:b w:val="false"/>
          <w:i w:val="false"/>
          <w:color w:val="000000"/>
          <w:sz w:val="28"/>
        </w:rPr>
        <w:t xml:space="preserve">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Regulation VI/3, paragraph 1 of the Annex to the International Convention on Standards of Training, Certification and Watchkeeping for Seafarers 1978, as amended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(name, address, contact details of the training institute (center)</w:t>
      </w:r>
    </w:p>
    <w:tbl>
      <w:tblPr>
        <w:tblW w:w="0" w:type="auto"/>
        <w:tblCellSpacing w:w="0" w:type="auto"/>
        <w:tblBorders>
          <w:top w:val="none"/>
          <w:left w:val="none"/>
          <w:bottom w:val="none"/>
          <w:right w:val="none"/>
          <w:insideH w:val="none"/>
          <w:insideV w:val="none"/>
        </w:tblBorders>
      </w:tblPr>
      <w:tblGrid>
        <w:gridCol w:w="5647"/>
        <w:gridCol w:w="6653"/>
      </w:tblGrid>
      <w:tr>
        <w:trPr>
          <w:trHeight w:val="30" w:hRule="atLeast"/>
        </w:trPr>
        <w:tc>
          <w:tcPr>
            <w:tcW w:w="56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issue "____" _________ 20___ </w:t>
            </w:r>
            <w:r>
              <w:br/>
            </w:r>
            <w:r>
              <w:rPr>
                <w:rFonts w:ascii="Times New Roman"/>
                <w:b w:val="false"/>
                <w:i w:val="false"/>
                <w:color w:val="000000"/>
                <w:sz w:val="20"/>
              </w:rPr>
              <w:t>
Date of expiry "____" ________ 20___</w:t>
            </w:r>
          </w:p>
        </w:tc>
      </w:tr>
      <w:tr>
        <w:trPr>
          <w:trHeight w:val="30" w:hRule="atLeast"/>
        </w:trPr>
        <w:tc>
          <w:tcPr>
            <w:tcW w:w="5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 xml:space="preserve">
_______________________ </w:t>
            </w:r>
            <w:r>
              <w:br/>
            </w:r>
            <w:r>
              <w:rPr>
                <w:rFonts w:ascii="Times New Roman"/>
                <w:b w:val="false"/>
                <w:i w:val="false"/>
                <w:color w:val="000000"/>
                <w:sz w:val="20"/>
              </w:rPr>
              <w:t>
full name (if given) (signature)</w:t>
            </w:r>
          </w:p>
        </w:tc>
      </w:tr>
    </w:tbl>
    <w:p>
      <w:pPr>
        <w:spacing w:after="0"/>
        <w:ind w:left="0"/>
        <w:jc w:val="both"/>
      </w:pPr>
      <w:r>
        <w:rPr>
          <w:rFonts w:ascii="Times New Roman"/>
          <w:b w:val="false"/>
          <w:i w:val="false"/>
          <w:color w:val="000000"/>
          <w:sz w:val="28"/>
        </w:rPr>
        <w:t>
      Date of birth of the holder of the certificate ________________</w:t>
      </w:r>
    </w:p>
    <w:p>
      <w:pPr>
        <w:spacing w:after="0"/>
        <w:ind w:left="0"/>
        <w:jc w:val="both"/>
      </w:pPr>
      <w:r>
        <w:rPr>
          <w:rFonts w:ascii="Times New Roman"/>
          <w:b w:val="false"/>
          <w:i w:val="false"/>
          <w:color w:val="000000"/>
          <w:sz w:val="28"/>
        </w:rPr>
        <w:t>
      Signature of the holder of the certificate ________________</w:t>
      </w:r>
    </w:p>
    <w:p>
      <w:pPr>
        <w:spacing w:after="0"/>
        <w:ind w:left="0"/>
        <w:jc w:val="both"/>
      </w:pPr>
      <w:r>
        <w:rPr>
          <w:rFonts w:ascii="Times New Roman"/>
          <w:b w:val="false"/>
          <w:i w:val="false"/>
          <w:color w:val="000000"/>
          <w:sz w:val="28"/>
        </w:rPr>
        <w:t>
      The original of this certificate must be kept available in accordance with Regulation I/2 paragraph 11 of the STCW’78 Convention as amended while serving on a ship</w:t>
      </w:r>
    </w:p>
    <w:p>
      <w:pPr>
        <w:spacing w:after="0"/>
        <w:ind w:left="0"/>
        <w:jc w:val="both"/>
      </w:pPr>
      <w:r>
        <w:rPr>
          <w:rFonts w:ascii="Times New Roman"/>
          <w:b w:val="false"/>
          <w:i w:val="false"/>
          <w:color w:val="000000"/>
          <w:sz w:val="28"/>
        </w:rPr>
        <w:t>
      Inquiries concerning this certificate should be addressed to the issuing authority at the address above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Беткі жағы</w:t>
            </w:r>
          </w:p>
        </w:tc>
      </w:tr>
    </w:tbl>
    <w:p>
      <w:pPr>
        <w:spacing w:after="0"/>
        <w:ind w:left="0"/>
        <w:jc w:val="left"/>
      </w:pPr>
      <w:r>
        <w:rPr>
          <w:rFonts w:ascii="Times New Roman"/>
          <w:b/>
          <w:i w:val="false"/>
          <w:color w:val="000000"/>
        </w:rPr>
        <w:t xml:space="preserve"> ҚАЗАҚСТАН РЕСПУБЛИКАСЫ  Қазақстан Республикасының Елтаңбасы</w:t>
      </w:r>
    </w:p>
    <w:p>
      <w:pPr>
        <w:spacing w:after="0"/>
        <w:ind w:left="0"/>
        <w:jc w:val="both"/>
      </w:pPr>
      <w:r>
        <w:rPr>
          <w:rFonts w:ascii="Times New Roman"/>
          <w:b w:val="false"/>
          <w:i w:val="false"/>
          <w:color w:val="000000"/>
          <w:sz w:val="28"/>
        </w:rPr>
        <w:t>
      КУӘЛІК</w:t>
      </w:r>
    </w:p>
    <w:p>
      <w:pPr>
        <w:spacing w:after="0"/>
        <w:ind w:left="0"/>
        <w:jc w:val="both"/>
      </w:pPr>
      <w:r>
        <w:rPr>
          <w:rFonts w:ascii="Times New Roman"/>
          <w:b w:val="false"/>
          <w:i w:val="false"/>
          <w:color w:val="000000"/>
          <w:sz w:val="28"/>
        </w:rPr>
        <w:t>
      "Алғашқы медициналық көмек көрсету"</w:t>
      </w:r>
    </w:p>
    <w:p>
      <w:pPr>
        <w:spacing w:after="0"/>
        <w:ind w:left="0"/>
        <w:jc w:val="both"/>
      </w:pPr>
      <w:r>
        <w:rPr>
          <w:rFonts w:ascii="Times New Roman"/>
          <w:b w:val="false"/>
          <w:i w:val="false"/>
          <w:color w:val="000000"/>
          <w:sz w:val="28"/>
        </w:rPr>
        <w:t>
      № ХХХХХХХХ</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2017 жылғы 26 шілдедегі № 504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15577 болып тіркелген) бекітілген Теңізшілерге диплом беру қағидаларына және түзетулермен 1978 жылғы Теңізшілерді даярлау, оларға дипломдар беру және вахта атқару туралы халықаралық конвенцияға қосымшаның VI/4 ережесінінің 1-тармағына сәйкес даярлау курсын сәтті аяқтады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(даярлауды өткізген білім беру ұйымының (теңіз оқу-тренажер орталығының) атауы, мекенжайы, байланыс мәліметтері)</w:t>
      </w:r>
    </w:p>
    <w:tbl>
      <w:tblPr>
        <w:tblW w:w="0" w:type="auto"/>
        <w:tblCellSpacing w:w="0" w:type="auto"/>
        <w:tblBorders>
          <w:top w:val="none"/>
          <w:left w:val="none"/>
          <w:bottom w:val="none"/>
          <w:right w:val="none"/>
          <w:insideH w:val="none"/>
          <w:insideV w:val="none"/>
        </w:tblBorders>
      </w:tblPr>
      <w:tblGrid>
        <w:gridCol w:w="3897"/>
        <w:gridCol w:w="8403"/>
      </w:tblGrid>
      <w:tr>
        <w:trPr>
          <w:trHeight w:val="30" w:hRule="atLeast"/>
        </w:trPr>
        <w:tc>
          <w:tcPr>
            <w:tcW w:w="38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161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816100" cy="186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күні 20__ жылғы "___" __________ 20__ жылғы "___" _________ дейін жарамды </w:t>
            </w:r>
          </w:p>
        </w:tc>
      </w:tr>
      <w:tr>
        <w:trPr>
          <w:trHeight w:val="30" w:hRule="atLeast"/>
        </w:trPr>
        <w:tc>
          <w:tcPr>
            <w:tcW w:w="38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(бар болса)</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(теңіз оқу-тренажер орталығының) басшысы</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Т.А.Ә. (ол болған жағдайда) (қолы)</w:t>
            </w:r>
          </w:p>
        </w:tc>
      </w:tr>
    </w:tbl>
    <w:p>
      <w:pPr>
        <w:spacing w:after="0"/>
        <w:ind w:left="0"/>
        <w:jc w:val="both"/>
      </w:pPr>
      <w:r>
        <w:rPr>
          <w:rFonts w:ascii="Times New Roman"/>
          <w:b w:val="false"/>
          <w:i w:val="false"/>
          <w:color w:val="000000"/>
          <w:sz w:val="28"/>
        </w:rPr>
        <w:t>
      Куәлік иесінің туған күні, айы, жылы ____________________________________</w:t>
      </w:r>
    </w:p>
    <w:p>
      <w:pPr>
        <w:spacing w:after="0"/>
        <w:ind w:left="0"/>
        <w:jc w:val="both"/>
      </w:pPr>
      <w:r>
        <w:rPr>
          <w:rFonts w:ascii="Times New Roman"/>
          <w:b w:val="false"/>
          <w:i w:val="false"/>
          <w:color w:val="000000"/>
          <w:sz w:val="28"/>
        </w:rPr>
        <w:t>
      Куәлік иесінің қолы ___________________________________________________</w:t>
      </w:r>
    </w:p>
    <w:p>
      <w:pPr>
        <w:spacing w:after="0"/>
        <w:ind w:left="0"/>
        <w:jc w:val="both"/>
      </w:pPr>
      <w:r>
        <w:rPr>
          <w:rFonts w:ascii="Times New Roman"/>
          <w:b w:val="false"/>
          <w:i w:val="false"/>
          <w:color w:val="000000"/>
          <w:sz w:val="28"/>
        </w:rPr>
        <w:t>
      Осы куәліктің түпнұсқасы жоғарыда аталған Конвенцияның I/2 қағидаларының 11-тармағына сәйкес куәлік иесінің жұмыс барысында кеменің бортында болуы тиіс</w:t>
      </w:r>
    </w:p>
    <w:p>
      <w:pPr>
        <w:spacing w:after="0"/>
        <w:ind w:left="0"/>
        <w:jc w:val="both"/>
      </w:pPr>
      <w:r>
        <w:rPr>
          <w:rFonts w:ascii="Times New Roman"/>
          <w:b w:val="false"/>
          <w:i w:val="false"/>
          <w:color w:val="000000"/>
          <w:sz w:val="28"/>
        </w:rPr>
        <w:t>
      Бұл куәлікке қатысты сұрақтар жоғарыда көрсетілген мекенжай бойынша берілген органға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жағы</w:t>
            </w:r>
          </w:p>
        </w:tc>
      </w:tr>
    </w:tbl>
    <w:p>
      <w:pPr>
        <w:spacing w:after="0"/>
        <w:ind w:left="0"/>
        <w:jc w:val="left"/>
      </w:pPr>
      <w:r>
        <w:rPr>
          <w:rFonts w:ascii="Times New Roman"/>
          <w:b/>
          <w:i w:val="false"/>
          <w:color w:val="000000"/>
        </w:rPr>
        <w:t xml:space="preserve"> THE REPUBLIC OF KAZAKHSTAN</w:t>
      </w:r>
    </w:p>
    <w:p>
      <w:pPr>
        <w:spacing w:after="0"/>
        <w:ind w:left="0"/>
        <w:jc w:val="both"/>
      </w:pPr>
      <w:r>
        <w:rPr>
          <w:rFonts w:ascii="Times New Roman"/>
          <w:b w:val="false"/>
          <w:i w:val="false"/>
          <w:color w:val="000000"/>
          <w:sz w:val="28"/>
        </w:rPr>
        <w:t>
      National emblem</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CERTIFICATE OF PROFICIENCY</w:t>
      </w:r>
    </w:p>
    <w:p>
      <w:pPr>
        <w:spacing w:after="0"/>
        <w:ind w:left="0"/>
        <w:jc w:val="both"/>
      </w:pPr>
      <w:r>
        <w:rPr>
          <w:rFonts w:ascii="Times New Roman"/>
          <w:b w:val="false"/>
          <w:i w:val="false"/>
          <w:color w:val="000000"/>
          <w:sz w:val="28"/>
        </w:rPr>
        <w:t>
      "Medical First Aid" № XXXXXXXX</w:t>
      </w:r>
    </w:p>
    <w:p>
      <w:pPr>
        <w:spacing w:after="0"/>
        <w:ind w:left="0"/>
        <w:jc w:val="both"/>
      </w:pPr>
      <w:r>
        <w:rPr>
          <w:rFonts w:ascii="Times New Roman"/>
          <w:b w:val="false"/>
          <w:i w:val="false"/>
          <w:color w:val="000000"/>
          <w:sz w:val="28"/>
        </w:rPr>
        <w:t>
      This is to confirm, that _____________________________________________</w:t>
      </w:r>
    </w:p>
    <w:p>
      <w:pPr>
        <w:spacing w:after="0"/>
        <w:ind w:left="0"/>
        <w:jc w:val="both"/>
      </w:pPr>
      <w:r>
        <w:rPr>
          <w:rFonts w:ascii="Times New Roman"/>
          <w:b w:val="false"/>
          <w:i w:val="false"/>
          <w:color w:val="000000"/>
          <w:sz w:val="28"/>
        </w:rPr>
        <w:t>
      (Family Name, First Name, Middle Name) (if given)</w:t>
      </w:r>
    </w:p>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Regulation VI/4, paragraph 1 of the Annex to the International Convention on Standards of Training, Certification and Watchkeeping for Seafarers 1978, as amended</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(name, address, contact details of the training institute (center)</w:t>
      </w:r>
    </w:p>
    <w:tbl>
      <w:tblPr>
        <w:tblW w:w="0" w:type="auto"/>
        <w:tblCellSpacing w:w="0" w:type="auto"/>
        <w:tblBorders>
          <w:top w:val="none"/>
          <w:left w:val="none"/>
          <w:bottom w:val="none"/>
          <w:right w:val="none"/>
          <w:insideH w:val="none"/>
          <w:insideV w:val="none"/>
        </w:tblBorders>
      </w:tblPr>
      <w:tblGrid>
        <w:gridCol w:w="5647"/>
        <w:gridCol w:w="6653"/>
      </w:tblGrid>
      <w:tr>
        <w:trPr>
          <w:trHeight w:val="30" w:hRule="atLeast"/>
        </w:trPr>
        <w:tc>
          <w:tcPr>
            <w:tcW w:w="56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
Date of expiry "____" ________ 20___</w:t>
            </w:r>
          </w:p>
        </w:tc>
      </w:tr>
      <w:tr>
        <w:trPr>
          <w:trHeight w:val="30" w:hRule="atLeast"/>
        </w:trPr>
        <w:tc>
          <w:tcPr>
            <w:tcW w:w="5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 xml:space="preserve">
_______________________ </w:t>
            </w:r>
            <w:r>
              <w:br/>
            </w:r>
            <w:r>
              <w:rPr>
                <w:rFonts w:ascii="Times New Roman"/>
                <w:b w:val="false"/>
                <w:i w:val="false"/>
                <w:color w:val="000000"/>
                <w:sz w:val="20"/>
              </w:rPr>
              <w:t>
full name (if given) (signature)</w:t>
            </w:r>
          </w:p>
        </w:tc>
      </w:tr>
    </w:tbl>
    <w:p>
      <w:pPr>
        <w:spacing w:after="0"/>
        <w:ind w:left="0"/>
        <w:jc w:val="both"/>
      </w:pPr>
      <w:r>
        <w:rPr>
          <w:rFonts w:ascii="Times New Roman"/>
          <w:b w:val="false"/>
          <w:i w:val="false"/>
          <w:color w:val="000000"/>
          <w:sz w:val="28"/>
        </w:rPr>
        <w:t>
      Date of birth of the holder of the certificate ________________</w:t>
      </w:r>
    </w:p>
    <w:p>
      <w:pPr>
        <w:spacing w:after="0"/>
        <w:ind w:left="0"/>
        <w:jc w:val="both"/>
      </w:pPr>
      <w:r>
        <w:rPr>
          <w:rFonts w:ascii="Times New Roman"/>
          <w:b w:val="false"/>
          <w:i w:val="false"/>
          <w:color w:val="000000"/>
          <w:sz w:val="28"/>
        </w:rPr>
        <w:t>
      Signature of the holder of the certificate ________________</w:t>
      </w:r>
    </w:p>
    <w:p>
      <w:pPr>
        <w:spacing w:after="0"/>
        <w:ind w:left="0"/>
        <w:jc w:val="both"/>
      </w:pPr>
      <w:r>
        <w:rPr>
          <w:rFonts w:ascii="Times New Roman"/>
          <w:b w:val="false"/>
          <w:i w:val="false"/>
          <w:color w:val="000000"/>
          <w:sz w:val="28"/>
        </w:rPr>
        <w:t>
      The original of this certificate must be kept available in accordance with Regulation I/2 paragraph 11 of the STCW’78 Convention as amended while serving on a ship</w:t>
      </w:r>
    </w:p>
    <w:p>
      <w:pPr>
        <w:spacing w:after="0"/>
        <w:ind w:left="0"/>
        <w:jc w:val="both"/>
      </w:pPr>
      <w:r>
        <w:rPr>
          <w:rFonts w:ascii="Times New Roman"/>
          <w:b w:val="false"/>
          <w:i w:val="false"/>
          <w:color w:val="000000"/>
          <w:sz w:val="28"/>
        </w:rPr>
        <w:t>
      Inquiries concerning this certificate should be addressed to the issuing authority at the address above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Беткі жағы</w:t>
            </w:r>
          </w:p>
        </w:tc>
      </w:tr>
    </w:tbl>
    <w:p>
      <w:pPr>
        <w:spacing w:after="0"/>
        <w:ind w:left="0"/>
        <w:jc w:val="left"/>
      </w:pPr>
      <w:r>
        <w:rPr>
          <w:rFonts w:ascii="Times New Roman"/>
          <w:b/>
          <w:i w:val="false"/>
          <w:color w:val="000000"/>
        </w:rPr>
        <w:t xml:space="preserve"> ҚАЗАҚСТАН РЕСПУБЛИКАСЫ</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Елтаңбасы</w:t>
      </w:r>
    </w:p>
    <w:p>
      <w:pPr>
        <w:spacing w:after="0"/>
        <w:ind w:left="0"/>
        <w:jc w:val="both"/>
      </w:pPr>
      <w:r>
        <w:rPr>
          <w:rFonts w:ascii="Times New Roman"/>
          <w:b w:val="false"/>
          <w:i w:val="false"/>
          <w:color w:val="000000"/>
          <w:sz w:val="28"/>
        </w:rPr>
        <w:t>
      КУӘЛІК "Медициналық күтім"</w:t>
      </w:r>
    </w:p>
    <w:p>
      <w:pPr>
        <w:spacing w:after="0"/>
        <w:ind w:left="0"/>
        <w:jc w:val="both"/>
      </w:pPr>
      <w:r>
        <w:rPr>
          <w:rFonts w:ascii="Times New Roman"/>
          <w:b w:val="false"/>
          <w:i w:val="false"/>
          <w:color w:val="000000"/>
          <w:sz w:val="28"/>
        </w:rPr>
        <w:t>
      № ХХХХХХХХ</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2017 жылғы 26 шілдедегі № 504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15577 болып тіркелген) бекітілген Теңізшілерге диплом беру қағидаларына және түзетулермен 1978 жылғы Теңізшілерді даярлау, оларға дипломдар беру және вахта атқару туралы халықаралық конвенцияға қосымшаның VI/4 ережесінінің 2-тармағына сәйкес даярлау курсын сәтті аяқтады ____________________________________________________________________</w:t>
      </w:r>
    </w:p>
    <w:p>
      <w:pPr>
        <w:spacing w:after="0"/>
        <w:ind w:left="0"/>
        <w:jc w:val="both"/>
      </w:pPr>
      <w:r>
        <w:rPr>
          <w:rFonts w:ascii="Times New Roman"/>
          <w:b w:val="false"/>
          <w:i w:val="false"/>
          <w:color w:val="000000"/>
          <w:sz w:val="28"/>
        </w:rPr>
        <w:t>
      (даярлауды өткізген білім беру ұйымының (теңіз оқу-тренажер орталығының) атауы, мекенжайы, байланыс мәліметтері)</w:t>
      </w:r>
    </w:p>
    <w:tbl>
      <w:tblPr>
        <w:tblW w:w="0" w:type="auto"/>
        <w:tblCellSpacing w:w="0" w:type="auto"/>
        <w:tblBorders>
          <w:top w:val="none"/>
          <w:left w:val="none"/>
          <w:bottom w:val="none"/>
          <w:right w:val="none"/>
          <w:insideH w:val="none"/>
          <w:insideV w:val="none"/>
        </w:tblBorders>
      </w:tblPr>
      <w:tblGrid>
        <w:gridCol w:w="3897"/>
        <w:gridCol w:w="8403"/>
      </w:tblGrid>
      <w:tr>
        <w:trPr>
          <w:trHeight w:val="30" w:hRule="atLeast"/>
        </w:trPr>
        <w:tc>
          <w:tcPr>
            <w:tcW w:w="38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161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816100" cy="186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күні 20__ жылғы "___" __________ 20__ жылғы "___" _________ дейін жарамды </w:t>
            </w:r>
          </w:p>
        </w:tc>
      </w:tr>
      <w:tr>
        <w:trPr>
          <w:trHeight w:val="30" w:hRule="atLeast"/>
        </w:trPr>
        <w:tc>
          <w:tcPr>
            <w:tcW w:w="38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(бар болса)</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(теңіз оқу-тренажер орталығының) басшысы</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Т.А.Ә. (ол болған жағдайда) (қолы)</w:t>
            </w:r>
          </w:p>
        </w:tc>
      </w:tr>
    </w:tbl>
    <w:p>
      <w:pPr>
        <w:spacing w:after="0"/>
        <w:ind w:left="0"/>
        <w:jc w:val="both"/>
      </w:pPr>
      <w:r>
        <w:rPr>
          <w:rFonts w:ascii="Times New Roman"/>
          <w:b w:val="false"/>
          <w:i w:val="false"/>
          <w:color w:val="000000"/>
          <w:sz w:val="28"/>
        </w:rPr>
        <w:t>
      Куәлік иесінің туған күні, айы, жылы ____________________________________</w:t>
      </w:r>
    </w:p>
    <w:p>
      <w:pPr>
        <w:spacing w:after="0"/>
        <w:ind w:left="0"/>
        <w:jc w:val="both"/>
      </w:pPr>
      <w:r>
        <w:rPr>
          <w:rFonts w:ascii="Times New Roman"/>
          <w:b w:val="false"/>
          <w:i w:val="false"/>
          <w:color w:val="000000"/>
          <w:sz w:val="28"/>
        </w:rPr>
        <w:t>
      Куәлік иесінің қолы ___________________________________________________</w:t>
      </w:r>
    </w:p>
    <w:p>
      <w:pPr>
        <w:spacing w:after="0"/>
        <w:ind w:left="0"/>
        <w:jc w:val="both"/>
      </w:pPr>
      <w:r>
        <w:rPr>
          <w:rFonts w:ascii="Times New Roman"/>
          <w:b w:val="false"/>
          <w:i w:val="false"/>
          <w:color w:val="000000"/>
          <w:sz w:val="28"/>
        </w:rPr>
        <w:t>
      Осы куәліктің түпнұсқасы жоғарыда аталған Конвенцияның I/2 қағидаларының 11-тармағына сәйкес куәлік иесінің жұмыс барысында кеменің бортында болуы тиіс</w:t>
      </w:r>
    </w:p>
    <w:p>
      <w:pPr>
        <w:spacing w:after="0"/>
        <w:ind w:left="0"/>
        <w:jc w:val="both"/>
      </w:pPr>
      <w:r>
        <w:rPr>
          <w:rFonts w:ascii="Times New Roman"/>
          <w:b w:val="false"/>
          <w:i w:val="false"/>
          <w:color w:val="000000"/>
          <w:sz w:val="28"/>
        </w:rPr>
        <w:t>
      Бұл куәлікке қатысты сұрақтар жоғарыда көрсетілген мекенжай бойынша берілген органға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жағы</w:t>
            </w:r>
          </w:p>
        </w:tc>
      </w:tr>
    </w:tbl>
    <w:p>
      <w:pPr>
        <w:spacing w:after="0"/>
        <w:ind w:left="0"/>
        <w:jc w:val="left"/>
      </w:pPr>
      <w:r>
        <w:rPr>
          <w:rFonts w:ascii="Times New Roman"/>
          <w:b/>
          <w:i w:val="false"/>
          <w:color w:val="000000"/>
        </w:rPr>
        <w:t xml:space="preserve"> THE REPUBLIC OF KAZAKHSTAN</w:t>
      </w:r>
    </w:p>
    <w:p>
      <w:pPr>
        <w:spacing w:after="0"/>
        <w:ind w:left="0"/>
        <w:jc w:val="both"/>
      </w:pPr>
      <w:r>
        <w:rPr>
          <w:rFonts w:ascii="Times New Roman"/>
          <w:b w:val="false"/>
          <w:i w:val="false"/>
          <w:color w:val="000000"/>
          <w:sz w:val="28"/>
        </w:rPr>
        <w:t>
      National emblem</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CERTIFICATE OF PROFICIENCY</w:t>
      </w:r>
    </w:p>
    <w:p>
      <w:pPr>
        <w:spacing w:after="0"/>
        <w:ind w:left="0"/>
        <w:jc w:val="both"/>
      </w:pPr>
      <w:r>
        <w:rPr>
          <w:rFonts w:ascii="Times New Roman"/>
          <w:b w:val="false"/>
          <w:i w:val="false"/>
          <w:color w:val="000000"/>
          <w:sz w:val="28"/>
        </w:rPr>
        <w:t>
      "Medical Care"</w:t>
      </w:r>
    </w:p>
    <w:p>
      <w:pPr>
        <w:spacing w:after="0"/>
        <w:ind w:left="0"/>
        <w:jc w:val="both"/>
      </w:pPr>
      <w:r>
        <w:rPr>
          <w:rFonts w:ascii="Times New Roman"/>
          <w:b w:val="false"/>
          <w:i w:val="false"/>
          <w:color w:val="000000"/>
          <w:sz w:val="28"/>
        </w:rPr>
        <w:t>
      № XXXXXXXX</w:t>
      </w:r>
    </w:p>
    <w:p>
      <w:pPr>
        <w:spacing w:after="0"/>
        <w:ind w:left="0"/>
        <w:jc w:val="both"/>
      </w:pPr>
      <w:r>
        <w:rPr>
          <w:rFonts w:ascii="Times New Roman"/>
          <w:b w:val="false"/>
          <w:i w:val="false"/>
          <w:color w:val="000000"/>
          <w:sz w:val="28"/>
        </w:rPr>
        <w:t>
      This is to confirm, that</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(Family Name, First Name, Middle Name) (if given)</w:t>
      </w:r>
    </w:p>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Regulation VI/4, paragraph 2 of the Annex to the International Convention on Standards of Training, Certification and Watchkeeping for Seafarers 1978, as amended</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(name, address, contact details of the training institute (center)</w:t>
      </w:r>
    </w:p>
    <w:tbl>
      <w:tblPr>
        <w:tblW w:w="0" w:type="auto"/>
        <w:tblCellSpacing w:w="0" w:type="auto"/>
        <w:tblBorders>
          <w:top w:val="none"/>
          <w:left w:val="none"/>
          <w:bottom w:val="none"/>
          <w:right w:val="none"/>
          <w:insideH w:val="none"/>
          <w:insideV w:val="none"/>
        </w:tblBorders>
      </w:tblPr>
      <w:tblGrid>
        <w:gridCol w:w="5647"/>
        <w:gridCol w:w="6653"/>
      </w:tblGrid>
      <w:tr>
        <w:trPr>
          <w:trHeight w:val="30" w:hRule="atLeast"/>
        </w:trPr>
        <w:tc>
          <w:tcPr>
            <w:tcW w:w="56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
Date of expiry "____" ________ 20___</w:t>
            </w:r>
          </w:p>
        </w:tc>
      </w:tr>
      <w:tr>
        <w:trPr>
          <w:trHeight w:val="30" w:hRule="atLeast"/>
        </w:trPr>
        <w:tc>
          <w:tcPr>
            <w:tcW w:w="5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 xml:space="preserve">
_______________________ </w:t>
            </w:r>
            <w:r>
              <w:br/>
            </w:r>
            <w:r>
              <w:rPr>
                <w:rFonts w:ascii="Times New Roman"/>
                <w:b w:val="false"/>
                <w:i w:val="false"/>
                <w:color w:val="000000"/>
                <w:sz w:val="20"/>
              </w:rPr>
              <w:t>
full name (if given) (signature)</w:t>
            </w:r>
          </w:p>
        </w:tc>
      </w:tr>
    </w:tbl>
    <w:p>
      <w:pPr>
        <w:spacing w:after="0"/>
        <w:ind w:left="0"/>
        <w:jc w:val="both"/>
      </w:pPr>
      <w:r>
        <w:rPr>
          <w:rFonts w:ascii="Times New Roman"/>
          <w:b w:val="false"/>
          <w:i w:val="false"/>
          <w:color w:val="000000"/>
          <w:sz w:val="28"/>
        </w:rPr>
        <w:t>
      Date of birth of the holder of the certificate ________________</w:t>
      </w:r>
    </w:p>
    <w:p>
      <w:pPr>
        <w:spacing w:after="0"/>
        <w:ind w:left="0"/>
        <w:jc w:val="both"/>
      </w:pPr>
      <w:r>
        <w:rPr>
          <w:rFonts w:ascii="Times New Roman"/>
          <w:b w:val="false"/>
          <w:i w:val="false"/>
          <w:color w:val="000000"/>
          <w:sz w:val="28"/>
        </w:rPr>
        <w:t>
      Signature of the holder of the certificate ________________</w:t>
      </w:r>
    </w:p>
    <w:p>
      <w:pPr>
        <w:spacing w:after="0"/>
        <w:ind w:left="0"/>
        <w:jc w:val="both"/>
      </w:pPr>
      <w:r>
        <w:rPr>
          <w:rFonts w:ascii="Times New Roman"/>
          <w:b w:val="false"/>
          <w:i w:val="false"/>
          <w:color w:val="000000"/>
          <w:sz w:val="28"/>
        </w:rPr>
        <w:t>
      The original of this certificate must be kept available in accordance with Regulation I/2 paragraph 11 of the STCW’78 Convention as amended while serving on a ship</w:t>
      </w:r>
    </w:p>
    <w:p>
      <w:pPr>
        <w:spacing w:after="0"/>
        <w:ind w:left="0"/>
        <w:jc w:val="both"/>
      </w:pPr>
      <w:r>
        <w:rPr>
          <w:rFonts w:ascii="Times New Roman"/>
          <w:b w:val="false"/>
          <w:i w:val="false"/>
          <w:color w:val="000000"/>
          <w:sz w:val="28"/>
        </w:rPr>
        <w:t>
      Inquiries concerning this certificate should be addressed to the issuing authority at the address above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Беткі жағы</w:t>
            </w:r>
          </w:p>
        </w:tc>
      </w:tr>
    </w:tbl>
    <w:p>
      <w:pPr>
        <w:spacing w:after="0"/>
        <w:ind w:left="0"/>
        <w:jc w:val="left"/>
      </w:pPr>
      <w:r>
        <w:rPr>
          <w:rFonts w:ascii="Times New Roman"/>
          <w:b/>
          <w:i w:val="false"/>
          <w:color w:val="000000"/>
        </w:rPr>
        <w:t xml:space="preserve"> ҚАЗАҚСТАН РЕСПУБЛИКАСЫ</w:t>
      </w:r>
    </w:p>
    <w:p>
      <w:pPr>
        <w:spacing w:after="0"/>
        <w:ind w:left="0"/>
        <w:jc w:val="both"/>
      </w:pPr>
      <w:r>
        <w:rPr>
          <w:rFonts w:ascii="Times New Roman"/>
          <w:b w:val="false"/>
          <w:i w:val="false"/>
          <w:color w:val="000000"/>
          <w:sz w:val="28"/>
        </w:rPr>
        <w:t>
      Қазақстан Республикасының Елтаңбасы</w:t>
      </w:r>
    </w:p>
    <w:p>
      <w:pPr>
        <w:spacing w:after="0"/>
        <w:ind w:left="0"/>
        <w:jc w:val="both"/>
      </w:pPr>
      <w:r>
        <w:rPr>
          <w:rFonts w:ascii="Times New Roman"/>
          <w:b w:val="false"/>
          <w:i w:val="false"/>
          <w:color w:val="000000"/>
          <w:sz w:val="28"/>
        </w:rPr>
        <w:t>
      КУӘЛІК</w:t>
      </w:r>
    </w:p>
    <w:p>
      <w:pPr>
        <w:spacing w:after="0"/>
        <w:ind w:left="0"/>
        <w:jc w:val="both"/>
      </w:pPr>
      <w:r>
        <w:rPr>
          <w:rFonts w:ascii="Times New Roman"/>
          <w:b w:val="false"/>
          <w:i w:val="false"/>
          <w:color w:val="000000"/>
          <w:sz w:val="28"/>
        </w:rPr>
        <w:t>
      "Кеменің басқару құрамының қорғауға жауапты адамдарын даярлау"</w:t>
      </w:r>
    </w:p>
    <w:p>
      <w:pPr>
        <w:spacing w:after="0"/>
        <w:ind w:left="0"/>
        <w:jc w:val="both"/>
      </w:pPr>
      <w:r>
        <w:rPr>
          <w:rFonts w:ascii="Times New Roman"/>
          <w:b w:val="false"/>
          <w:i w:val="false"/>
          <w:color w:val="000000"/>
          <w:sz w:val="28"/>
        </w:rPr>
        <w:t>
      № ХХХХХХХХ</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2017 жылғы 26 шілдедегі № 504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15577 болып тіркелген) бекітілген Теңізшілерге диплом беру қағидаларына сәйкес даярлау курсын сәтті аяқтады және түзетулермен 1978 жылғы Теңізшілерді даярлау, оларға дипломдар беру және вахта атқару туралы халықаралық конвенцияға қосымшаның VI/5 ережесінінің 1-тармағына сәйкес тиісті түрде білікті деп танылды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(даярлауды өткізген білім беру ұйымының (теңіз оқу-тренажер орталығының) атауы, мекенжайы, байланыс мәліметтері)</w:t>
      </w:r>
    </w:p>
    <w:tbl>
      <w:tblPr>
        <w:tblW w:w="0" w:type="auto"/>
        <w:tblCellSpacing w:w="0" w:type="auto"/>
        <w:tblBorders>
          <w:top w:val="none"/>
          <w:left w:val="none"/>
          <w:bottom w:val="none"/>
          <w:right w:val="none"/>
          <w:insideH w:val="none"/>
          <w:insideV w:val="none"/>
        </w:tblBorders>
      </w:tblPr>
      <w:tblGrid>
        <w:gridCol w:w="3897"/>
        <w:gridCol w:w="8403"/>
      </w:tblGrid>
      <w:tr>
        <w:trPr>
          <w:trHeight w:val="30" w:hRule="atLeast"/>
        </w:trPr>
        <w:tc>
          <w:tcPr>
            <w:tcW w:w="38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161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816100" cy="186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күні 20__ жылғы "___" __________ 20__ жылғы "___" _________ дейін жарамды </w:t>
            </w:r>
          </w:p>
        </w:tc>
      </w:tr>
      <w:tr>
        <w:trPr>
          <w:trHeight w:val="30" w:hRule="atLeast"/>
        </w:trPr>
        <w:tc>
          <w:tcPr>
            <w:tcW w:w="38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(бар болса)</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(теңіз оқу-тренажер орталығының) басшысы</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Т.А.Ә. (ол болған жағдайда) (қолы)</w:t>
            </w:r>
          </w:p>
        </w:tc>
      </w:tr>
    </w:tbl>
    <w:p>
      <w:pPr>
        <w:spacing w:after="0"/>
        <w:ind w:left="0"/>
        <w:jc w:val="both"/>
      </w:pPr>
      <w:r>
        <w:rPr>
          <w:rFonts w:ascii="Times New Roman"/>
          <w:b w:val="false"/>
          <w:i w:val="false"/>
          <w:color w:val="000000"/>
          <w:sz w:val="28"/>
        </w:rPr>
        <w:t>
      Куәлік иесінің туған күні, айы, жылы ____________________________________</w:t>
      </w:r>
    </w:p>
    <w:p>
      <w:pPr>
        <w:spacing w:after="0"/>
        <w:ind w:left="0"/>
        <w:jc w:val="both"/>
      </w:pPr>
      <w:r>
        <w:rPr>
          <w:rFonts w:ascii="Times New Roman"/>
          <w:b w:val="false"/>
          <w:i w:val="false"/>
          <w:color w:val="000000"/>
          <w:sz w:val="28"/>
        </w:rPr>
        <w:t>
      Куәлік иесінің қолы ___________________________________________________</w:t>
      </w:r>
    </w:p>
    <w:p>
      <w:pPr>
        <w:spacing w:after="0"/>
        <w:ind w:left="0"/>
        <w:jc w:val="both"/>
      </w:pPr>
      <w:r>
        <w:rPr>
          <w:rFonts w:ascii="Times New Roman"/>
          <w:b w:val="false"/>
          <w:i w:val="false"/>
          <w:color w:val="000000"/>
          <w:sz w:val="28"/>
        </w:rPr>
        <w:t>
      Осы куәліктің түпнұсқасы жоғарыда аталған Конвенцияның I/2 қағидаларының 11-тармағына сәйкес куәлік иесінің жұмыс барысында кеменің бортында болуы тиіс</w:t>
      </w:r>
    </w:p>
    <w:p>
      <w:pPr>
        <w:spacing w:after="0"/>
        <w:ind w:left="0"/>
        <w:jc w:val="both"/>
      </w:pPr>
      <w:r>
        <w:rPr>
          <w:rFonts w:ascii="Times New Roman"/>
          <w:b w:val="false"/>
          <w:i w:val="false"/>
          <w:color w:val="000000"/>
          <w:sz w:val="28"/>
        </w:rPr>
        <w:t>
      Бұл куәлікке қатысты сұрақтар жоғарыда көрсетілген мекенжай бойынша берілген органға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жағы</w:t>
            </w:r>
          </w:p>
        </w:tc>
      </w:tr>
    </w:tbl>
    <w:p>
      <w:pPr>
        <w:spacing w:after="0"/>
        <w:ind w:left="0"/>
        <w:jc w:val="left"/>
      </w:pPr>
      <w:r>
        <w:rPr>
          <w:rFonts w:ascii="Times New Roman"/>
          <w:b/>
          <w:i w:val="false"/>
          <w:color w:val="000000"/>
        </w:rPr>
        <w:t xml:space="preserve"> THE REPUBLIC OF KAZAKHSTAN</w:t>
      </w:r>
    </w:p>
    <w:p>
      <w:pPr>
        <w:spacing w:after="0"/>
        <w:ind w:left="0"/>
        <w:jc w:val="both"/>
      </w:pPr>
      <w:r>
        <w:rPr>
          <w:rFonts w:ascii="Times New Roman"/>
          <w:b w:val="false"/>
          <w:i w:val="false"/>
          <w:color w:val="000000"/>
          <w:sz w:val="28"/>
        </w:rPr>
        <w:t>
      National emblem</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CERTIFICATE OF PROFICIENCY</w:t>
      </w:r>
    </w:p>
    <w:p>
      <w:pPr>
        <w:spacing w:after="0"/>
        <w:ind w:left="0"/>
        <w:jc w:val="both"/>
      </w:pPr>
      <w:r>
        <w:rPr>
          <w:rFonts w:ascii="Times New Roman"/>
          <w:b w:val="false"/>
          <w:i w:val="false"/>
          <w:color w:val="000000"/>
          <w:sz w:val="28"/>
        </w:rPr>
        <w:t>
      "Ship Security Officer"</w:t>
      </w:r>
    </w:p>
    <w:p>
      <w:pPr>
        <w:spacing w:after="0"/>
        <w:ind w:left="0"/>
        <w:jc w:val="both"/>
      </w:pPr>
      <w:r>
        <w:rPr>
          <w:rFonts w:ascii="Times New Roman"/>
          <w:b w:val="false"/>
          <w:i w:val="false"/>
          <w:color w:val="000000"/>
          <w:sz w:val="28"/>
        </w:rPr>
        <w:t>
      № XXXXXXXX</w:t>
      </w:r>
    </w:p>
    <w:p>
      <w:pPr>
        <w:spacing w:after="0"/>
        <w:ind w:left="0"/>
        <w:jc w:val="both"/>
      </w:pPr>
      <w:r>
        <w:rPr>
          <w:rFonts w:ascii="Times New Roman"/>
          <w:b w:val="false"/>
          <w:i w:val="false"/>
          <w:color w:val="000000"/>
          <w:sz w:val="28"/>
        </w:rPr>
        <w:t>
      This is to confirm, that _____________________________________________</w:t>
      </w:r>
    </w:p>
    <w:p>
      <w:pPr>
        <w:spacing w:after="0"/>
        <w:ind w:left="0"/>
        <w:jc w:val="both"/>
      </w:pPr>
      <w:r>
        <w:rPr>
          <w:rFonts w:ascii="Times New Roman"/>
          <w:b w:val="false"/>
          <w:i w:val="false"/>
          <w:color w:val="000000"/>
          <w:sz w:val="28"/>
        </w:rPr>
        <w:t>
      (Family Name, First Name, Middle Name) (if given)</w:t>
      </w:r>
    </w:p>
    <w:p>
      <w:pPr>
        <w:spacing w:after="0"/>
        <w:ind w:left="0"/>
        <w:jc w:val="both"/>
      </w:pPr>
      <w:r>
        <w:rPr>
          <w:rFonts w:ascii="Times New Roman"/>
          <w:b w:val="false"/>
          <w:i w:val="false"/>
          <w:color w:val="000000"/>
          <w:sz w:val="28"/>
        </w:rPr>
        <w:t xml:space="preserve">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found duly qualified in accordance with provisions of Regulation VI/5, paragraph 1 of the Аnnex to the International Convention on Standards of Training, Certification and Watchkeeping for Seafarers 1978, as amended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(name, address, contact details of the training institute (center)</w:t>
      </w:r>
    </w:p>
    <w:tbl>
      <w:tblPr>
        <w:tblW w:w="0" w:type="auto"/>
        <w:tblCellSpacing w:w="0" w:type="auto"/>
        <w:tblBorders>
          <w:top w:val="none"/>
          <w:left w:val="none"/>
          <w:bottom w:val="none"/>
          <w:right w:val="none"/>
          <w:insideH w:val="none"/>
          <w:insideV w:val="none"/>
        </w:tblBorders>
      </w:tblPr>
      <w:tblGrid>
        <w:gridCol w:w="5647"/>
        <w:gridCol w:w="6653"/>
      </w:tblGrid>
      <w:tr>
        <w:trPr>
          <w:trHeight w:val="30" w:hRule="atLeast"/>
        </w:trPr>
        <w:tc>
          <w:tcPr>
            <w:tcW w:w="56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issue "____" _________ 20___ </w:t>
            </w:r>
            <w:r>
              <w:br/>
            </w:r>
            <w:r>
              <w:rPr>
                <w:rFonts w:ascii="Times New Roman"/>
                <w:b w:val="false"/>
                <w:i w:val="false"/>
                <w:color w:val="000000"/>
                <w:sz w:val="20"/>
              </w:rPr>
              <w:t>
Date of expiry "____" ________ 20___</w:t>
            </w:r>
          </w:p>
        </w:tc>
      </w:tr>
      <w:tr>
        <w:trPr>
          <w:trHeight w:val="30" w:hRule="atLeast"/>
        </w:trPr>
        <w:tc>
          <w:tcPr>
            <w:tcW w:w="5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 xml:space="preserve">
_______________________ </w:t>
            </w:r>
            <w:r>
              <w:br/>
            </w:r>
            <w:r>
              <w:rPr>
                <w:rFonts w:ascii="Times New Roman"/>
                <w:b w:val="false"/>
                <w:i w:val="false"/>
                <w:color w:val="000000"/>
                <w:sz w:val="20"/>
              </w:rPr>
              <w:t>
full name (if given) (signature)</w:t>
            </w:r>
          </w:p>
        </w:tc>
      </w:tr>
    </w:tbl>
    <w:p>
      <w:pPr>
        <w:spacing w:after="0"/>
        <w:ind w:left="0"/>
        <w:jc w:val="both"/>
      </w:pPr>
      <w:r>
        <w:rPr>
          <w:rFonts w:ascii="Times New Roman"/>
          <w:b w:val="false"/>
          <w:i w:val="false"/>
          <w:color w:val="000000"/>
          <w:sz w:val="28"/>
        </w:rPr>
        <w:t>
      Date of birth of the holder of the certificate ________________</w:t>
      </w:r>
    </w:p>
    <w:p>
      <w:pPr>
        <w:spacing w:after="0"/>
        <w:ind w:left="0"/>
        <w:jc w:val="both"/>
      </w:pPr>
      <w:r>
        <w:rPr>
          <w:rFonts w:ascii="Times New Roman"/>
          <w:b w:val="false"/>
          <w:i w:val="false"/>
          <w:color w:val="000000"/>
          <w:sz w:val="28"/>
        </w:rPr>
        <w:t>
      Signature of the holder of the certificate ________________</w:t>
      </w:r>
    </w:p>
    <w:p>
      <w:pPr>
        <w:spacing w:after="0"/>
        <w:ind w:left="0"/>
        <w:jc w:val="both"/>
      </w:pPr>
      <w:r>
        <w:rPr>
          <w:rFonts w:ascii="Times New Roman"/>
          <w:b w:val="false"/>
          <w:i w:val="false"/>
          <w:color w:val="000000"/>
          <w:sz w:val="28"/>
        </w:rPr>
        <w:t>
      The original of this certificate must be kept available in accordance with Regulation I/2 paragraph 11 of the STCW’78 Convention as amended while serving on a ship</w:t>
      </w:r>
    </w:p>
    <w:p>
      <w:pPr>
        <w:spacing w:after="0"/>
        <w:ind w:left="0"/>
        <w:jc w:val="both"/>
      </w:pPr>
      <w:r>
        <w:rPr>
          <w:rFonts w:ascii="Times New Roman"/>
          <w:b w:val="false"/>
          <w:i w:val="false"/>
          <w:color w:val="000000"/>
          <w:sz w:val="28"/>
        </w:rPr>
        <w:t>
      Inquiries concerning this certificate should be addressed to the issuing authority at the address above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Беткі жағы</w:t>
            </w:r>
          </w:p>
        </w:tc>
      </w:tr>
    </w:tbl>
    <w:p>
      <w:pPr>
        <w:spacing w:after="0"/>
        <w:ind w:left="0"/>
        <w:jc w:val="left"/>
      </w:pPr>
      <w:r>
        <w:rPr>
          <w:rFonts w:ascii="Times New Roman"/>
          <w:b/>
          <w:i w:val="false"/>
          <w:color w:val="000000"/>
        </w:rPr>
        <w:t xml:space="preserve"> ҚАЗАҚСТАН РЕСПУБЛИКАСЫ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Елтаңбасы</w:t>
      </w:r>
    </w:p>
    <w:p>
      <w:pPr>
        <w:spacing w:after="0"/>
        <w:ind w:left="0"/>
        <w:jc w:val="both"/>
      </w:pPr>
      <w:r>
        <w:rPr>
          <w:rFonts w:ascii="Times New Roman"/>
          <w:b w:val="false"/>
          <w:i w:val="false"/>
          <w:color w:val="000000"/>
          <w:sz w:val="28"/>
        </w:rPr>
        <w:t>
      КУӘЛІК</w:t>
      </w:r>
    </w:p>
    <w:p>
      <w:pPr>
        <w:spacing w:after="0"/>
        <w:ind w:left="0"/>
        <w:jc w:val="both"/>
      </w:pPr>
      <w:r>
        <w:rPr>
          <w:rFonts w:ascii="Times New Roman"/>
          <w:b w:val="false"/>
          <w:i w:val="false"/>
          <w:color w:val="000000"/>
          <w:sz w:val="28"/>
        </w:rPr>
        <w:t>
      "Кемені күзету туралы хабардарлық саласындағы даярлау"</w:t>
      </w:r>
    </w:p>
    <w:p>
      <w:pPr>
        <w:spacing w:after="0"/>
        <w:ind w:left="0"/>
        <w:jc w:val="both"/>
      </w:pPr>
      <w:r>
        <w:rPr>
          <w:rFonts w:ascii="Times New Roman"/>
          <w:b w:val="false"/>
          <w:i w:val="false"/>
          <w:color w:val="000000"/>
          <w:sz w:val="28"/>
        </w:rPr>
        <w:t>
      № ХХХХХХХХ</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2017 жылғы 26 шілдедегі № 504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15577 болып тіркелген) бекітілген Теңізшілерге диплом беру қағидаларына және түзетулермен 1978 жылғы Теңізшілерді даярлау, оларға дипломдар беру және вахта атқару туралы халықаралық конвенцияға қосымшаның VI/6 ережесінінің 1-тармағына сәйкес даярлау курсын сәтті аяқтады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(даярлауды өткізген білім беру ұйымының (теңіз оқу-тренажер орталығының) атауы, мекенжайы, байланыс мәліметтері)</w:t>
      </w:r>
    </w:p>
    <w:tbl>
      <w:tblPr>
        <w:tblW w:w="0" w:type="auto"/>
        <w:tblCellSpacing w:w="0" w:type="auto"/>
        <w:tblBorders>
          <w:top w:val="none"/>
          <w:left w:val="none"/>
          <w:bottom w:val="none"/>
          <w:right w:val="none"/>
          <w:insideH w:val="none"/>
          <w:insideV w:val="none"/>
        </w:tblBorders>
      </w:tblPr>
      <w:tblGrid>
        <w:gridCol w:w="3897"/>
        <w:gridCol w:w="8403"/>
      </w:tblGrid>
      <w:tr>
        <w:trPr>
          <w:trHeight w:val="30" w:hRule="atLeast"/>
        </w:trPr>
        <w:tc>
          <w:tcPr>
            <w:tcW w:w="38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161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816100" cy="186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күні 20__ жылғы "___" __________ 20__ жылғы "___" _________ дейін жарамды </w:t>
            </w:r>
          </w:p>
        </w:tc>
      </w:tr>
      <w:tr>
        <w:trPr>
          <w:trHeight w:val="30" w:hRule="atLeast"/>
        </w:trPr>
        <w:tc>
          <w:tcPr>
            <w:tcW w:w="38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(бар болса)</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(теңіз оқу-тренажер орталығының) басшысы</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Т.А.Ә. (ол болған жағдайда) (қолы)</w:t>
            </w:r>
          </w:p>
        </w:tc>
      </w:tr>
    </w:tbl>
    <w:p>
      <w:pPr>
        <w:spacing w:after="0"/>
        <w:ind w:left="0"/>
        <w:jc w:val="both"/>
      </w:pPr>
      <w:r>
        <w:rPr>
          <w:rFonts w:ascii="Times New Roman"/>
          <w:b w:val="false"/>
          <w:i w:val="false"/>
          <w:color w:val="000000"/>
          <w:sz w:val="28"/>
        </w:rPr>
        <w:t>
      Куәлік иесінің туған күні, айы, жылы ____________________________________</w:t>
      </w:r>
    </w:p>
    <w:p>
      <w:pPr>
        <w:spacing w:after="0"/>
        <w:ind w:left="0"/>
        <w:jc w:val="both"/>
      </w:pPr>
      <w:r>
        <w:rPr>
          <w:rFonts w:ascii="Times New Roman"/>
          <w:b w:val="false"/>
          <w:i w:val="false"/>
          <w:color w:val="000000"/>
          <w:sz w:val="28"/>
        </w:rPr>
        <w:t>
      Куәлік иесінің қолы ___________________________________________________</w:t>
      </w:r>
    </w:p>
    <w:p>
      <w:pPr>
        <w:spacing w:after="0"/>
        <w:ind w:left="0"/>
        <w:jc w:val="both"/>
      </w:pPr>
      <w:r>
        <w:rPr>
          <w:rFonts w:ascii="Times New Roman"/>
          <w:b w:val="false"/>
          <w:i w:val="false"/>
          <w:color w:val="000000"/>
          <w:sz w:val="28"/>
        </w:rPr>
        <w:t>
      Осы куәліктің түпнұсқасы жоғарыда аталған Конвенцияның I/2 қағидаларының 11-тармағына сәйкес куәлік иесінің жұмыс барысында кеменің бортында болуы тиіс</w:t>
      </w:r>
    </w:p>
    <w:p>
      <w:pPr>
        <w:spacing w:after="0"/>
        <w:ind w:left="0"/>
        <w:jc w:val="both"/>
      </w:pPr>
      <w:r>
        <w:rPr>
          <w:rFonts w:ascii="Times New Roman"/>
          <w:b w:val="false"/>
          <w:i w:val="false"/>
          <w:color w:val="000000"/>
          <w:sz w:val="28"/>
        </w:rPr>
        <w:t>
      Бұл куәлікке қатысты сұрақтар жоғарыда көрсетілген мекенжай бойынша берілген органға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жағы</w:t>
            </w:r>
          </w:p>
        </w:tc>
      </w:tr>
    </w:tbl>
    <w:p>
      <w:pPr>
        <w:spacing w:after="0"/>
        <w:ind w:left="0"/>
        <w:jc w:val="left"/>
      </w:pPr>
      <w:r>
        <w:rPr>
          <w:rFonts w:ascii="Times New Roman"/>
          <w:b/>
          <w:i w:val="false"/>
          <w:color w:val="000000"/>
        </w:rPr>
        <w:t xml:space="preserve"> THE REPUBLIC OF KAZAKHSTAN</w:t>
      </w:r>
    </w:p>
    <w:p>
      <w:pPr>
        <w:spacing w:after="0"/>
        <w:ind w:left="0"/>
        <w:jc w:val="both"/>
      </w:pPr>
      <w:r>
        <w:rPr>
          <w:rFonts w:ascii="Times New Roman"/>
          <w:b w:val="false"/>
          <w:i w:val="false"/>
          <w:color w:val="000000"/>
          <w:sz w:val="28"/>
        </w:rPr>
        <w:t>
      National emblem</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CERTIFICATE OF PROFICIENCY</w:t>
      </w:r>
    </w:p>
    <w:p>
      <w:pPr>
        <w:spacing w:after="0"/>
        <w:ind w:left="0"/>
        <w:jc w:val="both"/>
      </w:pPr>
      <w:r>
        <w:rPr>
          <w:rFonts w:ascii="Times New Roman"/>
          <w:b w:val="false"/>
          <w:i w:val="false"/>
          <w:color w:val="000000"/>
          <w:sz w:val="28"/>
        </w:rPr>
        <w:t>
      "Security Awareness Training"</w:t>
      </w:r>
    </w:p>
    <w:p>
      <w:pPr>
        <w:spacing w:after="0"/>
        <w:ind w:left="0"/>
        <w:jc w:val="both"/>
      </w:pPr>
      <w:r>
        <w:rPr>
          <w:rFonts w:ascii="Times New Roman"/>
          <w:b w:val="false"/>
          <w:i w:val="false"/>
          <w:color w:val="000000"/>
          <w:sz w:val="28"/>
        </w:rPr>
        <w:t>
      № XXXXXXXX</w:t>
      </w:r>
    </w:p>
    <w:p>
      <w:pPr>
        <w:spacing w:after="0"/>
        <w:ind w:left="0"/>
        <w:jc w:val="both"/>
      </w:pPr>
      <w:r>
        <w:rPr>
          <w:rFonts w:ascii="Times New Roman"/>
          <w:b w:val="false"/>
          <w:i w:val="false"/>
          <w:color w:val="000000"/>
          <w:sz w:val="28"/>
        </w:rPr>
        <w:t>
      This is to confirm, that</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(Family Name, First Name, Middle Name) (if given)</w:t>
      </w:r>
    </w:p>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Regulation VI/6, paragraph 1 of the Annex to the International Convention on Standards of Training, Certification and Watchkeeping for Seafarers 1978, as amended</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(name, address, contact details of the training institute (center)</w:t>
      </w:r>
    </w:p>
    <w:tbl>
      <w:tblPr>
        <w:tblW w:w="0" w:type="auto"/>
        <w:tblCellSpacing w:w="0" w:type="auto"/>
        <w:tblBorders>
          <w:top w:val="none"/>
          <w:left w:val="none"/>
          <w:bottom w:val="none"/>
          <w:right w:val="none"/>
          <w:insideH w:val="none"/>
          <w:insideV w:val="none"/>
        </w:tblBorders>
      </w:tblPr>
      <w:tblGrid>
        <w:gridCol w:w="5647"/>
        <w:gridCol w:w="6653"/>
      </w:tblGrid>
      <w:tr>
        <w:trPr>
          <w:trHeight w:val="30" w:hRule="atLeast"/>
        </w:trPr>
        <w:tc>
          <w:tcPr>
            <w:tcW w:w="56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issue "____" _________ 20___ </w:t>
            </w:r>
            <w:r>
              <w:br/>
            </w:r>
            <w:r>
              <w:rPr>
                <w:rFonts w:ascii="Times New Roman"/>
                <w:b w:val="false"/>
                <w:i w:val="false"/>
                <w:color w:val="000000"/>
                <w:sz w:val="20"/>
              </w:rPr>
              <w:t>
Date of expiry "____" ________ 20___</w:t>
            </w:r>
          </w:p>
        </w:tc>
      </w:tr>
      <w:tr>
        <w:trPr>
          <w:trHeight w:val="30" w:hRule="atLeast"/>
        </w:trPr>
        <w:tc>
          <w:tcPr>
            <w:tcW w:w="5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 xml:space="preserve">
_______________________ </w:t>
            </w:r>
            <w:r>
              <w:br/>
            </w:r>
            <w:r>
              <w:rPr>
                <w:rFonts w:ascii="Times New Roman"/>
                <w:b w:val="false"/>
                <w:i w:val="false"/>
                <w:color w:val="000000"/>
                <w:sz w:val="20"/>
              </w:rPr>
              <w:t>
full name (if given) (signature)</w:t>
            </w:r>
          </w:p>
        </w:tc>
      </w:tr>
    </w:tbl>
    <w:p>
      <w:pPr>
        <w:spacing w:after="0"/>
        <w:ind w:left="0"/>
        <w:jc w:val="both"/>
      </w:pPr>
      <w:r>
        <w:rPr>
          <w:rFonts w:ascii="Times New Roman"/>
          <w:b w:val="false"/>
          <w:i w:val="false"/>
          <w:color w:val="000000"/>
          <w:sz w:val="28"/>
        </w:rPr>
        <w:t>
      Date of birth of the holder of the certificate ________________</w:t>
      </w:r>
    </w:p>
    <w:p>
      <w:pPr>
        <w:spacing w:after="0"/>
        <w:ind w:left="0"/>
        <w:jc w:val="both"/>
      </w:pPr>
      <w:r>
        <w:rPr>
          <w:rFonts w:ascii="Times New Roman"/>
          <w:b w:val="false"/>
          <w:i w:val="false"/>
          <w:color w:val="000000"/>
          <w:sz w:val="28"/>
        </w:rPr>
        <w:t>
      Signature of the holder of the certificate ________________</w:t>
      </w:r>
    </w:p>
    <w:p>
      <w:pPr>
        <w:spacing w:after="0"/>
        <w:ind w:left="0"/>
        <w:jc w:val="both"/>
      </w:pPr>
      <w:r>
        <w:rPr>
          <w:rFonts w:ascii="Times New Roman"/>
          <w:b w:val="false"/>
          <w:i w:val="false"/>
          <w:color w:val="000000"/>
          <w:sz w:val="28"/>
        </w:rPr>
        <w:t>
      The original of this certificate must be kept available in accordance with Regulation I/2 paragraph 11 of the STCW’78 Convention as amended while serving on a ship</w:t>
      </w:r>
    </w:p>
    <w:p>
      <w:pPr>
        <w:spacing w:after="0"/>
        <w:ind w:left="0"/>
        <w:jc w:val="both"/>
      </w:pPr>
      <w:r>
        <w:rPr>
          <w:rFonts w:ascii="Times New Roman"/>
          <w:b w:val="false"/>
          <w:i w:val="false"/>
          <w:color w:val="000000"/>
          <w:sz w:val="28"/>
        </w:rPr>
        <w:t>
      Inquiries concerning this certificate should be addressed to the issuing authority at the address above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Беткі жағы </w:t>
            </w:r>
          </w:p>
        </w:tc>
      </w:tr>
    </w:tbl>
    <w:p>
      <w:pPr>
        <w:spacing w:after="0"/>
        <w:ind w:left="0"/>
        <w:jc w:val="left"/>
      </w:pPr>
      <w:r>
        <w:rPr>
          <w:rFonts w:ascii="Times New Roman"/>
          <w:b/>
          <w:i w:val="false"/>
          <w:color w:val="000000"/>
        </w:rPr>
        <w:t xml:space="preserve"> ҚАЗАҚСТАН РЕСПУБЛИКАСЫ</w:t>
      </w:r>
    </w:p>
    <w:p>
      <w:pPr>
        <w:spacing w:after="0"/>
        <w:ind w:left="0"/>
        <w:jc w:val="both"/>
      </w:pPr>
      <w:r>
        <w:rPr>
          <w:rFonts w:ascii="Times New Roman"/>
          <w:b w:val="false"/>
          <w:i w:val="false"/>
          <w:color w:val="000000"/>
          <w:sz w:val="28"/>
        </w:rPr>
        <w:t>
      Қазақстан Республикасының Елтаңбасы</w:t>
      </w:r>
    </w:p>
    <w:p>
      <w:pPr>
        <w:spacing w:after="0"/>
        <w:ind w:left="0"/>
        <w:jc w:val="both"/>
      </w:pPr>
      <w:r>
        <w:rPr>
          <w:rFonts w:ascii="Times New Roman"/>
          <w:b w:val="false"/>
          <w:i w:val="false"/>
          <w:color w:val="000000"/>
          <w:sz w:val="28"/>
        </w:rPr>
        <w:t>
      КУӘЛІК</w:t>
      </w:r>
    </w:p>
    <w:p>
      <w:pPr>
        <w:spacing w:after="0"/>
        <w:ind w:left="0"/>
        <w:jc w:val="both"/>
      </w:pPr>
      <w:r>
        <w:rPr>
          <w:rFonts w:ascii="Times New Roman"/>
          <w:b w:val="false"/>
          <w:i w:val="false"/>
          <w:color w:val="000000"/>
          <w:sz w:val="28"/>
        </w:rPr>
        <w:t>
      "Күзет мәселелері бойынша тағайындалған міндеттер саласындағы даярлау"</w:t>
      </w:r>
    </w:p>
    <w:p>
      <w:pPr>
        <w:spacing w:after="0"/>
        <w:ind w:left="0"/>
        <w:jc w:val="both"/>
      </w:pPr>
      <w:r>
        <w:rPr>
          <w:rFonts w:ascii="Times New Roman"/>
          <w:b w:val="false"/>
          <w:i w:val="false"/>
          <w:color w:val="000000"/>
          <w:sz w:val="28"/>
        </w:rPr>
        <w:t>
      № ХХХХХХХХ</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2017 жылғы 26 шілдедегі № 504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15577 болып тіркелген) бекітілген Теңізшілерге диплом беру қағидаларына және түзетулермен 1978 жылғы Теңізшілерді даярлау, оларға дипломдар беру және вахта атқару туралы халықаралық конвенцияға қосымшаның VI/6 ережесінінің 4-тармағына сәйкес даярлау курсын сәтті аяқтады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(даярлауды өткізген білім беру ұйымының (теңіз оқу-тренажер орталығының) атауы, мекенжайы, байланыс мәліметтері)</w:t>
      </w:r>
    </w:p>
    <w:tbl>
      <w:tblPr>
        <w:tblW w:w="0" w:type="auto"/>
        <w:tblCellSpacing w:w="0" w:type="auto"/>
        <w:tblBorders>
          <w:top w:val="none"/>
          <w:left w:val="none"/>
          <w:bottom w:val="none"/>
          <w:right w:val="none"/>
          <w:insideH w:val="none"/>
          <w:insideV w:val="none"/>
        </w:tblBorders>
      </w:tblPr>
      <w:tblGrid>
        <w:gridCol w:w="3897"/>
        <w:gridCol w:w="8403"/>
      </w:tblGrid>
      <w:tr>
        <w:trPr>
          <w:trHeight w:val="30" w:hRule="atLeast"/>
        </w:trPr>
        <w:tc>
          <w:tcPr>
            <w:tcW w:w="38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161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816100" cy="186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күні 20__ жылғы "___" __________ 20__ жылғы "___" _________ дейін жарамды </w:t>
            </w:r>
          </w:p>
        </w:tc>
      </w:tr>
      <w:tr>
        <w:trPr>
          <w:trHeight w:val="30" w:hRule="atLeast"/>
        </w:trPr>
        <w:tc>
          <w:tcPr>
            <w:tcW w:w="38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(бар болса)</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(теңіз оқу-тренажер орталығының) басшысы</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Т.А.Ә. (ол болған жағдайда) (қолы)</w:t>
            </w:r>
          </w:p>
        </w:tc>
      </w:tr>
    </w:tbl>
    <w:p>
      <w:pPr>
        <w:spacing w:after="0"/>
        <w:ind w:left="0"/>
        <w:jc w:val="both"/>
      </w:pPr>
      <w:r>
        <w:rPr>
          <w:rFonts w:ascii="Times New Roman"/>
          <w:b w:val="false"/>
          <w:i w:val="false"/>
          <w:color w:val="000000"/>
          <w:sz w:val="28"/>
        </w:rPr>
        <w:t>
      Куәлік иесінің туған күні, айы, жылы ____________________________________</w:t>
      </w:r>
    </w:p>
    <w:p>
      <w:pPr>
        <w:spacing w:after="0"/>
        <w:ind w:left="0"/>
        <w:jc w:val="both"/>
      </w:pPr>
      <w:r>
        <w:rPr>
          <w:rFonts w:ascii="Times New Roman"/>
          <w:b w:val="false"/>
          <w:i w:val="false"/>
          <w:color w:val="000000"/>
          <w:sz w:val="28"/>
        </w:rPr>
        <w:t>
      Куәлік иесінің қолы ___________________________________________________</w:t>
      </w:r>
    </w:p>
    <w:p>
      <w:pPr>
        <w:spacing w:after="0"/>
        <w:ind w:left="0"/>
        <w:jc w:val="both"/>
      </w:pPr>
      <w:r>
        <w:rPr>
          <w:rFonts w:ascii="Times New Roman"/>
          <w:b w:val="false"/>
          <w:i w:val="false"/>
          <w:color w:val="000000"/>
          <w:sz w:val="28"/>
        </w:rPr>
        <w:t>
      Осы куәліктің түпнұсқасы жоғарыда аталған Конвенцияның I/2 қағидаларының 11-тармағына сәйкес куәлік иесінің жұмыс барысында кеменің бортында болуы тиіс</w:t>
      </w:r>
    </w:p>
    <w:p>
      <w:pPr>
        <w:spacing w:after="0"/>
        <w:ind w:left="0"/>
        <w:jc w:val="both"/>
      </w:pPr>
      <w:r>
        <w:rPr>
          <w:rFonts w:ascii="Times New Roman"/>
          <w:b w:val="false"/>
          <w:i w:val="false"/>
          <w:color w:val="000000"/>
          <w:sz w:val="28"/>
        </w:rPr>
        <w:t>
      Бұл куәлікке қатысты сұрақтар жоғарыда көрсетілген мекенжай бойынша берілген органға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жағы</w:t>
            </w:r>
          </w:p>
        </w:tc>
      </w:tr>
    </w:tbl>
    <w:p>
      <w:pPr>
        <w:spacing w:after="0"/>
        <w:ind w:left="0"/>
        <w:jc w:val="left"/>
      </w:pPr>
      <w:r>
        <w:rPr>
          <w:rFonts w:ascii="Times New Roman"/>
          <w:b/>
          <w:i w:val="false"/>
          <w:color w:val="000000"/>
        </w:rPr>
        <w:t xml:space="preserve"> THE REPUBLIC OF KAZAKHSTAN</w:t>
      </w:r>
    </w:p>
    <w:p>
      <w:pPr>
        <w:spacing w:after="0"/>
        <w:ind w:left="0"/>
        <w:jc w:val="both"/>
      </w:pPr>
      <w:r>
        <w:rPr>
          <w:rFonts w:ascii="Times New Roman"/>
          <w:b w:val="false"/>
          <w:i w:val="false"/>
          <w:color w:val="000000"/>
          <w:sz w:val="28"/>
        </w:rPr>
        <w:t>
      National emblem</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CERTIFICATE OF PROFICIENCY</w:t>
      </w:r>
    </w:p>
    <w:p>
      <w:pPr>
        <w:spacing w:after="0"/>
        <w:ind w:left="0"/>
        <w:jc w:val="both"/>
      </w:pPr>
      <w:r>
        <w:rPr>
          <w:rFonts w:ascii="Times New Roman"/>
          <w:b w:val="false"/>
          <w:i w:val="false"/>
          <w:color w:val="000000"/>
          <w:sz w:val="28"/>
        </w:rPr>
        <w:t>
      "Security Training for Seafarers with Designated Security Duties"</w:t>
      </w:r>
    </w:p>
    <w:p>
      <w:pPr>
        <w:spacing w:after="0"/>
        <w:ind w:left="0"/>
        <w:jc w:val="both"/>
      </w:pPr>
      <w:r>
        <w:rPr>
          <w:rFonts w:ascii="Times New Roman"/>
          <w:b w:val="false"/>
          <w:i w:val="false"/>
          <w:color w:val="000000"/>
          <w:sz w:val="28"/>
        </w:rPr>
        <w:t>
      № XXXXXXXX</w:t>
      </w:r>
    </w:p>
    <w:p>
      <w:pPr>
        <w:spacing w:after="0"/>
        <w:ind w:left="0"/>
        <w:jc w:val="both"/>
      </w:pPr>
      <w:r>
        <w:rPr>
          <w:rFonts w:ascii="Times New Roman"/>
          <w:b w:val="false"/>
          <w:i w:val="false"/>
          <w:color w:val="000000"/>
          <w:sz w:val="28"/>
        </w:rPr>
        <w:t>
      This is to confirm, that _____________________________________________</w:t>
      </w:r>
    </w:p>
    <w:p>
      <w:pPr>
        <w:spacing w:after="0"/>
        <w:ind w:left="0"/>
        <w:jc w:val="both"/>
      </w:pPr>
      <w:r>
        <w:rPr>
          <w:rFonts w:ascii="Times New Roman"/>
          <w:b w:val="false"/>
          <w:i w:val="false"/>
          <w:color w:val="000000"/>
          <w:sz w:val="28"/>
        </w:rPr>
        <w:t>
      (Family Name, First Name, Middle Name) (if given)</w:t>
      </w:r>
    </w:p>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Regulation VI/6, paragraph 4 of the Annex to the International Convention on Standards of Training, Certification and Watchkeeping for Seafarers 1978, as amended</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(name, address, contact details of the training institute (center)</w:t>
      </w:r>
    </w:p>
    <w:tbl>
      <w:tblPr>
        <w:tblW w:w="0" w:type="auto"/>
        <w:tblCellSpacing w:w="0" w:type="auto"/>
        <w:tblBorders>
          <w:top w:val="none"/>
          <w:left w:val="none"/>
          <w:bottom w:val="none"/>
          <w:right w:val="none"/>
          <w:insideH w:val="none"/>
          <w:insideV w:val="none"/>
        </w:tblBorders>
      </w:tblPr>
      <w:tblGrid>
        <w:gridCol w:w="5647"/>
        <w:gridCol w:w="6653"/>
      </w:tblGrid>
      <w:tr>
        <w:trPr>
          <w:trHeight w:val="30" w:hRule="atLeast"/>
        </w:trPr>
        <w:tc>
          <w:tcPr>
            <w:tcW w:w="56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issue "____" _________ 20___ </w:t>
            </w:r>
            <w:r>
              <w:br/>
            </w:r>
            <w:r>
              <w:rPr>
                <w:rFonts w:ascii="Times New Roman"/>
                <w:b w:val="false"/>
                <w:i w:val="false"/>
                <w:color w:val="000000"/>
                <w:sz w:val="20"/>
              </w:rPr>
              <w:t>
Date of expiry "____" ________ 20___</w:t>
            </w:r>
          </w:p>
        </w:tc>
      </w:tr>
      <w:tr>
        <w:trPr>
          <w:trHeight w:val="30" w:hRule="atLeast"/>
        </w:trPr>
        <w:tc>
          <w:tcPr>
            <w:tcW w:w="5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 xml:space="preserve">
_______________________ </w:t>
            </w:r>
            <w:r>
              <w:br/>
            </w:r>
            <w:r>
              <w:rPr>
                <w:rFonts w:ascii="Times New Roman"/>
                <w:b w:val="false"/>
                <w:i w:val="false"/>
                <w:color w:val="000000"/>
                <w:sz w:val="20"/>
              </w:rPr>
              <w:t>
full name (if given) (signature)</w:t>
            </w:r>
          </w:p>
        </w:tc>
      </w:tr>
    </w:tbl>
    <w:p>
      <w:pPr>
        <w:spacing w:after="0"/>
        <w:ind w:left="0"/>
        <w:jc w:val="both"/>
      </w:pPr>
      <w:r>
        <w:rPr>
          <w:rFonts w:ascii="Times New Roman"/>
          <w:b w:val="false"/>
          <w:i w:val="false"/>
          <w:color w:val="000000"/>
          <w:sz w:val="28"/>
        </w:rPr>
        <w:t>
      Date of birth of the holder of the certificate ________________</w:t>
      </w:r>
    </w:p>
    <w:p>
      <w:pPr>
        <w:spacing w:after="0"/>
        <w:ind w:left="0"/>
        <w:jc w:val="both"/>
      </w:pPr>
      <w:r>
        <w:rPr>
          <w:rFonts w:ascii="Times New Roman"/>
          <w:b w:val="false"/>
          <w:i w:val="false"/>
          <w:color w:val="000000"/>
          <w:sz w:val="28"/>
        </w:rPr>
        <w:t>
      Signature of the holder of the certificate ________________</w:t>
      </w:r>
    </w:p>
    <w:p>
      <w:pPr>
        <w:spacing w:after="0"/>
        <w:ind w:left="0"/>
        <w:jc w:val="both"/>
      </w:pPr>
      <w:r>
        <w:rPr>
          <w:rFonts w:ascii="Times New Roman"/>
          <w:b w:val="false"/>
          <w:i w:val="false"/>
          <w:color w:val="000000"/>
          <w:sz w:val="28"/>
        </w:rPr>
        <w:t>
      The original of this certificate must be kept available in accordance with Regulation I/2 paragraph 11 of the STCW’78 Convention as amended while serving on a ship</w:t>
      </w:r>
    </w:p>
    <w:p>
      <w:pPr>
        <w:spacing w:after="0"/>
        <w:ind w:left="0"/>
        <w:jc w:val="both"/>
      </w:pPr>
      <w:r>
        <w:rPr>
          <w:rFonts w:ascii="Times New Roman"/>
          <w:b w:val="false"/>
          <w:i w:val="false"/>
          <w:color w:val="000000"/>
          <w:sz w:val="28"/>
        </w:rPr>
        <w:t>
      Inquiries concerning this certificate should be addressed to the issuing authority at the address above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Беткі жағы</w:t>
            </w:r>
          </w:p>
        </w:tc>
      </w:tr>
    </w:tbl>
    <w:p>
      <w:pPr>
        <w:spacing w:after="0"/>
        <w:ind w:left="0"/>
        <w:jc w:val="left"/>
      </w:pPr>
      <w:r>
        <w:rPr>
          <w:rFonts w:ascii="Times New Roman"/>
          <w:b/>
          <w:i w:val="false"/>
          <w:color w:val="000000"/>
        </w:rPr>
        <w:t xml:space="preserve"> ҚАЗАҚСТАН РЕСПУБЛИКАСЫ</w:t>
      </w:r>
    </w:p>
    <w:p>
      <w:pPr>
        <w:spacing w:after="0"/>
        <w:ind w:left="0"/>
        <w:jc w:val="both"/>
      </w:pPr>
      <w:r>
        <w:rPr>
          <w:rFonts w:ascii="Times New Roman"/>
          <w:b w:val="false"/>
          <w:i w:val="false"/>
          <w:color w:val="000000"/>
          <w:sz w:val="28"/>
        </w:rPr>
        <w:t>
      Қазақстан Республикасының Елтаңбасы</w:t>
      </w:r>
    </w:p>
    <w:p>
      <w:pPr>
        <w:spacing w:after="0"/>
        <w:ind w:left="0"/>
        <w:jc w:val="both"/>
      </w:pPr>
      <w:r>
        <w:rPr>
          <w:rFonts w:ascii="Times New Roman"/>
          <w:b w:val="false"/>
          <w:i w:val="false"/>
          <w:color w:val="000000"/>
          <w:sz w:val="28"/>
        </w:rPr>
        <w:t>
      КУӘЛІК</w:t>
      </w:r>
    </w:p>
    <w:p>
      <w:pPr>
        <w:spacing w:after="0"/>
        <w:ind w:left="0"/>
        <w:jc w:val="both"/>
      </w:pPr>
      <w:r>
        <w:rPr>
          <w:rFonts w:ascii="Times New Roman"/>
          <w:b w:val="false"/>
          <w:i w:val="false"/>
          <w:color w:val="000000"/>
          <w:sz w:val="28"/>
        </w:rPr>
        <w:t>
      "Мұнай танкерлері мен химиялық заттарды тасымалдайтын танкерлерде жүк операцияларын жүргізу үшін бастапқы даярлау"</w:t>
      </w:r>
    </w:p>
    <w:p>
      <w:pPr>
        <w:spacing w:after="0"/>
        <w:ind w:left="0"/>
        <w:jc w:val="both"/>
      </w:pPr>
      <w:r>
        <w:rPr>
          <w:rFonts w:ascii="Times New Roman"/>
          <w:b w:val="false"/>
          <w:i w:val="false"/>
          <w:color w:val="000000"/>
          <w:sz w:val="28"/>
        </w:rPr>
        <w:t>
      № ХХХХХХХХ</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2017 жылғы 26 шілдедегі № 504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15577 болып тіркелген) бекітілген Теңізшілерге диплом беру қағидаларына және түзетулермен 1978 жылғы Теңізшілерді даярлау, оларға дипломдар беру және вахта атқару туралы халықаралық конвенцияға қосымшаның V/1-1 ережесінінің 2-тармағына сәйкес даярлау курсын сәтті аяқтады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(даярлауды өткізген білім беру ұйымының (теңіз оқу-тренажер орталығының) атауы, мекенжайы, байланыс мәліметтері)</w:t>
      </w:r>
    </w:p>
    <w:tbl>
      <w:tblPr>
        <w:tblW w:w="0" w:type="auto"/>
        <w:tblCellSpacing w:w="0" w:type="auto"/>
        <w:tblBorders>
          <w:top w:val="none"/>
          <w:left w:val="none"/>
          <w:bottom w:val="none"/>
          <w:right w:val="none"/>
          <w:insideH w:val="none"/>
          <w:insideV w:val="none"/>
        </w:tblBorders>
      </w:tblPr>
      <w:tblGrid>
        <w:gridCol w:w="3897"/>
        <w:gridCol w:w="8403"/>
      </w:tblGrid>
      <w:tr>
        <w:trPr>
          <w:trHeight w:val="30" w:hRule="atLeast"/>
        </w:trPr>
        <w:tc>
          <w:tcPr>
            <w:tcW w:w="38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161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816100" cy="186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күні 20__ жылғы "___" __________ 20__ жылғы "___" _________ дейін жарамды </w:t>
            </w:r>
          </w:p>
        </w:tc>
      </w:tr>
      <w:tr>
        <w:trPr>
          <w:trHeight w:val="30" w:hRule="atLeast"/>
        </w:trPr>
        <w:tc>
          <w:tcPr>
            <w:tcW w:w="38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(бар болса)</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(теңіз оқу-тренажер орталығының) басшысы</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Т.А.Ә. (ол болған жағдайда) (қолы)</w:t>
            </w:r>
          </w:p>
        </w:tc>
      </w:tr>
    </w:tbl>
    <w:p>
      <w:pPr>
        <w:spacing w:after="0"/>
        <w:ind w:left="0"/>
        <w:jc w:val="both"/>
      </w:pPr>
      <w:r>
        <w:rPr>
          <w:rFonts w:ascii="Times New Roman"/>
          <w:b w:val="false"/>
          <w:i w:val="false"/>
          <w:color w:val="000000"/>
          <w:sz w:val="28"/>
        </w:rPr>
        <w:t>
      Куәлік иесінің туған күні, айы, жылы ____________________________________</w:t>
      </w:r>
    </w:p>
    <w:p>
      <w:pPr>
        <w:spacing w:after="0"/>
        <w:ind w:left="0"/>
        <w:jc w:val="both"/>
      </w:pPr>
      <w:r>
        <w:rPr>
          <w:rFonts w:ascii="Times New Roman"/>
          <w:b w:val="false"/>
          <w:i w:val="false"/>
          <w:color w:val="000000"/>
          <w:sz w:val="28"/>
        </w:rPr>
        <w:t>
      Куәлік иесінің қолы ___________________________________________________</w:t>
      </w:r>
    </w:p>
    <w:p>
      <w:pPr>
        <w:spacing w:after="0"/>
        <w:ind w:left="0"/>
        <w:jc w:val="both"/>
      </w:pPr>
      <w:r>
        <w:rPr>
          <w:rFonts w:ascii="Times New Roman"/>
          <w:b w:val="false"/>
          <w:i w:val="false"/>
          <w:color w:val="000000"/>
          <w:sz w:val="28"/>
        </w:rPr>
        <w:t>
      Осы куәліктің түпнұсқасы жоғарыда аталған Конвенцияның I/2 қағидаларының 11-тармағына сәйкес куәлік иесінің жұмыс барысында кеменің бортында болуы тиіс</w:t>
      </w:r>
    </w:p>
    <w:p>
      <w:pPr>
        <w:spacing w:after="0"/>
        <w:ind w:left="0"/>
        <w:jc w:val="both"/>
      </w:pPr>
      <w:r>
        <w:rPr>
          <w:rFonts w:ascii="Times New Roman"/>
          <w:b w:val="false"/>
          <w:i w:val="false"/>
          <w:color w:val="000000"/>
          <w:sz w:val="28"/>
        </w:rPr>
        <w:t>
      Бұл куәлікке қатысты сұрақтар жоғарыда көрсетілген мекенжай бойынша берілген органға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жағы</w:t>
            </w:r>
          </w:p>
        </w:tc>
      </w:tr>
    </w:tbl>
    <w:p>
      <w:pPr>
        <w:spacing w:after="0"/>
        <w:ind w:left="0"/>
        <w:jc w:val="left"/>
      </w:pPr>
      <w:r>
        <w:rPr>
          <w:rFonts w:ascii="Times New Roman"/>
          <w:b/>
          <w:i w:val="false"/>
          <w:color w:val="000000"/>
        </w:rPr>
        <w:t xml:space="preserve"> THE REPUBLIC OF KAZAKHSTAN</w:t>
      </w:r>
    </w:p>
    <w:p>
      <w:pPr>
        <w:spacing w:after="0"/>
        <w:ind w:left="0"/>
        <w:jc w:val="both"/>
      </w:pPr>
      <w:r>
        <w:rPr>
          <w:rFonts w:ascii="Times New Roman"/>
          <w:b w:val="false"/>
          <w:i w:val="false"/>
          <w:color w:val="000000"/>
          <w:sz w:val="28"/>
        </w:rPr>
        <w:t>
      National emblem</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CERTIFICATE OF COMPLETION</w:t>
      </w:r>
    </w:p>
    <w:p>
      <w:pPr>
        <w:spacing w:after="0"/>
        <w:ind w:left="0"/>
        <w:jc w:val="both"/>
      </w:pPr>
      <w:r>
        <w:rPr>
          <w:rFonts w:ascii="Times New Roman"/>
          <w:b w:val="false"/>
          <w:i w:val="false"/>
          <w:color w:val="000000"/>
          <w:sz w:val="28"/>
        </w:rPr>
        <w:t>
      "Basic Training for Oil and Chemical Tanker Cargo Operations"</w:t>
      </w:r>
    </w:p>
    <w:p>
      <w:pPr>
        <w:spacing w:after="0"/>
        <w:ind w:left="0"/>
        <w:jc w:val="both"/>
      </w:pPr>
      <w:r>
        <w:rPr>
          <w:rFonts w:ascii="Times New Roman"/>
          <w:b w:val="false"/>
          <w:i w:val="false"/>
          <w:color w:val="000000"/>
          <w:sz w:val="28"/>
        </w:rPr>
        <w:t>
      № XXXXXXXX</w:t>
      </w:r>
    </w:p>
    <w:p>
      <w:pPr>
        <w:spacing w:after="0"/>
        <w:ind w:left="0"/>
        <w:jc w:val="both"/>
      </w:pPr>
      <w:r>
        <w:rPr>
          <w:rFonts w:ascii="Times New Roman"/>
          <w:b w:val="false"/>
          <w:i w:val="false"/>
          <w:color w:val="000000"/>
          <w:sz w:val="28"/>
        </w:rPr>
        <w:t>
      This is to confirm, that _____________________________________________</w:t>
      </w:r>
    </w:p>
    <w:p>
      <w:pPr>
        <w:spacing w:after="0"/>
        <w:ind w:left="0"/>
        <w:jc w:val="both"/>
      </w:pPr>
      <w:r>
        <w:rPr>
          <w:rFonts w:ascii="Times New Roman"/>
          <w:b w:val="false"/>
          <w:i w:val="false"/>
          <w:color w:val="000000"/>
          <w:sz w:val="28"/>
        </w:rPr>
        <w:t>
      (Family Name, First Name, Middle Name) (if given)</w:t>
      </w:r>
    </w:p>
    <w:p>
      <w:pPr>
        <w:spacing w:after="0"/>
        <w:ind w:left="0"/>
        <w:jc w:val="both"/>
      </w:pPr>
      <w:r>
        <w:rPr>
          <w:rFonts w:ascii="Times New Roman"/>
          <w:b w:val="false"/>
          <w:i w:val="false"/>
          <w:color w:val="000000"/>
          <w:sz w:val="28"/>
        </w:rPr>
        <w:t xml:space="preserve">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Regulation V/1-1, paragraph 2 of the Annex to the International Convention on Standards of Training, Certification and Watchkeeping for Seafarers 1978, as amended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(name, address, contact details of the training institute (center)</w:t>
      </w:r>
    </w:p>
    <w:tbl>
      <w:tblPr>
        <w:tblW w:w="0" w:type="auto"/>
        <w:tblCellSpacing w:w="0" w:type="auto"/>
        <w:tblBorders>
          <w:top w:val="none"/>
          <w:left w:val="none"/>
          <w:bottom w:val="none"/>
          <w:right w:val="none"/>
          <w:insideH w:val="none"/>
          <w:insideV w:val="none"/>
        </w:tblBorders>
      </w:tblPr>
      <w:tblGrid>
        <w:gridCol w:w="5647"/>
        <w:gridCol w:w="6653"/>
      </w:tblGrid>
      <w:tr>
        <w:trPr>
          <w:trHeight w:val="30" w:hRule="atLeast"/>
        </w:trPr>
        <w:tc>
          <w:tcPr>
            <w:tcW w:w="56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issue "____" _________ 20___ </w:t>
            </w:r>
            <w:r>
              <w:br/>
            </w:r>
            <w:r>
              <w:rPr>
                <w:rFonts w:ascii="Times New Roman"/>
                <w:b w:val="false"/>
                <w:i w:val="false"/>
                <w:color w:val="000000"/>
                <w:sz w:val="20"/>
              </w:rPr>
              <w:t>
Date of expiry "____" ________ 20___</w:t>
            </w:r>
          </w:p>
        </w:tc>
      </w:tr>
      <w:tr>
        <w:trPr>
          <w:trHeight w:val="30" w:hRule="atLeast"/>
        </w:trPr>
        <w:tc>
          <w:tcPr>
            <w:tcW w:w="5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 xml:space="preserve">
_______________________ </w:t>
            </w:r>
            <w:r>
              <w:br/>
            </w:r>
            <w:r>
              <w:rPr>
                <w:rFonts w:ascii="Times New Roman"/>
                <w:b w:val="false"/>
                <w:i w:val="false"/>
                <w:color w:val="000000"/>
                <w:sz w:val="20"/>
              </w:rPr>
              <w:t>
full name (if given) (signature)</w:t>
            </w:r>
          </w:p>
        </w:tc>
      </w:tr>
    </w:tbl>
    <w:p>
      <w:pPr>
        <w:spacing w:after="0"/>
        <w:ind w:left="0"/>
        <w:jc w:val="both"/>
      </w:pPr>
      <w:r>
        <w:rPr>
          <w:rFonts w:ascii="Times New Roman"/>
          <w:b w:val="false"/>
          <w:i w:val="false"/>
          <w:color w:val="000000"/>
          <w:sz w:val="28"/>
        </w:rPr>
        <w:t>
      Date of birth of the holder of the certificate ________________</w:t>
      </w:r>
    </w:p>
    <w:p>
      <w:pPr>
        <w:spacing w:after="0"/>
        <w:ind w:left="0"/>
        <w:jc w:val="both"/>
      </w:pPr>
      <w:r>
        <w:rPr>
          <w:rFonts w:ascii="Times New Roman"/>
          <w:b w:val="false"/>
          <w:i w:val="false"/>
          <w:color w:val="000000"/>
          <w:sz w:val="28"/>
        </w:rPr>
        <w:t>
      Signature of the holder of the certificate ________________</w:t>
      </w:r>
    </w:p>
    <w:p>
      <w:pPr>
        <w:spacing w:after="0"/>
        <w:ind w:left="0"/>
        <w:jc w:val="both"/>
      </w:pPr>
      <w:r>
        <w:rPr>
          <w:rFonts w:ascii="Times New Roman"/>
          <w:b w:val="false"/>
          <w:i w:val="false"/>
          <w:color w:val="000000"/>
          <w:sz w:val="28"/>
        </w:rPr>
        <w:t>
      The original of this certificate must be kept available in accordance with Regulation I/2 paragraph 11 of the STCW’78 Convention as amended while serving on a ship</w:t>
      </w:r>
    </w:p>
    <w:p>
      <w:pPr>
        <w:spacing w:after="0"/>
        <w:ind w:left="0"/>
        <w:jc w:val="both"/>
      </w:pPr>
      <w:r>
        <w:rPr>
          <w:rFonts w:ascii="Times New Roman"/>
          <w:b w:val="false"/>
          <w:i w:val="false"/>
          <w:color w:val="000000"/>
          <w:sz w:val="28"/>
        </w:rPr>
        <w:t>
      Inquiries concerning this certificate should be addressed to the issuing authority at the address above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Беткі жағы</w:t>
            </w:r>
          </w:p>
        </w:tc>
      </w:tr>
    </w:tbl>
    <w:p>
      <w:pPr>
        <w:spacing w:after="0"/>
        <w:ind w:left="0"/>
        <w:jc w:val="left"/>
      </w:pPr>
      <w:r>
        <w:rPr>
          <w:rFonts w:ascii="Times New Roman"/>
          <w:b/>
          <w:i w:val="false"/>
          <w:color w:val="000000"/>
        </w:rPr>
        <w:t xml:space="preserve"> ҚАЗАҚСТАН РЕСПУБЛИКАСЫ</w:t>
      </w:r>
    </w:p>
    <w:p>
      <w:pPr>
        <w:spacing w:after="0"/>
        <w:ind w:left="0"/>
        <w:jc w:val="both"/>
      </w:pPr>
      <w:r>
        <w:rPr>
          <w:rFonts w:ascii="Times New Roman"/>
          <w:b w:val="false"/>
          <w:i w:val="false"/>
          <w:color w:val="000000"/>
          <w:sz w:val="28"/>
        </w:rPr>
        <w:t>
      Қазақстан Республикасының Елтаңбасы</w:t>
      </w:r>
    </w:p>
    <w:p>
      <w:pPr>
        <w:spacing w:after="0"/>
        <w:ind w:left="0"/>
        <w:jc w:val="both"/>
      </w:pPr>
      <w:r>
        <w:rPr>
          <w:rFonts w:ascii="Times New Roman"/>
          <w:b w:val="false"/>
          <w:i w:val="false"/>
          <w:color w:val="000000"/>
          <w:sz w:val="28"/>
        </w:rPr>
        <w:t>
      КУӘЛІК</w:t>
      </w:r>
    </w:p>
    <w:p>
      <w:pPr>
        <w:spacing w:after="0"/>
        <w:ind w:left="0"/>
        <w:jc w:val="both"/>
      </w:pPr>
      <w:r>
        <w:rPr>
          <w:rFonts w:ascii="Times New Roman"/>
          <w:b w:val="false"/>
          <w:i w:val="false"/>
          <w:color w:val="000000"/>
          <w:sz w:val="28"/>
        </w:rPr>
        <w:t>
      "Мұнай танкерлерінде жүк операцияларын жүргізу үшін кеңейтілген бағдарлама бойынша даярлау"</w:t>
      </w:r>
    </w:p>
    <w:p>
      <w:pPr>
        <w:spacing w:after="0"/>
        <w:ind w:left="0"/>
        <w:jc w:val="both"/>
      </w:pPr>
      <w:r>
        <w:rPr>
          <w:rFonts w:ascii="Times New Roman"/>
          <w:b w:val="false"/>
          <w:i w:val="false"/>
          <w:color w:val="000000"/>
          <w:sz w:val="28"/>
        </w:rPr>
        <w:t>
      № ХХХХХХХХ</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2017 жылғы 26 шілдедегі № 504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15577 болып тіркелген) бекітілген Теңізшілерге диплом беру қағидаларына және түзетулермен 1978 жылғы Теңізшілерді даярлау, оларға дипломдар беру және вахта атқару туралы халықаралық конвенцияға қосымшаның V/1-1 ережесінінің 4-тармағына сәйкес даярлау курсын сәтті аяқтады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(даярлауды өткізген білім беру ұйымының (теңіз оқу-тренажер орталығының) атауы, мекенжайы, байланыс мәліметтері)</w:t>
      </w:r>
    </w:p>
    <w:tbl>
      <w:tblPr>
        <w:tblW w:w="0" w:type="auto"/>
        <w:tblCellSpacing w:w="0" w:type="auto"/>
        <w:tblBorders>
          <w:top w:val="none"/>
          <w:left w:val="none"/>
          <w:bottom w:val="none"/>
          <w:right w:val="none"/>
          <w:insideH w:val="none"/>
          <w:insideV w:val="none"/>
        </w:tblBorders>
      </w:tblPr>
      <w:tblGrid>
        <w:gridCol w:w="3897"/>
        <w:gridCol w:w="8403"/>
      </w:tblGrid>
      <w:tr>
        <w:trPr>
          <w:trHeight w:val="30" w:hRule="atLeast"/>
        </w:trPr>
        <w:tc>
          <w:tcPr>
            <w:tcW w:w="38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161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816100" cy="186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күні 20__ жылғы "___" __________ 20__ жылғы "___" _________ дейін жарамды </w:t>
            </w:r>
          </w:p>
        </w:tc>
      </w:tr>
      <w:tr>
        <w:trPr>
          <w:trHeight w:val="30" w:hRule="atLeast"/>
        </w:trPr>
        <w:tc>
          <w:tcPr>
            <w:tcW w:w="38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(бар болса)</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(теңіз оқу-тренажер орталығының) басшысы</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Т.А.Ә. (ол болған жағдайда) (қолы)</w:t>
            </w:r>
          </w:p>
        </w:tc>
      </w:tr>
    </w:tbl>
    <w:p>
      <w:pPr>
        <w:spacing w:after="0"/>
        <w:ind w:left="0"/>
        <w:jc w:val="both"/>
      </w:pPr>
      <w:r>
        <w:rPr>
          <w:rFonts w:ascii="Times New Roman"/>
          <w:b w:val="false"/>
          <w:i w:val="false"/>
          <w:color w:val="000000"/>
          <w:sz w:val="28"/>
        </w:rPr>
        <w:t>
      Куәлік иесінің туған күні, айы, жылы ____________________________________</w:t>
      </w:r>
    </w:p>
    <w:p>
      <w:pPr>
        <w:spacing w:after="0"/>
        <w:ind w:left="0"/>
        <w:jc w:val="both"/>
      </w:pPr>
      <w:r>
        <w:rPr>
          <w:rFonts w:ascii="Times New Roman"/>
          <w:b w:val="false"/>
          <w:i w:val="false"/>
          <w:color w:val="000000"/>
          <w:sz w:val="28"/>
        </w:rPr>
        <w:t>
      Куәлік иесінің қолы ___________________________________________________</w:t>
      </w:r>
    </w:p>
    <w:p>
      <w:pPr>
        <w:spacing w:after="0"/>
        <w:ind w:left="0"/>
        <w:jc w:val="both"/>
      </w:pPr>
      <w:r>
        <w:rPr>
          <w:rFonts w:ascii="Times New Roman"/>
          <w:b w:val="false"/>
          <w:i w:val="false"/>
          <w:color w:val="000000"/>
          <w:sz w:val="28"/>
        </w:rPr>
        <w:t>
      Осы куәліктің түпнұсқасы жоғарыда аталған Конвенцияның I/2 қағидаларының 11-тармағына сәйкес куәлік иесінің жұмыс барысында кеменің бортында болуы тиіс</w:t>
      </w:r>
    </w:p>
    <w:p>
      <w:pPr>
        <w:spacing w:after="0"/>
        <w:ind w:left="0"/>
        <w:jc w:val="both"/>
      </w:pPr>
      <w:r>
        <w:rPr>
          <w:rFonts w:ascii="Times New Roman"/>
          <w:b w:val="false"/>
          <w:i w:val="false"/>
          <w:color w:val="000000"/>
          <w:sz w:val="28"/>
        </w:rPr>
        <w:t>
      Бұл куәлікке қатысты сұрақтар жоғарыда көрсетілген мекенжай бойынша берілген органға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жағы</w:t>
            </w:r>
          </w:p>
        </w:tc>
      </w:tr>
    </w:tbl>
    <w:p>
      <w:pPr>
        <w:spacing w:after="0"/>
        <w:ind w:left="0"/>
        <w:jc w:val="left"/>
      </w:pPr>
      <w:r>
        <w:rPr>
          <w:rFonts w:ascii="Times New Roman"/>
          <w:b/>
          <w:i w:val="false"/>
          <w:color w:val="000000"/>
        </w:rPr>
        <w:t xml:space="preserve"> THE REPUBLIC OF KAZAKHSTAN</w:t>
      </w:r>
    </w:p>
    <w:p>
      <w:pPr>
        <w:spacing w:after="0"/>
        <w:ind w:left="0"/>
        <w:jc w:val="both"/>
      </w:pPr>
      <w:r>
        <w:rPr>
          <w:rFonts w:ascii="Times New Roman"/>
          <w:b w:val="false"/>
          <w:i w:val="false"/>
          <w:color w:val="000000"/>
          <w:sz w:val="28"/>
        </w:rPr>
        <w:t>
      National emblem</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CERTIFICATE OF COMPLETION</w:t>
      </w:r>
    </w:p>
    <w:p>
      <w:pPr>
        <w:spacing w:after="0"/>
        <w:ind w:left="0"/>
        <w:jc w:val="both"/>
      </w:pPr>
      <w:r>
        <w:rPr>
          <w:rFonts w:ascii="Times New Roman"/>
          <w:b w:val="false"/>
          <w:i w:val="false"/>
          <w:color w:val="000000"/>
          <w:sz w:val="28"/>
        </w:rPr>
        <w:t>
      "Advanced Training for Oil Tanker Cargo Operations"</w:t>
      </w:r>
    </w:p>
    <w:p>
      <w:pPr>
        <w:spacing w:after="0"/>
        <w:ind w:left="0"/>
        <w:jc w:val="both"/>
      </w:pPr>
      <w:r>
        <w:rPr>
          <w:rFonts w:ascii="Times New Roman"/>
          <w:b w:val="false"/>
          <w:i w:val="false"/>
          <w:color w:val="000000"/>
          <w:sz w:val="28"/>
        </w:rPr>
        <w:t>
      № XXXXXXXX</w:t>
      </w:r>
    </w:p>
    <w:p>
      <w:pPr>
        <w:spacing w:after="0"/>
        <w:ind w:left="0"/>
        <w:jc w:val="both"/>
      </w:pPr>
      <w:r>
        <w:rPr>
          <w:rFonts w:ascii="Times New Roman"/>
          <w:b w:val="false"/>
          <w:i w:val="false"/>
          <w:color w:val="000000"/>
          <w:sz w:val="28"/>
        </w:rPr>
        <w:t>
      This is to confirm, that _____________________________________________</w:t>
      </w:r>
    </w:p>
    <w:p>
      <w:pPr>
        <w:spacing w:after="0"/>
        <w:ind w:left="0"/>
        <w:jc w:val="both"/>
      </w:pPr>
      <w:r>
        <w:rPr>
          <w:rFonts w:ascii="Times New Roman"/>
          <w:b w:val="false"/>
          <w:i w:val="false"/>
          <w:color w:val="000000"/>
          <w:sz w:val="28"/>
        </w:rPr>
        <w:t>
      (Family Name, First Name, Middle Name) (if given)</w:t>
      </w:r>
    </w:p>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Regulation V/1-1, paragraph 4 of the Annex to the International Convention on Standards of Training, Certification and Watchkeeping for Seafarers 1978, as amended</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(name, address, contact details of the training institute (center)</w:t>
      </w:r>
    </w:p>
    <w:tbl>
      <w:tblPr>
        <w:tblW w:w="0" w:type="auto"/>
        <w:tblCellSpacing w:w="0" w:type="auto"/>
        <w:tblBorders>
          <w:top w:val="none"/>
          <w:left w:val="none"/>
          <w:bottom w:val="none"/>
          <w:right w:val="none"/>
          <w:insideH w:val="none"/>
          <w:insideV w:val="none"/>
        </w:tblBorders>
      </w:tblPr>
      <w:tblGrid>
        <w:gridCol w:w="5647"/>
        <w:gridCol w:w="6653"/>
      </w:tblGrid>
      <w:tr>
        <w:trPr>
          <w:trHeight w:val="30" w:hRule="atLeast"/>
        </w:trPr>
        <w:tc>
          <w:tcPr>
            <w:tcW w:w="56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issue "____" _________ 20___ </w:t>
            </w:r>
            <w:r>
              <w:br/>
            </w:r>
            <w:r>
              <w:rPr>
                <w:rFonts w:ascii="Times New Roman"/>
                <w:b w:val="false"/>
                <w:i w:val="false"/>
                <w:color w:val="000000"/>
                <w:sz w:val="20"/>
              </w:rPr>
              <w:t>
Date of expiry "____" ________ 20___</w:t>
            </w:r>
          </w:p>
        </w:tc>
      </w:tr>
      <w:tr>
        <w:trPr>
          <w:trHeight w:val="30" w:hRule="atLeast"/>
        </w:trPr>
        <w:tc>
          <w:tcPr>
            <w:tcW w:w="5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 xml:space="preserve">
_______________________ </w:t>
            </w:r>
            <w:r>
              <w:br/>
            </w:r>
            <w:r>
              <w:rPr>
                <w:rFonts w:ascii="Times New Roman"/>
                <w:b w:val="false"/>
                <w:i w:val="false"/>
                <w:color w:val="000000"/>
                <w:sz w:val="20"/>
              </w:rPr>
              <w:t>
full name (if given) (signature)</w:t>
            </w:r>
          </w:p>
        </w:tc>
      </w:tr>
    </w:tbl>
    <w:p>
      <w:pPr>
        <w:spacing w:after="0"/>
        <w:ind w:left="0"/>
        <w:jc w:val="both"/>
      </w:pPr>
      <w:r>
        <w:rPr>
          <w:rFonts w:ascii="Times New Roman"/>
          <w:b w:val="false"/>
          <w:i w:val="false"/>
          <w:color w:val="000000"/>
          <w:sz w:val="28"/>
        </w:rPr>
        <w:t>
      Date of birth of the holder of the certificate ________________</w:t>
      </w:r>
    </w:p>
    <w:p>
      <w:pPr>
        <w:spacing w:after="0"/>
        <w:ind w:left="0"/>
        <w:jc w:val="both"/>
      </w:pPr>
      <w:r>
        <w:rPr>
          <w:rFonts w:ascii="Times New Roman"/>
          <w:b w:val="false"/>
          <w:i w:val="false"/>
          <w:color w:val="000000"/>
          <w:sz w:val="28"/>
        </w:rPr>
        <w:t>
      Signature of the holder of the certificate ________________</w:t>
      </w:r>
    </w:p>
    <w:p>
      <w:pPr>
        <w:spacing w:after="0"/>
        <w:ind w:left="0"/>
        <w:jc w:val="both"/>
      </w:pPr>
      <w:r>
        <w:rPr>
          <w:rFonts w:ascii="Times New Roman"/>
          <w:b w:val="false"/>
          <w:i w:val="false"/>
          <w:color w:val="000000"/>
          <w:sz w:val="28"/>
        </w:rPr>
        <w:t>
      The original of this certificate must be kept available in accordance with Regulation I/2 paragraph 11 of the STCW’78 Convention as amended while serving on a ship</w:t>
      </w:r>
    </w:p>
    <w:p>
      <w:pPr>
        <w:spacing w:after="0"/>
        <w:ind w:left="0"/>
        <w:jc w:val="both"/>
      </w:pPr>
      <w:r>
        <w:rPr>
          <w:rFonts w:ascii="Times New Roman"/>
          <w:b w:val="false"/>
          <w:i w:val="false"/>
          <w:color w:val="000000"/>
          <w:sz w:val="28"/>
        </w:rPr>
        <w:t>
      Inquiries concerning this certificate should be addressed to the issuing authority at the address above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Беткі жағы</w:t>
            </w:r>
          </w:p>
        </w:tc>
      </w:tr>
    </w:tbl>
    <w:p>
      <w:pPr>
        <w:spacing w:after="0"/>
        <w:ind w:left="0"/>
        <w:jc w:val="left"/>
      </w:pPr>
      <w:r>
        <w:rPr>
          <w:rFonts w:ascii="Times New Roman"/>
          <w:b/>
          <w:i w:val="false"/>
          <w:color w:val="000000"/>
        </w:rPr>
        <w:t xml:space="preserve"> ҚАЗАҚСТАН РЕСПУБЛИКАСЫ</w:t>
      </w:r>
    </w:p>
    <w:p>
      <w:pPr>
        <w:spacing w:after="0"/>
        <w:ind w:left="0"/>
        <w:jc w:val="both"/>
      </w:pPr>
      <w:r>
        <w:rPr>
          <w:rFonts w:ascii="Times New Roman"/>
          <w:b w:val="false"/>
          <w:i w:val="false"/>
          <w:color w:val="000000"/>
          <w:sz w:val="28"/>
        </w:rPr>
        <w:t>
      Қазақстан Республикасының Елтаңбасы</w:t>
      </w:r>
    </w:p>
    <w:p>
      <w:pPr>
        <w:spacing w:after="0"/>
        <w:ind w:left="0"/>
        <w:jc w:val="both"/>
      </w:pPr>
      <w:r>
        <w:rPr>
          <w:rFonts w:ascii="Times New Roman"/>
          <w:b w:val="false"/>
          <w:i w:val="false"/>
          <w:color w:val="000000"/>
          <w:sz w:val="28"/>
        </w:rPr>
        <w:t>
      КУӘЛІК</w:t>
      </w:r>
    </w:p>
    <w:p>
      <w:pPr>
        <w:spacing w:after="0"/>
        <w:ind w:left="0"/>
        <w:jc w:val="both"/>
      </w:pPr>
      <w:r>
        <w:rPr>
          <w:rFonts w:ascii="Times New Roman"/>
          <w:b w:val="false"/>
          <w:i w:val="false"/>
          <w:color w:val="000000"/>
          <w:sz w:val="28"/>
        </w:rPr>
        <w:t>
      "Химиялық заттарды тасымалдайтын танкерлерде жүк операцияларын жүргізу үшін кеңейтілген бағдарлама бойынша даярлау"</w:t>
      </w:r>
    </w:p>
    <w:p>
      <w:pPr>
        <w:spacing w:after="0"/>
        <w:ind w:left="0"/>
        <w:jc w:val="both"/>
      </w:pPr>
      <w:r>
        <w:rPr>
          <w:rFonts w:ascii="Times New Roman"/>
          <w:b w:val="false"/>
          <w:i w:val="false"/>
          <w:color w:val="000000"/>
          <w:sz w:val="28"/>
        </w:rPr>
        <w:t>
      № ХХХХХХХХ</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2017 жылғы 26 шілдедегі № 504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15577 болып тіркелген) бекітілген Теңізшілерге диплом беру қағидаларына және түзетулермен 1978 жылғы Теңізшілерді даярлау, оларға дипломдар беру және вахта атқару туралы халықаралық конвенцияға қосымшаның V/1-1 ережесінінің 6-тармағына сәйкес даярлау курсын сәтті аяқтады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(даярлауды өткізген білім беру ұйымының (теңіз оқу-тренажер орталығының) атауы, мекенжайы, байланыс мәліметтері)</w:t>
      </w:r>
    </w:p>
    <w:tbl>
      <w:tblPr>
        <w:tblW w:w="0" w:type="auto"/>
        <w:tblCellSpacing w:w="0" w:type="auto"/>
        <w:tblBorders>
          <w:top w:val="none"/>
          <w:left w:val="none"/>
          <w:bottom w:val="none"/>
          <w:right w:val="none"/>
          <w:insideH w:val="none"/>
          <w:insideV w:val="none"/>
        </w:tblBorders>
      </w:tblPr>
      <w:tblGrid>
        <w:gridCol w:w="3897"/>
        <w:gridCol w:w="8403"/>
      </w:tblGrid>
      <w:tr>
        <w:trPr>
          <w:trHeight w:val="30" w:hRule="atLeast"/>
        </w:trPr>
        <w:tc>
          <w:tcPr>
            <w:tcW w:w="38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161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816100" cy="186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күні 20__ жылғы "___" __________ 20__ жылғы "___" _________ дейін жарамды </w:t>
            </w:r>
          </w:p>
        </w:tc>
      </w:tr>
      <w:tr>
        <w:trPr>
          <w:trHeight w:val="30" w:hRule="atLeast"/>
        </w:trPr>
        <w:tc>
          <w:tcPr>
            <w:tcW w:w="38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(бар болса)</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(теңіз оқу-тренажер орталығының) басшысы</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Т.А.Ә. (ол болған жағдайда) (қолы)</w:t>
            </w:r>
          </w:p>
        </w:tc>
      </w:tr>
    </w:tbl>
    <w:p>
      <w:pPr>
        <w:spacing w:after="0"/>
        <w:ind w:left="0"/>
        <w:jc w:val="both"/>
      </w:pPr>
      <w:r>
        <w:rPr>
          <w:rFonts w:ascii="Times New Roman"/>
          <w:b w:val="false"/>
          <w:i w:val="false"/>
          <w:color w:val="000000"/>
          <w:sz w:val="28"/>
        </w:rPr>
        <w:t>
      Куәлік иесінің туған күні, айы, жылы ____________________________________</w:t>
      </w:r>
    </w:p>
    <w:p>
      <w:pPr>
        <w:spacing w:after="0"/>
        <w:ind w:left="0"/>
        <w:jc w:val="both"/>
      </w:pPr>
      <w:r>
        <w:rPr>
          <w:rFonts w:ascii="Times New Roman"/>
          <w:b w:val="false"/>
          <w:i w:val="false"/>
          <w:color w:val="000000"/>
          <w:sz w:val="28"/>
        </w:rPr>
        <w:t>
      Куәлік иесінің қолы ___________________________________________________</w:t>
      </w:r>
    </w:p>
    <w:p>
      <w:pPr>
        <w:spacing w:after="0"/>
        <w:ind w:left="0"/>
        <w:jc w:val="both"/>
      </w:pPr>
      <w:r>
        <w:rPr>
          <w:rFonts w:ascii="Times New Roman"/>
          <w:b w:val="false"/>
          <w:i w:val="false"/>
          <w:color w:val="000000"/>
          <w:sz w:val="28"/>
        </w:rPr>
        <w:t>
      Осы куәліктің түпнұсқасы жоғарыда аталған Конвенцияның I/2 қағидаларының 11-тармағына сәйкес куәлік иесінің жұмыс барысында кеменің бортында болуы тиіс</w:t>
      </w:r>
    </w:p>
    <w:p>
      <w:pPr>
        <w:spacing w:after="0"/>
        <w:ind w:left="0"/>
        <w:jc w:val="both"/>
      </w:pPr>
      <w:r>
        <w:rPr>
          <w:rFonts w:ascii="Times New Roman"/>
          <w:b w:val="false"/>
          <w:i w:val="false"/>
          <w:color w:val="000000"/>
          <w:sz w:val="28"/>
        </w:rPr>
        <w:t>
      Бұл куәлікке қатысты сұрақтар жоғарыда көрсетілген мекенжай бойынша берілген органға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жағы</w:t>
            </w:r>
          </w:p>
        </w:tc>
      </w:tr>
    </w:tbl>
    <w:p>
      <w:pPr>
        <w:spacing w:after="0"/>
        <w:ind w:left="0"/>
        <w:jc w:val="left"/>
      </w:pPr>
      <w:r>
        <w:rPr>
          <w:rFonts w:ascii="Times New Roman"/>
          <w:b/>
          <w:i w:val="false"/>
          <w:color w:val="000000"/>
        </w:rPr>
        <w:t xml:space="preserve"> THE REPUBLIC OF KAZAKHSTAN</w:t>
      </w:r>
    </w:p>
    <w:p>
      <w:pPr>
        <w:spacing w:after="0"/>
        <w:ind w:left="0"/>
        <w:jc w:val="both"/>
      </w:pPr>
      <w:r>
        <w:rPr>
          <w:rFonts w:ascii="Times New Roman"/>
          <w:b w:val="false"/>
          <w:i w:val="false"/>
          <w:color w:val="000000"/>
          <w:sz w:val="28"/>
        </w:rPr>
        <w:t>
      National emblem</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CERTIFICATE OF COMPLETION</w:t>
      </w:r>
    </w:p>
    <w:p>
      <w:pPr>
        <w:spacing w:after="0"/>
        <w:ind w:left="0"/>
        <w:jc w:val="both"/>
      </w:pPr>
      <w:r>
        <w:rPr>
          <w:rFonts w:ascii="Times New Roman"/>
          <w:b w:val="false"/>
          <w:i w:val="false"/>
          <w:color w:val="000000"/>
          <w:sz w:val="28"/>
        </w:rPr>
        <w:t>
      "Advanced Training for Chemical Tanker Cargo Operations"</w:t>
      </w:r>
    </w:p>
    <w:p>
      <w:pPr>
        <w:spacing w:after="0"/>
        <w:ind w:left="0"/>
        <w:jc w:val="both"/>
      </w:pPr>
      <w:r>
        <w:rPr>
          <w:rFonts w:ascii="Times New Roman"/>
          <w:b w:val="false"/>
          <w:i w:val="false"/>
          <w:color w:val="000000"/>
          <w:sz w:val="28"/>
        </w:rPr>
        <w:t>
      № XXXXXXXX</w:t>
      </w:r>
    </w:p>
    <w:p>
      <w:pPr>
        <w:spacing w:after="0"/>
        <w:ind w:left="0"/>
        <w:jc w:val="both"/>
      </w:pPr>
      <w:r>
        <w:rPr>
          <w:rFonts w:ascii="Times New Roman"/>
          <w:b w:val="false"/>
          <w:i w:val="false"/>
          <w:color w:val="000000"/>
          <w:sz w:val="28"/>
        </w:rPr>
        <w:t>
      This is to confirm, that _____________________________________________</w:t>
      </w:r>
    </w:p>
    <w:p>
      <w:pPr>
        <w:spacing w:after="0"/>
        <w:ind w:left="0"/>
        <w:jc w:val="both"/>
      </w:pPr>
      <w:r>
        <w:rPr>
          <w:rFonts w:ascii="Times New Roman"/>
          <w:b w:val="false"/>
          <w:i w:val="false"/>
          <w:color w:val="000000"/>
          <w:sz w:val="28"/>
        </w:rPr>
        <w:t>
      (Family Name, First Name, Middle Name) (if given)</w:t>
      </w:r>
    </w:p>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Regulation V/1-1, paragraph 6 of the Annex to the International Convention on Standards of Training, Certification and Watchkeeping for Seafarers 1978, as amended</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(name, address, contact details of the training institute (center)</w:t>
      </w:r>
    </w:p>
    <w:tbl>
      <w:tblPr>
        <w:tblW w:w="0" w:type="auto"/>
        <w:tblCellSpacing w:w="0" w:type="auto"/>
        <w:tblBorders>
          <w:top w:val="none"/>
          <w:left w:val="none"/>
          <w:bottom w:val="none"/>
          <w:right w:val="none"/>
          <w:insideH w:val="none"/>
          <w:insideV w:val="none"/>
        </w:tblBorders>
      </w:tblPr>
      <w:tblGrid>
        <w:gridCol w:w="5647"/>
        <w:gridCol w:w="6653"/>
      </w:tblGrid>
      <w:tr>
        <w:trPr>
          <w:trHeight w:val="30" w:hRule="atLeast"/>
        </w:trPr>
        <w:tc>
          <w:tcPr>
            <w:tcW w:w="56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issue "____" _________ 20___ </w:t>
            </w:r>
            <w:r>
              <w:br/>
            </w:r>
            <w:r>
              <w:rPr>
                <w:rFonts w:ascii="Times New Roman"/>
                <w:b w:val="false"/>
                <w:i w:val="false"/>
                <w:color w:val="000000"/>
                <w:sz w:val="20"/>
              </w:rPr>
              <w:t>
Date of expiry "____" ________ 20___</w:t>
            </w:r>
          </w:p>
        </w:tc>
      </w:tr>
      <w:tr>
        <w:trPr>
          <w:trHeight w:val="30" w:hRule="atLeast"/>
        </w:trPr>
        <w:tc>
          <w:tcPr>
            <w:tcW w:w="5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 xml:space="preserve">
_______________________ </w:t>
            </w:r>
            <w:r>
              <w:br/>
            </w:r>
            <w:r>
              <w:rPr>
                <w:rFonts w:ascii="Times New Roman"/>
                <w:b w:val="false"/>
                <w:i w:val="false"/>
                <w:color w:val="000000"/>
                <w:sz w:val="20"/>
              </w:rPr>
              <w:t>
full name (if given) (signature)</w:t>
            </w:r>
          </w:p>
        </w:tc>
      </w:tr>
    </w:tbl>
    <w:p>
      <w:pPr>
        <w:spacing w:after="0"/>
        <w:ind w:left="0"/>
        <w:jc w:val="both"/>
      </w:pPr>
      <w:r>
        <w:rPr>
          <w:rFonts w:ascii="Times New Roman"/>
          <w:b w:val="false"/>
          <w:i w:val="false"/>
          <w:color w:val="000000"/>
          <w:sz w:val="28"/>
        </w:rPr>
        <w:t>
      Date of birth of the holder of the certificate ________________</w:t>
      </w:r>
    </w:p>
    <w:p>
      <w:pPr>
        <w:spacing w:after="0"/>
        <w:ind w:left="0"/>
        <w:jc w:val="both"/>
      </w:pPr>
      <w:r>
        <w:rPr>
          <w:rFonts w:ascii="Times New Roman"/>
          <w:b w:val="false"/>
          <w:i w:val="false"/>
          <w:color w:val="000000"/>
          <w:sz w:val="28"/>
        </w:rPr>
        <w:t>
      Signature of the holder of the certificate ________________</w:t>
      </w:r>
    </w:p>
    <w:p>
      <w:pPr>
        <w:spacing w:after="0"/>
        <w:ind w:left="0"/>
        <w:jc w:val="both"/>
      </w:pPr>
      <w:r>
        <w:rPr>
          <w:rFonts w:ascii="Times New Roman"/>
          <w:b w:val="false"/>
          <w:i w:val="false"/>
          <w:color w:val="000000"/>
          <w:sz w:val="28"/>
        </w:rPr>
        <w:t>
      The original of this certificate must be kept available in accordance with Regulation I/2 paragraph 11 of the STCW’78 Convention as amended while serving on a ship</w:t>
      </w:r>
    </w:p>
    <w:p>
      <w:pPr>
        <w:spacing w:after="0"/>
        <w:ind w:left="0"/>
        <w:jc w:val="both"/>
      </w:pPr>
      <w:r>
        <w:rPr>
          <w:rFonts w:ascii="Times New Roman"/>
          <w:b w:val="false"/>
          <w:i w:val="false"/>
          <w:color w:val="000000"/>
          <w:sz w:val="28"/>
        </w:rPr>
        <w:t>
      Inquiries concerning this certificate should be addressed to the issuing authority at the address above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Беткі жағы </w:t>
            </w:r>
          </w:p>
        </w:tc>
      </w:tr>
    </w:tbl>
    <w:p>
      <w:pPr>
        <w:spacing w:after="0"/>
        <w:ind w:left="0"/>
        <w:jc w:val="left"/>
      </w:pPr>
      <w:r>
        <w:rPr>
          <w:rFonts w:ascii="Times New Roman"/>
          <w:b/>
          <w:i w:val="false"/>
          <w:color w:val="000000"/>
        </w:rPr>
        <w:t xml:space="preserve"> ҚАЗАҚСТАН РЕСПУБЛИКАСЫ</w:t>
      </w:r>
    </w:p>
    <w:p>
      <w:pPr>
        <w:spacing w:after="0"/>
        <w:ind w:left="0"/>
        <w:jc w:val="both"/>
      </w:pPr>
      <w:r>
        <w:rPr>
          <w:rFonts w:ascii="Times New Roman"/>
          <w:b w:val="false"/>
          <w:i w:val="false"/>
          <w:color w:val="000000"/>
          <w:sz w:val="28"/>
        </w:rPr>
        <w:t>
      Қазақстан Республикасының Елтаңбасы</w:t>
      </w:r>
    </w:p>
    <w:p>
      <w:pPr>
        <w:spacing w:after="0"/>
        <w:ind w:left="0"/>
        <w:jc w:val="both"/>
      </w:pPr>
      <w:r>
        <w:rPr>
          <w:rFonts w:ascii="Times New Roman"/>
          <w:b w:val="false"/>
          <w:i w:val="false"/>
          <w:color w:val="000000"/>
          <w:sz w:val="28"/>
        </w:rPr>
        <w:t>
      КУӘЛІК</w:t>
      </w:r>
    </w:p>
    <w:p>
      <w:pPr>
        <w:spacing w:after="0"/>
        <w:ind w:left="0"/>
        <w:jc w:val="both"/>
      </w:pPr>
      <w:r>
        <w:rPr>
          <w:rFonts w:ascii="Times New Roman"/>
          <w:b w:val="false"/>
          <w:i w:val="false"/>
          <w:color w:val="000000"/>
          <w:sz w:val="28"/>
        </w:rPr>
        <w:t>
      "Газ тасымалдаушыларында жүк операцияларын жүргізу үшін бастапқы даярлау"</w:t>
      </w:r>
    </w:p>
    <w:p>
      <w:pPr>
        <w:spacing w:after="0"/>
        <w:ind w:left="0"/>
        <w:jc w:val="both"/>
      </w:pPr>
      <w:r>
        <w:rPr>
          <w:rFonts w:ascii="Times New Roman"/>
          <w:b w:val="false"/>
          <w:i w:val="false"/>
          <w:color w:val="000000"/>
          <w:sz w:val="28"/>
        </w:rPr>
        <w:t>
      № ХХХХХХХХ</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2017 жылғы 26 шілдедегі № 504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15577 болып тіркелген) бекітілген Теңізшілерге диплом беру қағидаларына және түзетулермен 1978 жылғы Теңізшілерді даярлау, оларға дипломдар беру және вахта атқару туралы халықаралық конвенцияға қосымшаның V/1-2 ережесінінің 2-тармағына сәйкес даярлау курсын сәтті аяқтады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(даярлауды өткізген білім беру ұйымының (теңіз оқу-тренажер орталығының) атауы, мекенжайы, байланыс мәліметтері)</w:t>
      </w:r>
    </w:p>
    <w:tbl>
      <w:tblPr>
        <w:tblW w:w="0" w:type="auto"/>
        <w:tblCellSpacing w:w="0" w:type="auto"/>
        <w:tblBorders>
          <w:top w:val="none"/>
          <w:left w:val="none"/>
          <w:bottom w:val="none"/>
          <w:right w:val="none"/>
          <w:insideH w:val="none"/>
          <w:insideV w:val="none"/>
        </w:tblBorders>
      </w:tblPr>
      <w:tblGrid>
        <w:gridCol w:w="3897"/>
        <w:gridCol w:w="8403"/>
      </w:tblGrid>
      <w:tr>
        <w:trPr>
          <w:trHeight w:val="30" w:hRule="atLeast"/>
        </w:trPr>
        <w:tc>
          <w:tcPr>
            <w:tcW w:w="38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161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816100" cy="186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күні 20__ жылғы "___" __________ 20__ жылғы "___" _________ дейін жарамды </w:t>
            </w:r>
          </w:p>
        </w:tc>
      </w:tr>
      <w:tr>
        <w:trPr>
          <w:trHeight w:val="30" w:hRule="atLeast"/>
        </w:trPr>
        <w:tc>
          <w:tcPr>
            <w:tcW w:w="38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(бар болса)</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(теңіз оқу-тренажер орталығының) басшысы</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Т.А.Ә. (ол болған жағдайда) (қолы)</w:t>
            </w:r>
          </w:p>
        </w:tc>
      </w:tr>
    </w:tbl>
    <w:p>
      <w:pPr>
        <w:spacing w:after="0"/>
        <w:ind w:left="0"/>
        <w:jc w:val="both"/>
      </w:pPr>
      <w:r>
        <w:rPr>
          <w:rFonts w:ascii="Times New Roman"/>
          <w:b w:val="false"/>
          <w:i w:val="false"/>
          <w:color w:val="000000"/>
          <w:sz w:val="28"/>
        </w:rPr>
        <w:t>
      Куәлік иесінің туған күні, айы, жылы ____________________________________</w:t>
      </w:r>
    </w:p>
    <w:p>
      <w:pPr>
        <w:spacing w:after="0"/>
        <w:ind w:left="0"/>
        <w:jc w:val="both"/>
      </w:pPr>
      <w:r>
        <w:rPr>
          <w:rFonts w:ascii="Times New Roman"/>
          <w:b w:val="false"/>
          <w:i w:val="false"/>
          <w:color w:val="000000"/>
          <w:sz w:val="28"/>
        </w:rPr>
        <w:t>
      Куәлік иесінің қолы ___________________________________________________</w:t>
      </w:r>
    </w:p>
    <w:p>
      <w:pPr>
        <w:spacing w:after="0"/>
        <w:ind w:left="0"/>
        <w:jc w:val="both"/>
      </w:pPr>
      <w:r>
        <w:rPr>
          <w:rFonts w:ascii="Times New Roman"/>
          <w:b w:val="false"/>
          <w:i w:val="false"/>
          <w:color w:val="000000"/>
          <w:sz w:val="28"/>
        </w:rPr>
        <w:t>
      Осы куәліктің түпнұсқасы жоғарыда аталған Конвенцияның I/2 қағидаларының 11-тармағына сәйкес куәлік иесінің жұмыс барысында кеменің бортында болуы тиіс</w:t>
      </w:r>
    </w:p>
    <w:p>
      <w:pPr>
        <w:spacing w:after="0"/>
        <w:ind w:left="0"/>
        <w:jc w:val="both"/>
      </w:pPr>
      <w:r>
        <w:rPr>
          <w:rFonts w:ascii="Times New Roman"/>
          <w:b w:val="false"/>
          <w:i w:val="false"/>
          <w:color w:val="000000"/>
          <w:sz w:val="28"/>
        </w:rPr>
        <w:t>
      Бұл куәлікке қатысты сұрақтар жоғарыда көрсетілген мекенжай бойынша берілген органға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жағы</w:t>
            </w:r>
          </w:p>
        </w:tc>
      </w:tr>
    </w:tbl>
    <w:p>
      <w:pPr>
        <w:spacing w:after="0"/>
        <w:ind w:left="0"/>
        <w:jc w:val="left"/>
      </w:pPr>
      <w:r>
        <w:rPr>
          <w:rFonts w:ascii="Times New Roman"/>
          <w:b/>
          <w:i w:val="false"/>
          <w:color w:val="000000"/>
        </w:rPr>
        <w:t xml:space="preserve"> THE REPUBLIC OF KAZAKHSTAN</w:t>
      </w:r>
    </w:p>
    <w:p>
      <w:pPr>
        <w:spacing w:after="0"/>
        <w:ind w:left="0"/>
        <w:jc w:val="both"/>
      </w:pPr>
      <w:r>
        <w:rPr>
          <w:rFonts w:ascii="Times New Roman"/>
          <w:b w:val="false"/>
          <w:i w:val="false"/>
          <w:color w:val="000000"/>
          <w:sz w:val="28"/>
        </w:rPr>
        <w:t>
      National emblem</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CERTIFICATE OF COMPLETION</w:t>
      </w:r>
    </w:p>
    <w:p>
      <w:pPr>
        <w:spacing w:after="0"/>
        <w:ind w:left="0"/>
        <w:jc w:val="both"/>
      </w:pPr>
      <w:r>
        <w:rPr>
          <w:rFonts w:ascii="Times New Roman"/>
          <w:b w:val="false"/>
          <w:i w:val="false"/>
          <w:color w:val="000000"/>
          <w:sz w:val="28"/>
        </w:rPr>
        <w:t>
      "Basic Training for Liquefied Gas Tanker Cargo Operations"</w:t>
      </w:r>
    </w:p>
    <w:p>
      <w:pPr>
        <w:spacing w:after="0"/>
        <w:ind w:left="0"/>
        <w:jc w:val="both"/>
      </w:pPr>
      <w:r>
        <w:rPr>
          <w:rFonts w:ascii="Times New Roman"/>
          <w:b w:val="false"/>
          <w:i w:val="false"/>
          <w:color w:val="000000"/>
          <w:sz w:val="28"/>
        </w:rPr>
        <w:t>
      № XXXXXXXX</w:t>
      </w:r>
    </w:p>
    <w:p>
      <w:pPr>
        <w:spacing w:after="0"/>
        <w:ind w:left="0"/>
        <w:jc w:val="both"/>
      </w:pPr>
      <w:r>
        <w:rPr>
          <w:rFonts w:ascii="Times New Roman"/>
          <w:b w:val="false"/>
          <w:i w:val="false"/>
          <w:color w:val="000000"/>
          <w:sz w:val="28"/>
        </w:rPr>
        <w:t>
      This is to confirm, that _____________________________________________</w:t>
      </w:r>
    </w:p>
    <w:p>
      <w:pPr>
        <w:spacing w:after="0"/>
        <w:ind w:left="0"/>
        <w:jc w:val="both"/>
      </w:pPr>
      <w:r>
        <w:rPr>
          <w:rFonts w:ascii="Times New Roman"/>
          <w:b w:val="false"/>
          <w:i w:val="false"/>
          <w:color w:val="000000"/>
          <w:sz w:val="28"/>
        </w:rPr>
        <w:t>
      (Family Name, First Name, Middle Name) (if given)</w:t>
      </w:r>
    </w:p>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Regulation V/1-2, paragraph 2 of the Annex to the International Convention on Standards of Training, Certification and Watchkeeping for Seafarers 1978, as amended</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(name, address, contact details of the training institute (center)</w:t>
      </w:r>
    </w:p>
    <w:tbl>
      <w:tblPr>
        <w:tblW w:w="0" w:type="auto"/>
        <w:tblCellSpacing w:w="0" w:type="auto"/>
        <w:tblBorders>
          <w:top w:val="none"/>
          <w:left w:val="none"/>
          <w:bottom w:val="none"/>
          <w:right w:val="none"/>
          <w:insideH w:val="none"/>
          <w:insideV w:val="none"/>
        </w:tblBorders>
      </w:tblPr>
      <w:tblGrid>
        <w:gridCol w:w="5647"/>
        <w:gridCol w:w="6653"/>
      </w:tblGrid>
      <w:tr>
        <w:trPr>
          <w:trHeight w:val="30" w:hRule="atLeast"/>
        </w:trPr>
        <w:tc>
          <w:tcPr>
            <w:tcW w:w="56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issue "____" _________ 20___ </w:t>
            </w:r>
            <w:r>
              <w:br/>
            </w:r>
            <w:r>
              <w:rPr>
                <w:rFonts w:ascii="Times New Roman"/>
                <w:b w:val="false"/>
                <w:i w:val="false"/>
                <w:color w:val="000000"/>
                <w:sz w:val="20"/>
              </w:rPr>
              <w:t>
Date of expiry "____" ________ 20___</w:t>
            </w:r>
          </w:p>
        </w:tc>
      </w:tr>
      <w:tr>
        <w:trPr>
          <w:trHeight w:val="30" w:hRule="atLeast"/>
        </w:trPr>
        <w:tc>
          <w:tcPr>
            <w:tcW w:w="5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
full name (if given) (signature)</w:t>
            </w:r>
          </w:p>
        </w:tc>
      </w:tr>
    </w:tbl>
    <w:p>
      <w:pPr>
        <w:spacing w:after="0"/>
        <w:ind w:left="0"/>
        <w:jc w:val="both"/>
      </w:pPr>
      <w:r>
        <w:rPr>
          <w:rFonts w:ascii="Times New Roman"/>
          <w:b w:val="false"/>
          <w:i w:val="false"/>
          <w:color w:val="000000"/>
          <w:sz w:val="28"/>
        </w:rPr>
        <w:t>
      Date of birth of the holder of the certificate ________________</w:t>
      </w:r>
    </w:p>
    <w:p>
      <w:pPr>
        <w:spacing w:after="0"/>
        <w:ind w:left="0"/>
        <w:jc w:val="both"/>
      </w:pPr>
      <w:r>
        <w:rPr>
          <w:rFonts w:ascii="Times New Roman"/>
          <w:b w:val="false"/>
          <w:i w:val="false"/>
          <w:color w:val="000000"/>
          <w:sz w:val="28"/>
        </w:rPr>
        <w:t>
      Signature of the holder of the certificate ________________</w:t>
      </w:r>
    </w:p>
    <w:p>
      <w:pPr>
        <w:spacing w:after="0"/>
        <w:ind w:left="0"/>
        <w:jc w:val="both"/>
      </w:pPr>
      <w:r>
        <w:rPr>
          <w:rFonts w:ascii="Times New Roman"/>
          <w:b w:val="false"/>
          <w:i w:val="false"/>
          <w:color w:val="000000"/>
          <w:sz w:val="28"/>
        </w:rPr>
        <w:t>
      The original of this certificate must be kept available in accordance with Regulation I/2 paragraph 11 of the STCW’78 Convention as amended while serving on a ship</w:t>
      </w:r>
    </w:p>
    <w:p>
      <w:pPr>
        <w:spacing w:after="0"/>
        <w:ind w:left="0"/>
        <w:jc w:val="both"/>
      </w:pPr>
      <w:r>
        <w:rPr>
          <w:rFonts w:ascii="Times New Roman"/>
          <w:b w:val="false"/>
          <w:i w:val="false"/>
          <w:color w:val="000000"/>
          <w:sz w:val="28"/>
        </w:rPr>
        <w:t>
      Inquiries concerning this certificate should be addressed to the issuing authority at the address above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Беткі жағы</w:t>
            </w:r>
          </w:p>
        </w:tc>
      </w:tr>
    </w:tbl>
    <w:p>
      <w:pPr>
        <w:spacing w:after="0"/>
        <w:ind w:left="0"/>
        <w:jc w:val="left"/>
      </w:pPr>
      <w:r>
        <w:rPr>
          <w:rFonts w:ascii="Times New Roman"/>
          <w:b/>
          <w:i w:val="false"/>
          <w:color w:val="000000"/>
        </w:rPr>
        <w:t xml:space="preserve"> ҚАЗАҚСТАН РЕСПУБЛИКАСЫ</w:t>
      </w:r>
    </w:p>
    <w:p>
      <w:pPr>
        <w:spacing w:after="0"/>
        <w:ind w:left="0"/>
        <w:jc w:val="both"/>
      </w:pPr>
      <w:r>
        <w:rPr>
          <w:rFonts w:ascii="Times New Roman"/>
          <w:b w:val="false"/>
          <w:i w:val="false"/>
          <w:color w:val="000000"/>
          <w:sz w:val="28"/>
        </w:rPr>
        <w:t>
      Қазақстан Республикасының Елтаңбасы</w:t>
      </w:r>
    </w:p>
    <w:p>
      <w:pPr>
        <w:spacing w:after="0"/>
        <w:ind w:left="0"/>
        <w:jc w:val="both"/>
      </w:pPr>
      <w:r>
        <w:rPr>
          <w:rFonts w:ascii="Times New Roman"/>
          <w:b w:val="false"/>
          <w:i w:val="false"/>
          <w:color w:val="000000"/>
          <w:sz w:val="28"/>
        </w:rPr>
        <w:t>
      КУӘЛІК</w:t>
      </w:r>
    </w:p>
    <w:p>
      <w:pPr>
        <w:spacing w:after="0"/>
        <w:ind w:left="0"/>
        <w:jc w:val="both"/>
      </w:pPr>
      <w:r>
        <w:rPr>
          <w:rFonts w:ascii="Times New Roman"/>
          <w:b w:val="false"/>
          <w:i w:val="false"/>
          <w:color w:val="000000"/>
          <w:sz w:val="28"/>
        </w:rPr>
        <w:t>
      "Газ тасымалдаушыларында жүк операцияларын жүргізу үшін кеңейтілген бағдарлама бойынша даярлау"</w:t>
      </w:r>
    </w:p>
    <w:p>
      <w:pPr>
        <w:spacing w:after="0"/>
        <w:ind w:left="0"/>
        <w:jc w:val="both"/>
      </w:pPr>
      <w:r>
        <w:rPr>
          <w:rFonts w:ascii="Times New Roman"/>
          <w:b w:val="false"/>
          <w:i w:val="false"/>
          <w:color w:val="000000"/>
          <w:sz w:val="28"/>
        </w:rPr>
        <w:t>
      № ХХХХХХХХ</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2017 жылғы 26 шілдедегі № 504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15577 болып тіркелген) бекітілген Теңізшілерге диплом беру қағидаларына және түзетулермен 1978 жылғы Теңізшілерді даярлау, оларға дипломдар беру және вахта атқару туралы халықаралық конвенцияға қосымшаның V/1-2 ережесінінің 4-тармағына сәйкес даярлау курсын сәтті аяқтады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(даярлауды өткізген білім беру ұйымының (теңіз оқу-тренажер орталығының) атауы, мекенжайы, байланыс мәліметтері)</w:t>
      </w:r>
    </w:p>
    <w:tbl>
      <w:tblPr>
        <w:tblW w:w="0" w:type="auto"/>
        <w:tblCellSpacing w:w="0" w:type="auto"/>
        <w:tblBorders>
          <w:top w:val="none"/>
          <w:left w:val="none"/>
          <w:bottom w:val="none"/>
          <w:right w:val="none"/>
          <w:insideH w:val="none"/>
          <w:insideV w:val="none"/>
        </w:tblBorders>
      </w:tblPr>
      <w:tblGrid>
        <w:gridCol w:w="3897"/>
        <w:gridCol w:w="8403"/>
      </w:tblGrid>
      <w:tr>
        <w:trPr>
          <w:trHeight w:val="30" w:hRule="atLeast"/>
        </w:trPr>
        <w:tc>
          <w:tcPr>
            <w:tcW w:w="38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161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816100" cy="186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күні 20__ жылғы "___" __________ 20__ жылғы "___" _________ дейін жарамды </w:t>
            </w:r>
          </w:p>
        </w:tc>
      </w:tr>
      <w:tr>
        <w:trPr>
          <w:trHeight w:val="30" w:hRule="atLeast"/>
        </w:trPr>
        <w:tc>
          <w:tcPr>
            <w:tcW w:w="38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(бар болса)</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(теңіз оқу-тренажер орталығының) басшысы</w:t>
            </w:r>
            <w:r>
              <w:br/>
            </w:r>
            <w:r>
              <w:rPr>
                <w:rFonts w:ascii="Times New Roman"/>
                <w:b w:val="false"/>
                <w:i w:val="false"/>
                <w:color w:val="000000"/>
                <w:sz w:val="20"/>
              </w:rPr>
              <w:t xml:space="preserve">
_______________________________________________ </w:t>
            </w:r>
            <w:r>
              <w:br/>
            </w:r>
            <w:r>
              <w:rPr>
                <w:rFonts w:ascii="Times New Roman"/>
                <w:b w:val="false"/>
                <w:i w:val="false"/>
                <w:color w:val="000000"/>
                <w:sz w:val="20"/>
              </w:rPr>
              <w:t>
Т.А.Ә. (ол болған жағдайда) (қолы)</w:t>
            </w:r>
          </w:p>
        </w:tc>
      </w:tr>
    </w:tbl>
    <w:p>
      <w:pPr>
        <w:spacing w:after="0"/>
        <w:ind w:left="0"/>
        <w:jc w:val="both"/>
      </w:pPr>
      <w:r>
        <w:rPr>
          <w:rFonts w:ascii="Times New Roman"/>
          <w:b w:val="false"/>
          <w:i w:val="false"/>
          <w:color w:val="000000"/>
          <w:sz w:val="28"/>
        </w:rPr>
        <w:t>
      Куәлік иесінің туған күні, айы, жылы ____________________________________</w:t>
      </w:r>
    </w:p>
    <w:p>
      <w:pPr>
        <w:spacing w:after="0"/>
        <w:ind w:left="0"/>
        <w:jc w:val="both"/>
      </w:pPr>
      <w:r>
        <w:rPr>
          <w:rFonts w:ascii="Times New Roman"/>
          <w:b w:val="false"/>
          <w:i w:val="false"/>
          <w:color w:val="000000"/>
          <w:sz w:val="28"/>
        </w:rPr>
        <w:t>
      Куәлік иесінің қолы ___________________________________________________</w:t>
      </w:r>
    </w:p>
    <w:p>
      <w:pPr>
        <w:spacing w:after="0"/>
        <w:ind w:left="0"/>
        <w:jc w:val="both"/>
      </w:pPr>
      <w:r>
        <w:rPr>
          <w:rFonts w:ascii="Times New Roman"/>
          <w:b w:val="false"/>
          <w:i w:val="false"/>
          <w:color w:val="000000"/>
          <w:sz w:val="28"/>
        </w:rPr>
        <w:t>
      Осы куәліктің түпнұсқасы жоғарыда аталған Конвенцияның I/2 қағидаларының 11-тармағына сәйкес куәлік иесінің жұмыс барысында кеменің бортында болуы тиіс</w:t>
      </w:r>
    </w:p>
    <w:p>
      <w:pPr>
        <w:spacing w:after="0"/>
        <w:ind w:left="0"/>
        <w:jc w:val="both"/>
      </w:pPr>
      <w:r>
        <w:rPr>
          <w:rFonts w:ascii="Times New Roman"/>
          <w:b w:val="false"/>
          <w:i w:val="false"/>
          <w:color w:val="000000"/>
          <w:sz w:val="28"/>
        </w:rPr>
        <w:t>
      Бұл куәлікке қатысты сұрақтар жоғарыда көрсетілген мекенжай бойынша берілген органға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жағы</w:t>
            </w:r>
          </w:p>
        </w:tc>
      </w:tr>
    </w:tbl>
    <w:p>
      <w:pPr>
        <w:spacing w:after="0"/>
        <w:ind w:left="0"/>
        <w:jc w:val="left"/>
      </w:pPr>
      <w:r>
        <w:rPr>
          <w:rFonts w:ascii="Times New Roman"/>
          <w:b/>
          <w:i w:val="false"/>
          <w:color w:val="000000"/>
        </w:rPr>
        <w:t xml:space="preserve"> THE REPUBLIC OF KAZAKHSTAN</w:t>
      </w:r>
    </w:p>
    <w:p>
      <w:pPr>
        <w:spacing w:after="0"/>
        <w:ind w:left="0"/>
        <w:jc w:val="both"/>
      </w:pPr>
      <w:r>
        <w:rPr>
          <w:rFonts w:ascii="Times New Roman"/>
          <w:b w:val="false"/>
          <w:i w:val="false"/>
          <w:color w:val="000000"/>
          <w:sz w:val="28"/>
        </w:rPr>
        <w:t>
      National emblem</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CERTIFICATE OF COMPLETION</w:t>
      </w:r>
    </w:p>
    <w:p>
      <w:pPr>
        <w:spacing w:after="0"/>
        <w:ind w:left="0"/>
        <w:jc w:val="both"/>
      </w:pPr>
      <w:r>
        <w:rPr>
          <w:rFonts w:ascii="Times New Roman"/>
          <w:b w:val="false"/>
          <w:i w:val="false"/>
          <w:color w:val="000000"/>
          <w:sz w:val="28"/>
        </w:rPr>
        <w:t>
      "Advanced Training for Liquefied Gas Tanker Cargo Operations"</w:t>
      </w:r>
    </w:p>
    <w:p>
      <w:pPr>
        <w:spacing w:after="0"/>
        <w:ind w:left="0"/>
        <w:jc w:val="both"/>
      </w:pPr>
      <w:r>
        <w:rPr>
          <w:rFonts w:ascii="Times New Roman"/>
          <w:b w:val="false"/>
          <w:i w:val="false"/>
          <w:color w:val="000000"/>
          <w:sz w:val="28"/>
        </w:rPr>
        <w:t>
      № XXXXXXXX</w:t>
      </w:r>
    </w:p>
    <w:p>
      <w:pPr>
        <w:spacing w:after="0"/>
        <w:ind w:left="0"/>
        <w:jc w:val="both"/>
      </w:pPr>
      <w:r>
        <w:rPr>
          <w:rFonts w:ascii="Times New Roman"/>
          <w:b w:val="false"/>
          <w:i w:val="false"/>
          <w:color w:val="000000"/>
          <w:sz w:val="28"/>
        </w:rPr>
        <w:t xml:space="preserve">
      This is to confirm, that _____________________________________________ </w:t>
      </w:r>
    </w:p>
    <w:p>
      <w:pPr>
        <w:spacing w:after="0"/>
        <w:ind w:left="0"/>
        <w:jc w:val="both"/>
      </w:pPr>
      <w:r>
        <w:rPr>
          <w:rFonts w:ascii="Times New Roman"/>
          <w:b w:val="false"/>
          <w:i w:val="false"/>
          <w:color w:val="000000"/>
          <w:sz w:val="28"/>
        </w:rPr>
        <w:t>
      (Family Name, First Name, Middle Name) (if given)</w:t>
      </w:r>
    </w:p>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Regulation V/1-2, paragraph 4 of the Annex to the International Convention on Standards of Training, Certification and Watchkeeping for Seafarers 1978, as amended</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(name, address, contact details of the training institute (center)</w:t>
      </w:r>
    </w:p>
    <w:tbl>
      <w:tblPr>
        <w:tblW w:w="0" w:type="auto"/>
        <w:tblCellSpacing w:w="0" w:type="auto"/>
        <w:tblBorders>
          <w:top w:val="none"/>
          <w:left w:val="none"/>
          <w:bottom w:val="none"/>
          <w:right w:val="none"/>
          <w:insideH w:val="none"/>
          <w:insideV w:val="none"/>
        </w:tblBorders>
      </w:tblPr>
      <w:tblGrid>
        <w:gridCol w:w="5647"/>
        <w:gridCol w:w="6653"/>
      </w:tblGrid>
      <w:tr>
        <w:trPr>
          <w:trHeight w:val="30" w:hRule="atLeast"/>
        </w:trPr>
        <w:tc>
          <w:tcPr>
            <w:tcW w:w="56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issue "____" _________ 20___ </w:t>
            </w:r>
            <w:r>
              <w:br/>
            </w:r>
            <w:r>
              <w:rPr>
                <w:rFonts w:ascii="Times New Roman"/>
                <w:b w:val="false"/>
                <w:i w:val="false"/>
                <w:color w:val="000000"/>
                <w:sz w:val="20"/>
              </w:rPr>
              <w:t>
Date of expiry "____" ________ 20___</w:t>
            </w:r>
          </w:p>
        </w:tc>
      </w:tr>
      <w:tr>
        <w:trPr>
          <w:trHeight w:val="30" w:hRule="atLeast"/>
        </w:trPr>
        <w:tc>
          <w:tcPr>
            <w:tcW w:w="5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
_______________________</w:t>
            </w:r>
            <w:r>
              <w:br/>
            </w:r>
            <w:r>
              <w:rPr>
                <w:rFonts w:ascii="Times New Roman"/>
                <w:b w:val="false"/>
                <w:i w:val="false"/>
                <w:color w:val="000000"/>
                <w:sz w:val="20"/>
              </w:rPr>
              <w:t>
full name (if given) (signature)</w:t>
            </w:r>
          </w:p>
        </w:tc>
      </w:tr>
    </w:tbl>
    <w:p>
      <w:pPr>
        <w:spacing w:after="0"/>
        <w:ind w:left="0"/>
        <w:jc w:val="both"/>
      </w:pPr>
      <w:r>
        <w:rPr>
          <w:rFonts w:ascii="Times New Roman"/>
          <w:b w:val="false"/>
          <w:i w:val="false"/>
          <w:color w:val="000000"/>
          <w:sz w:val="28"/>
        </w:rPr>
        <w:t>
      Date of birth of the holder of the certificate ________________</w:t>
      </w:r>
    </w:p>
    <w:p>
      <w:pPr>
        <w:spacing w:after="0"/>
        <w:ind w:left="0"/>
        <w:jc w:val="both"/>
      </w:pPr>
      <w:r>
        <w:rPr>
          <w:rFonts w:ascii="Times New Roman"/>
          <w:b w:val="false"/>
          <w:i w:val="false"/>
          <w:color w:val="000000"/>
          <w:sz w:val="28"/>
        </w:rPr>
        <w:t>
      Signature of the holder of the certificate ________________</w:t>
      </w:r>
    </w:p>
    <w:p>
      <w:pPr>
        <w:spacing w:after="0"/>
        <w:ind w:left="0"/>
        <w:jc w:val="both"/>
      </w:pPr>
      <w:r>
        <w:rPr>
          <w:rFonts w:ascii="Times New Roman"/>
          <w:b w:val="false"/>
          <w:i w:val="false"/>
          <w:color w:val="000000"/>
          <w:sz w:val="28"/>
        </w:rPr>
        <w:t>
      The original of this certificate must be kept available in accordance with Regulation I/2 paragraph 11 of the STCW’78 Convention as amended while serving on a ship</w:t>
      </w:r>
    </w:p>
    <w:p>
      <w:pPr>
        <w:spacing w:after="0"/>
        <w:ind w:left="0"/>
        <w:jc w:val="both"/>
      </w:pPr>
      <w:r>
        <w:rPr>
          <w:rFonts w:ascii="Times New Roman"/>
          <w:b w:val="false"/>
          <w:i w:val="false"/>
          <w:color w:val="000000"/>
          <w:sz w:val="28"/>
        </w:rPr>
        <w:t>
      Inquiries concerning this certificate should be addressed to the issuing authority at the address above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Беткі жағы</w:t>
            </w:r>
          </w:p>
        </w:tc>
      </w:tr>
    </w:tbl>
    <w:p>
      <w:pPr>
        <w:spacing w:after="0"/>
        <w:ind w:left="0"/>
        <w:jc w:val="left"/>
      </w:pPr>
      <w:r>
        <w:rPr>
          <w:rFonts w:ascii="Times New Roman"/>
          <w:b/>
          <w:i w:val="false"/>
          <w:color w:val="000000"/>
        </w:rPr>
        <w:t xml:space="preserve"> ҚАЗАҚСТАН РЕСПУБЛИКАСЫ</w:t>
      </w:r>
    </w:p>
    <w:p>
      <w:pPr>
        <w:spacing w:after="0"/>
        <w:ind w:left="0"/>
        <w:jc w:val="both"/>
      </w:pPr>
      <w:r>
        <w:rPr>
          <w:rFonts w:ascii="Times New Roman"/>
          <w:b w:val="false"/>
          <w:i w:val="false"/>
          <w:color w:val="000000"/>
          <w:sz w:val="28"/>
        </w:rPr>
        <w:t>
      Қазақстан Республикасының Елтаңбасы</w:t>
      </w:r>
    </w:p>
    <w:p>
      <w:pPr>
        <w:spacing w:after="0"/>
        <w:ind w:left="0"/>
        <w:jc w:val="both"/>
      </w:pPr>
      <w:r>
        <w:rPr>
          <w:rFonts w:ascii="Times New Roman"/>
          <w:b w:val="false"/>
          <w:i w:val="false"/>
          <w:color w:val="000000"/>
          <w:sz w:val="28"/>
        </w:rPr>
        <w:t>
      КУӘЛІК</w:t>
      </w:r>
    </w:p>
    <w:p>
      <w:pPr>
        <w:spacing w:after="0"/>
        <w:ind w:left="0"/>
        <w:jc w:val="both"/>
      </w:pPr>
      <w:r>
        <w:rPr>
          <w:rFonts w:ascii="Times New Roman"/>
          <w:b w:val="false"/>
          <w:i w:val="false"/>
          <w:color w:val="000000"/>
          <w:sz w:val="28"/>
        </w:rPr>
        <w:t>
      "Қауіпті жағдайларда басқару және адамның мінез-құлқы"</w:t>
      </w:r>
    </w:p>
    <w:p>
      <w:pPr>
        <w:spacing w:after="0"/>
        <w:ind w:left="0"/>
        <w:jc w:val="both"/>
      </w:pPr>
      <w:r>
        <w:rPr>
          <w:rFonts w:ascii="Times New Roman"/>
          <w:b w:val="false"/>
          <w:i w:val="false"/>
          <w:color w:val="000000"/>
          <w:sz w:val="28"/>
        </w:rPr>
        <w:t>
      № ХХХХХХХХ</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2017 жылғы 26 шілдедегі № 504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15577 болып тіркелген) бекітілген Теңізшілерге диплом беру қағидаларына және түзетулермен 1978 жылғы Теңізшілерді даярлау, оларға дипломдар беру және вахта атқару туралы халықаралық конвенцияға қосымшаның V/2 ережесінінің 8-тармағына сәйкес даярлау курсын сәтті аяқтады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(даярлауды өткізген білім беру ұйымының (теңіз оқу-тренажер орталығының) атауы, мекенжайы, байланыс мәліметтері)</w:t>
      </w:r>
    </w:p>
    <w:tbl>
      <w:tblPr>
        <w:tblW w:w="0" w:type="auto"/>
        <w:tblCellSpacing w:w="0" w:type="auto"/>
        <w:tblBorders>
          <w:top w:val="none"/>
          <w:left w:val="none"/>
          <w:bottom w:val="none"/>
          <w:right w:val="none"/>
          <w:insideH w:val="none"/>
          <w:insideV w:val="none"/>
        </w:tblBorders>
      </w:tblPr>
      <w:tblGrid>
        <w:gridCol w:w="3897"/>
        <w:gridCol w:w="8403"/>
      </w:tblGrid>
      <w:tr>
        <w:trPr>
          <w:trHeight w:val="30" w:hRule="atLeast"/>
        </w:trPr>
        <w:tc>
          <w:tcPr>
            <w:tcW w:w="38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161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816100" cy="186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күні 20__ жылғы "___" __________ 20__ жылғы "___" _________ дейін жарамды </w:t>
            </w:r>
          </w:p>
        </w:tc>
      </w:tr>
      <w:tr>
        <w:trPr>
          <w:trHeight w:val="30" w:hRule="atLeast"/>
        </w:trPr>
        <w:tc>
          <w:tcPr>
            <w:tcW w:w="38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(бар болса)</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(теңіз оқу-тренажер орталығының) басшысы</w:t>
            </w:r>
            <w:r>
              <w:br/>
            </w:r>
            <w:r>
              <w:rPr>
                <w:rFonts w:ascii="Times New Roman"/>
                <w:b w:val="false"/>
                <w:i w:val="false"/>
                <w:color w:val="000000"/>
                <w:sz w:val="20"/>
              </w:rPr>
              <w:t xml:space="preserve">
_______________________________________________ </w:t>
            </w:r>
            <w:r>
              <w:br/>
            </w:r>
            <w:r>
              <w:rPr>
                <w:rFonts w:ascii="Times New Roman"/>
                <w:b w:val="false"/>
                <w:i w:val="false"/>
                <w:color w:val="000000"/>
                <w:sz w:val="20"/>
              </w:rPr>
              <w:t>
Т.А.Ә. (ол болған жағдайда) (қолы)</w:t>
            </w:r>
          </w:p>
        </w:tc>
      </w:tr>
    </w:tbl>
    <w:p>
      <w:pPr>
        <w:spacing w:after="0"/>
        <w:ind w:left="0"/>
        <w:jc w:val="both"/>
      </w:pPr>
      <w:r>
        <w:rPr>
          <w:rFonts w:ascii="Times New Roman"/>
          <w:b w:val="false"/>
          <w:i w:val="false"/>
          <w:color w:val="000000"/>
          <w:sz w:val="28"/>
        </w:rPr>
        <w:t>
      Куәлік иесінің туған күні, айы, жылы ____________________________________</w:t>
      </w:r>
    </w:p>
    <w:p>
      <w:pPr>
        <w:spacing w:after="0"/>
        <w:ind w:left="0"/>
        <w:jc w:val="both"/>
      </w:pPr>
      <w:r>
        <w:rPr>
          <w:rFonts w:ascii="Times New Roman"/>
          <w:b w:val="false"/>
          <w:i w:val="false"/>
          <w:color w:val="000000"/>
          <w:sz w:val="28"/>
        </w:rPr>
        <w:t>
      Куәлік иесінің қолы ___________________________________________________</w:t>
      </w:r>
    </w:p>
    <w:p>
      <w:pPr>
        <w:spacing w:after="0"/>
        <w:ind w:left="0"/>
        <w:jc w:val="both"/>
      </w:pPr>
      <w:r>
        <w:rPr>
          <w:rFonts w:ascii="Times New Roman"/>
          <w:b w:val="false"/>
          <w:i w:val="false"/>
          <w:color w:val="000000"/>
          <w:sz w:val="28"/>
        </w:rPr>
        <w:t>
      Осы куәліктің түпнұсқасы жоғарыда аталған Конвенцияның I/2 қағидаларының 11-тармағына сәйкес куәлік иесінің жұмыс барысында кеменің бортында болуы тиіс</w:t>
      </w:r>
    </w:p>
    <w:p>
      <w:pPr>
        <w:spacing w:after="0"/>
        <w:ind w:left="0"/>
        <w:jc w:val="both"/>
      </w:pPr>
      <w:r>
        <w:rPr>
          <w:rFonts w:ascii="Times New Roman"/>
          <w:b w:val="false"/>
          <w:i w:val="false"/>
          <w:color w:val="000000"/>
          <w:sz w:val="28"/>
        </w:rPr>
        <w:t>
      Бұл куәлікке қатысты сұрақтар жоғарыда көрсетілген мекенжай бойынша берілген органға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жағы</w:t>
            </w:r>
          </w:p>
        </w:tc>
      </w:tr>
    </w:tbl>
    <w:p>
      <w:pPr>
        <w:spacing w:after="0"/>
        <w:ind w:left="0"/>
        <w:jc w:val="left"/>
      </w:pPr>
      <w:r>
        <w:rPr>
          <w:rFonts w:ascii="Times New Roman"/>
          <w:b/>
          <w:i w:val="false"/>
          <w:color w:val="000000"/>
        </w:rPr>
        <w:t xml:space="preserve"> THE REPUBLIC OF KAZAKHSTAN</w:t>
      </w:r>
    </w:p>
    <w:p>
      <w:pPr>
        <w:spacing w:after="0"/>
        <w:ind w:left="0"/>
        <w:jc w:val="both"/>
      </w:pPr>
      <w:r>
        <w:rPr>
          <w:rFonts w:ascii="Times New Roman"/>
          <w:b w:val="false"/>
          <w:i w:val="false"/>
          <w:color w:val="000000"/>
          <w:sz w:val="28"/>
        </w:rPr>
        <w:t>
      National emblem</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CERTIFICATE OF PROFICIENCY</w:t>
      </w:r>
    </w:p>
    <w:p>
      <w:pPr>
        <w:spacing w:after="0"/>
        <w:ind w:left="0"/>
        <w:jc w:val="both"/>
      </w:pPr>
      <w:r>
        <w:rPr>
          <w:rFonts w:ascii="Times New Roman"/>
          <w:b w:val="false"/>
          <w:i w:val="false"/>
          <w:color w:val="000000"/>
          <w:sz w:val="28"/>
        </w:rPr>
        <w:t>
      "Crisis Management and Human Behaviour"</w:t>
      </w:r>
    </w:p>
    <w:p>
      <w:pPr>
        <w:spacing w:after="0"/>
        <w:ind w:left="0"/>
        <w:jc w:val="both"/>
      </w:pPr>
      <w:r>
        <w:rPr>
          <w:rFonts w:ascii="Times New Roman"/>
          <w:b w:val="false"/>
          <w:i w:val="false"/>
          <w:color w:val="000000"/>
          <w:sz w:val="28"/>
        </w:rPr>
        <w:t>
      № XXXXXXXX</w:t>
      </w:r>
    </w:p>
    <w:p>
      <w:pPr>
        <w:spacing w:after="0"/>
        <w:ind w:left="0"/>
        <w:jc w:val="both"/>
      </w:pPr>
      <w:r>
        <w:rPr>
          <w:rFonts w:ascii="Times New Roman"/>
          <w:b w:val="false"/>
          <w:i w:val="false"/>
          <w:color w:val="000000"/>
          <w:sz w:val="28"/>
        </w:rPr>
        <w:t>
      This is to confirm, that _____________________________________________</w:t>
      </w:r>
    </w:p>
    <w:p>
      <w:pPr>
        <w:spacing w:after="0"/>
        <w:ind w:left="0"/>
        <w:jc w:val="both"/>
      </w:pPr>
      <w:r>
        <w:rPr>
          <w:rFonts w:ascii="Times New Roman"/>
          <w:b w:val="false"/>
          <w:i w:val="false"/>
          <w:color w:val="000000"/>
          <w:sz w:val="28"/>
        </w:rPr>
        <w:t>
      (Family Name, First Name, Middle Name) (if given)</w:t>
      </w:r>
    </w:p>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Regulation V/2, paragraph 8 of the Annex to the International Convention on Standards of Training, Certification and Watchkeeping for Seafarers 1978, as amended</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(name, address, contact details of the training institute (center)</w:t>
      </w:r>
    </w:p>
    <w:tbl>
      <w:tblPr>
        <w:tblW w:w="0" w:type="auto"/>
        <w:tblCellSpacing w:w="0" w:type="auto"/>
        <w:tblBorders>
          <w:top w:val="none"/>
          <w:left w:val="none"/>
          <w:bottom w:val="none"/>
          <w:right w:val="none"/>
          <w:insideH w:val="none"/>
          <w:insideV w:val="none"/>
        </w:tblBorders>
      </w:tblPr>
      <w:tblGrid>
        <w:gridCol w:w="5647"/>
        <w:gridCol w:w="6653"/>
      </w:tblGrid>
      <w:tr>
        <w:trPr>
          <w:trHeight w:val="30" w:hRule="atLeast"/>
        </w:trPr>
        <w:tc>
          <w:tcPr>
            <w:tcW w:w="56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
Date of expiry "____" ________ 20___</w:t>
            </w:r>
          </w:p>
        </w:tc>
      </w:tr>
      <w:tr>
        <w:trPr>
          <w:trHeight w:val="30" w:hRule="atLeast"/>
        </w:trPr>
        <w:tc>
          <w:tcPr>
            <w:tcW w:w="5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 xml:space="preserve">
_______________________ </w:t>
            </w:r>
            <w:r>
              <w:br/>
            </w:r>
            <w:r>
              <w:rPr>
                <w:rFonts w:ascii="Times New Roman"/>
                <w:b w:val="false"/>
                <w:i w:val="false"/>
                <w:color w:val="000000"/>
                <w:sz w:val="20"/>
              </w:rPr>
              <w:t>
full name (if given) (signature)</w:t>
            </w:r>
          </w:p>
        </w:tc>
      </w:tr>
    </w:tbl>
    <w:p>
      <w:pPr>
        <w:spacing w:after="0"/>
        <w:ind w:left="0"/>
        <w:jc w:val="both"/>
      </w:pPr>
      <w:r>
        <w:rPr>
          <w:rFonts w:ascii="Times New Roman"/>
          <w:b w:val="false"/>
          <w:i w:val="false"/>
          <w:color w:val="000000"/>
          <w:sz w:val="28"/>
        </w:rPr>
        <w:t>
      Date of birth of the holder of the certificate ________________</w:t>
      </w:r>
    </w:p>
    <w:p>
      <w:pPr>
        <w:spacing w:after="0"/>
        <w:ind w:left="0"/>
        <w:jc w:val="both"/>
      </w:pPr>
      <w:r>
        <w:rPr>
          <w:rFonts w:ascii="Times New Roman"/>
          <w:b w:val="false"/>
          <w:i w:val="false"/>
          <w:color w:val="000000"/>
          <w:sz w:val="28"/>
        </w:rPr>
        <w:t>
      Signature of the holder of the certificate ________________</w:t>
      </w:r>
    </w:p>
    <w:p>
      <w:pPr>
        <w:spacing w:after="0"/>
        <w:ind w:left="0"/>
        <w:jc w:val="both"/>
      </w:pPr>
      <w:r>
        <w:rPr>
          <w:rFonts w:ascii="Times New Roman"/>
          <w:b w:val="false"/>
          <w:i w:val="false"/>
          <w:color w:val="000000"/>
          <w:sz w:val="28"/>
        </w:rPr>
        <w:t>
      The original of this certificate must be kept available in accordance with Regulation I/2 paragraph 11 of the STCW’78 Convention as amended while serving on a ship</w:t>
      </w:r>
    </w:p>
    <w:p>
      <w:pPr>
        <w:spacing w:after="0"/>
        <w:ind w:left="0"/>
        <w:jc w:val="both"/>
      </w:pPr>
      <w:r>
        <w:rPr>
          <w:rFonts w:ascii="Times New Roman"/>
          <w:b w:val="false"/>
          <w:i w:val="false"/>
          <w:color w:val="000000"/>
          <w:sz w:val="28"/>
        </w:rPr>
        <w:t>
      Inquiries concerning this certificate should be addressed to the issuing authority at the address above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Беткі жағы </w:t>
            </w:r>
          </w:p>
        </w:tc>
      </w:tr>
    </w:tbl>
    <w:p>
      <w:pPr>
        <w:spacing w:after="0"/>
        <w:ind w:left="0"/>
        <w:jc w:val="left"/>
      </w:pPr>
      <w:r>
        <w:rPr>
          <w:rFonts w:ascii="Times New Roman"/>
          <w:b/>
          <w:i w:val="false"/>
          <w:color w:val="000000"/>
        </w:rPr>
        <w:t xml:space="preserve"> ҚАЗАҚСТАН РЕСПУБЛИКАСЫ</w:t>
      </w:r>
    </w:p>
    <w:p>
      <w:pPr>
        <w:spacing w:after="0"/>
        <w:ind w:left="0"/>
        <w:jc w:val="both"/>
      </w:pPr>
      <w:r>
        <w:rPr>
          <w:rFonts w:ascii="Times New Roman"/>
          <w:b w:val="false"/>
          <w:i w:val="false"/>
          <w:color w:val="000000"/>
          <w:sz w:val="28"/>
        </w:rPr>
        <w:t>
      Қазақстан Республикасының Елтаңбасы</w:t>
      </w:r>
    </w:p>
    <w:p>
      <w:pPr>
        <w:spacing w:after="0"/>
        <w:ind w:left="0"/>
        <w:jc w:val="both"/>
      </w:pPr>
      <w:r>
        <w:rPr>
          <w:rFonts w:ascii="Times New Roman"/>
          <w:b w:val="false"/>
          <w:i w:val="false"/>
          <w:color w:val="000000"/>
          <w:sz w:val="28"/>
        </w:rPr>
        <w:t>
      КУӘЛІК</w:t>
      </w:r>
    </w:p>
    <w:p>
      <w:pPr>
        <w:spacing w:after="0"/>
        <w:ind w:left="0"/>
        <w:jc w:val="both"/>
      </w:pPr>
      <w:r>
        <w:rPr>
          <w:rFonts w:ascii="Times New Roman"/>
          <w:b w:val="false"/>
          <w:i w:val="false"/>
          <w:color w:val="000000"/>
          <w:sz w:val="28"/>
        </w:rPr>
        <w:t>
      "Жолаушылар мен жүктің қауіпсіздігі, сондай-ақ корпустың су өткізбеушілігі"</w:t>
      </w:r>
    </w:p>
    <w:p>
      <w:pPr>
        <w:spacing w:after="0"/>
        <w:ind w:left="0"/>
        <w:jc w:val="both"/>
      </w:pPr>
      <w:r>
        <w:rPr>
          <w:rFonts w:ascii="Times New Roman"/>
          <w:b w:val="false"/>
          <w:i w:val="false"/>
          <w:color w:val="000000"/>
          <w:sz w:val="28"/>
        </w:rPr>
        <w:t>
      № ХХХХХХХХ</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2017 жылғы 26 шілдедегі № 504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15577 болып тіркелген) бекітілген Теңізшілерге диплом беру қағидаларына және түзетулермен 1978 жылғы Теңізшілерді даярлау, оларға дипломдар беру және вахта атқару туралы халықаралық конвенцияға қосымшаның V/2 ережесінінің 9-тармағына сәйкес даярлау курсын сәтті аяқтады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(даярлауды өткізген білім беру ұйымының (теңіз оқу-тренажер орталығының) атауы, мекенжайы, байланыс мәліметтері)</w:t>
      </w:r>
    </w:p>
    <w:tbl>
      <w:tblPr>
        <w:tblW w:w="0" w:type="auto"/>
        <w:tblCellSpacing w:w="0" w:type="auto"/>
        <w:tblBorders>
          <w:top w:val="none"/>
          <w:left w:val="none"/>
          <w:bottom w:val="none"/>
          <w:right w:val="none"/>
          <w:insideH w:val="none"/>
          <w:insideV w:val="none"/>
        </w:tblBorders>
      </w:tblPr>
      <w:tblGrid>
        <w:gridCol w:w="3897"/>
        <w:gridCol w:w="8403"/>
      </w:tblGrid>
      <w:tr>
        <w:trPr>
          <w:trHeight w:val="30" w:hRule="atLeast"/>
        </w:trPr>
        <w:tc>
          <w:tcPr>
            <w:tcW w:w="38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161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816100" cy="186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күні 20__ жылғы "___" __________ 20__ жылғы "___" _________ дейін жарамды </w:t>
            </w:r>
          </w:p>
        </w:tc>
      </w:tr>
      <w:tr>
        <w:trPr>
          <w:trHeight w:val="30" w:hRule="atLeast"/>
        </w:trPr>
        <w:tc>
          <w:tcPr>
            <w:tcW w:w="38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(бар болса)</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(теңіз оқу-тренажер орталығының) басшысы</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Т.А.Ә. (ол болған жағдайда) (қолы)</w:t>
            </w:r>
          </w:p>
        </w:tc>
      </w:tr>
    </w:tbl>
    <w:p>
      <w:pPr>
        <w:spacing w:after="0"/>
        <w:ind w:left="0"/>
        <w:jc w:val="both"/>
      </w:pPr>
      <w:r>
        <w:rPr>
          <w:rFonts w:ascii="Times New Roman"/>
          <w:b w:val="false"/>
          <w:i w:val="false"/>
          <w:color w:val="000000"/>
          <w:sz w:val="28"/>
        </w:rPr>
        <w:t>
      Куәлік иесінің туған күні, айы, жылы ____________________________________</w:t>
      </w:r>
    </w:p>
    <w:p>
      <w:pPr>
        <w:spacing w:after="0"/>
        <w:ind w:left="0"/>
        <w:jc w:val="both"/>
      </w:pPr>
      <w:r>
        <w:rPr>
          <w:rFonts w:ascii="Times New Roman"/>
          <w:b w:val="false"/>
          <w:i w:val="false"/>
          <w:color w:val="000000"/>
          <w:sz w:val="28"/>
        </w:rPr>
        <w:t>
      Куәлік иесінің қолы ___________________________________________________</w:t>
      </w:r>
    </w:p>
    <w:p>
      <w:pPr>
        <w:spacing w:after="0"/>
        <w:ind w:left="0"/>
        <w:jc w:val="both"/>
      </w:pPr>
      <w:r>
        <w:rPr>
          <w:rFonts w:ascii="Times New Roman"/>
          <w:b w:val="false"/>
          <w:i w:val="false"/>
          <w:color w:val="000000"/>
          <w:sz w:val="28"/>
        </w:rPr>
        <w:t>
      Осы куәліктің түпнұсқасы жоғарыда аталған Конвенцияның I/2 қағидаларының 11-тармағына сәйкес куәлік иесінің жұмыс барысында кеменің бортында болуы тиіс</w:t>
      </w:r>
    </w:p>
    <w:p>
      <w:pPr>
        <w:spacing w:after="0"/>
        <w:ind w:left="0"/>
        <w:jc w:val="both"/>
      </w:pPr>
      <w:r>
        <w:rPr>
          <w:rFonts w:ascii="Times New Roman"/>
          <w:b w:val="false"/>
          <w:i w:val="false"/>
          <w:color w:val="000000"/>
          <w:sz w:val="28"/>
        </w:rPr>
        <w:t>
      Бұл куәлікке қатысты сұрақтар жоғарыда көрсетілген мекенжай бойынша берілген органға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жағы</w:t>
            </w:r>
          </w:p>
        </w:tc>
      </w:tr>
    </w:tbl>
    <w:p>
      <w:pPr>
        <w:spacing w:after="0"/>
        <w:ind w:left="0"/>
        <w:jc w:val="left"/>
      </w:pPr>
      <w:r>
        <w:rPr>
          <w:rFonts w:ascii="Times New Roman"/>
          <w:b/>
          <w:i w:val="false"/>
          <w:color w:val="000000"/>
        </w:rPr>
        <w:t xml:space="preserve"> THE REPUBLIC OF KAZAKHSTAN</w:t>
      </w:r>
    </w:p>
    <w:p>
      <w:pPr>
        <w:spacing w:after="0"/>
        <w:ind w:left="0"/>
        <w:jc w:val="both"/>
      </w:pPr>
      <w:r>
        <w:rPr>
          <w:rFonts w:ascii="Times New Roman"/>
          <w:b w:val="false"/>
          <w:i w:val="false"/>
          <w:color w:val="000000"/>
          <w:sz w:val="28"/>
        </w:rPr>
        <w:t>
      National emblem</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CERTIFICATE OF PROFICIENCY</w:t>
      </w:r>
    </w:p>
    <w:p>
      <w:pPr>
        <w:spacing w:after="0"/>
        <w:ind w:left="0"/>
        <w:jc w:val="both"/>
      </w:pPr>
      <w:r>
        <w:rPr>
          <w:rFonts w:ascii="Times New Roman"/>
          <w:b w:val="false"/>
          <w:i w:val="false"/>
          <w:color w:val="000000"/>
          <w:sz w:val="28"/>
        </w:rPr>
        <w:t>
      "Passenger Safety, Cargo Safety and Hull Integrity"</w:t>
      </w:r>
    </w:p>
    <w:p>
      <w:pPr>
        <w:spacing w:after="0"/>
        <w:ind w:left="0"/>
        <w:jc w:val="both"/>
      </w:pPr>
      <w:r>
        <w:rPr>
          <w:rFonts w:ascii="Times New Roman"/>
          <w:b w:val="false"/>
          <w:i w:val="false"/>
          <w:color w:val="000000"/>
          <w:sz w:val="28"/>
        </w:rPr>
        <w:t>
      № XXXXXXXX</w:t>
      </w:r>
    </w:p>
    <w:p>
      <w:pPr>
        <w:spacing w:after="0"/>
        <w:ind w:left="0"/>
        <w:jc w:val="both"/>
      </w:pPr>
      <w:r>
        <w:rPr>
          <w:rFonts w:ascii="Times New Roman"/>
          <w:b w:val="false"/>
          <w:i w:val="false"/>
          <w:color w:val="000000"/>
          <w:sz w:val="28"/>
        </w:rPr>
        <w:t>
      This is to confirm, that _____________________________________________</w:t>
      </w:r>
    </w:p>
    <w:p>
      <w:pPr>
        <w:spacing w:after="0"/>
        <w:ind w:left="0"/>
        <w:jc w:val="both"/>
      </w:pPr>
      <w:r>
        <w:rPr>
          <w:rFonts w:ascii="Times New Roman"/>
          <w:b w:val="false"/>
          <w:i w:val="false"/>
          <w:color w:val="000000"/>
          <w:sz w:val="28"/>
        </w:rPr>
        <w:t>
      (Family Name, First Name, Middle Name) (if given)</w:t>
      </w:r>
    </w:p>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Regulation V/2, paragraph 9 of the Annex to the International Convention on Standards of Training, Certification and Watchkeeping for Seafarers 1978, as amended</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(name, address, contact details of the training institute (center)</w:t>
      </w:r>
    </w:p>
    <w:tbl>
      <w:tblPr>
        <w:tblW w:w="0" w:type="auto"/>
        <w:tblCellSpacing w:w="0" w:type="auto"/>
        <w:tblBorders>
          <w:top w:val="none"/>
          <w:left w:val="none"/>
          <w:bottom w:val="none"/>
          <w:right w:val="none"/>
          <w:insideH w:val="none"/>
          <w:insideV w:val="none"/>
        </w:tblBorders>
      </w:tblPr>
      <w:tblGrid>
        <w:gridCol w:w="5647"/>
        <w:gridCol w:w="6653"/>
      </w:tblGrid>
      <w:tr>
        <w:trPr>
          <w:trHeight w:val="30" w:hRule="atLeast"/>
        </w:trPr>
        <w:tc>
          <w:tcPr>
            <w:tcW w:w="56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issue "____" _________ 20___ </w:t>
            </w:r>
            <w:r>
              <w:br/>
            </w:r>
            <w:r>
              <w:rPr>
                <w:rFonts w:ascii="Times New Roman"/>
                <w:b w:val="false"/>
                <w:i w:val="false"/>
                <w:color w:val="000000"/>
                <w:sz w:val="20"/>
              </w:rPr>
              <w:t>
Date of expiry "____" ________ 20___</w:t>
            </w:r>
          </w:p>
        </w:tc>
      </w:tr>
      <w:tr>
        <w:trPr>
          <w:trHeight w:val="30" w:hRule="atLeast"/>
        </w:trPr>
        <w:tc>
          <w:tcPr>
            <w:tcW w:w="5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 xml:space="preserve">
_______________________ </w:t>
            </w:r>
            <w:r>
              <w:br/>
            </w:r>
            <w:r>
              <w:rPr>
                <w:rFonts w:ascii="Times New Roman"/>
                <w:b w:val="false"/>
                <w:i w:val="false"/>
                <w:color w:val="000000"/>
                <w:sz w:val="20"/>
              </w:rPr>
              <w:t>
full name (if given) (signature)</w:t>
            </w:r>
          </w:p>
        </w:tc>
      </w:tr>
    </w:tbl>
    <w:p>
      <w:pPr>
        <w:spacing w:after="0"/>
        <w:ind w:left="0"/>
        <w:jc w:val="both"/>
      </w:pPr>
      <w:r>
        <w:rPr>
          <w:rFonts w:ascii="Times New Roman"/>
          <w:b w:val="false"/>
          <w:i w:val="false"/>
          <w:color w:val="000000"/>
          <w:sz w:val="28"/>
        </w:rPr>
        <w:t>
      Date of birth of the holder of the certificate ________________</w:t>
      </w:r>
    </w:p>
    <w:p>
      <w:pPr>
        <w:spacing w:after="0"/>
        <w:ind w:left="0"/>
        <w:jc w:val="both"/>
      </w:pPr>
      <w:r>
        <w:rPr>
          <w:rFonts w:ascii="Times New Roman"/>
          <w:b w:val="false"/>
          <w:i w:val="false"/>
          <w:color w:val="000000"/>
          <w:sz w:val="28"/>
        </w:rPr>
        <w:t>
      Signature of the holder of the certificate ________________</w:t>
      </w:r>
    </w:p>
    <w:p>
      <w:pPr>
        <w:spacing w:after="0"/>
        <w:ind w:left="0"/>
        <w:jc w:val="both"/>
      </w:pPr>
      <w:r>
        <w:rPr>
          <w:rFonts w:ascii="Times New Roman"/>
          <w:b w:val="false"/>
          <w:i w:val="false"/>
          <w:color w:val="000000"/>
          <w:sz w:val="28"/>
        </w:rPr>
        <w:t>
      The original of this certificate must be kept available in accordance with Regulation I/2 paragraph 11 of the STCW’78 Convention as amended while serving on a ship</w:t>
      </w:r>
    </w:p>
    <w:p>
      <w:pPr>
        <w:spacing w:after="0"/>
        <w:ind w:left="0"/>
        <w:jc w:val="both"/>
      </w:pPr>
      <w:r>
        <w:rPr>
          <w:rFonts w:ascii="Times New Roman"/>
          <w:b w:val="false"/>
          <w:i w:val="false"/>
          <w:color w:val="000000"/>
          <w:sz w:val="28"/>
        </w:rPr>
        <w:t>
      Inquiries concerning this certificate should be addressed to the issuing authority at the address above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Беткі жағы</w:t>
            </w:r>
          </w:p>
        </w:tc>
      </w:tr>
    </w:tbl>
    <w:p>
      <w:pPr>
        <w:spacing w:after="0"/>
        <w:ind w:left="0"/>
        <w:jc w:val="left"/>
      </w:pPr>
      <w:r>
        <w:rPr>
          <w:rFonts w:ascii="Times New Roman"/>
          <w:b/>
          <w:i w:val="false"/>
          <w:color w:val="000000"/>
        </w:rPr>
        <w:t xml:space="preserve"> ҚАЗАҚСТАН РЕСПУБЛИКАСЫ </w:t>
      </w:r>
    </w:p>
    <w:p>
      <w:pPr>
        <w:spacing w:after="0"/>
        <w:ind w:left="0"/>
        <w:jc w:val="both"/>
      </w:pPr>
      <w:r>
        <w:rPr>
          <w:rFonts w:ascii="Times New Roman"/>
          <w:b w:val="false"/>
          <w:i w:val="false"/>
          <w:color w:val="000000"/>
          <w:sz w:val="28"/>
        </w:rPr>
        <w:t>
      Қазақстан Республикасының Елтаңбасы</w:t>
      </w:r>
    </w:p>
    <w:p>
      <w:pPr>
        <w:spacing w:after="0"/>
        <w:ind w:left="0"/>
        <w:jc w:val="both"/>
      </w:pPr>
      <w:r>
        <w:rPr>
          <w:rFonts w:ascii="Times New Roman"/>
          <w:b w:val="false"/>
          <w:i w:val="false"/>
          <w:color w:val="000000"/>
          <w:sz w:val="28"/>
        </w:rPr>
        <w:t>
      КУӘЛІК</w:t>
      </w:r>
    </w:p>
    <w:p>
      <w:pPr>
        <w:spacing w:after="0"/>
        <w:ind w:left="0"/>
        <w:jc w:val="both"/>
      </w:pPr>
      <w:r>
        <w:rPr>
          <w:rFonts w:ascii="Times New Roman"/>
          <w:b w:val="false"/>
          <w:i w:val="false"/>
          <w:color w:val="000000"/>
          <w:sz w:val="28"/>
        </w:rPr>
        <w:t>
      "Газдарды немесе тұтанудың төмен температуралы отынның өзге де түрлерін пайдаланатын кемелер үшін қауіпсіздік жөніндегі халықаралық кодекстің қолданысына жататын кемелердегі жұмыс үшін бастапқы даярлау"</w:t>
      </w:r>
    </w:p>
    <w:p>
      <w:pPr>
        <w:spacing w:after="0"/>
        <w:ind w:left="0"/>
        <w:jc w:val="both"/>
      </w:pPr>
      <w:r>
        <w:rPr>
          <w:rFonts w:ascii="Times New Roman"/>
          <w:b w:val="false"/>
          <w:i w:val="false"/>
          <w:color w:val="000000"/>
          <w:sz w:val="28"/>
        </w:rPr>
        <w:t>
      № ХХХХХХХХ</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2017 жылғы 26 шілдедегі № 504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15577 болып тіркелген) бекітілген Теңізшілерге диплом беру қағидаларына және түзетулермен 1978 жылғы Теңізшілерді даярлау, оларға дипломдар беру және вахта атқару туралы халықаралық конвенцияға қосымшаның V/3 ережесінінің 5-тармағына сәйкес даярлау курсын сәтті аяқтады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(даярлауды өткізген білім беру ұйымының (теңіз оқу-тренажер орталығының) атауы, мекенжайы, байланыс мәліметтері)</w:t>
      </w:r>
    </w:p>
    <w:tbl>
      <w:tblPr>
        <w:tblW w:w="0" w:type="auto"/>
        <w:tblCellSpacing w:w="0" w:type="auto"/>
        <w:tblBorders>
          <w:top w:val="none"/>
          <w:left w:val="none"/>
          <w:bottom w:val="none"/>
          <w:right w:val="none"/>
          <w:insideH w:val="none"/>
          <w:insideV w:val="none"/>
        </w:tblBorders>
      </w:tblPr>
      <w:tblGrid>
        <w:gridCol w:w="3897"/>
        <w:gridCol w:w="8403"/>
      </w:tblGrid>
      <w:tr>
        <w:trPr>
          <w:trHeight w:val="30" w:hRule="atLeast"/>
        </w:trPr>
        <w:tc>
          <w:tcPr>
            <w:tcW w:w="38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161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816100" cy="186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күні 20__ жылғы "___" __________ 20__ жылғы "___" _________ дейін жарамды </w:t>
            </w:r>
          </w:p>
        </w:tc>
      </w:tr>
      <w:tr>
        <w:trPr>
          <w:trHeight w:val="30" w:hRule="atLeast"/>
        </w:trPr>
        <w:tc>
          <w:tcPr>
            <w:tcW w:w="38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(бар болса)</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(теңіз оқу-тренажер орталығының) басшысы</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Т.А.Ә. (ол болған жағдайда) (қолы)</w:t>
            </w:r>
          </w:p>
        </w:tc>
      </w:tr>
    </w:tbl>
    <w:p>
      <w:pPr>
        <w:spacing w:after="0"/>
        <w:ind w:left="0"/>
        <w:jc w:val="both"/>
      </w:pPr>
      <w:r>
        <w:rPr>
          <w:rFonts w:ascii="Times New Roman"/>
          <w:b w:val="false"/>
          <w:i w:val="false"/>
          <w:color w:val="000000"/>
          <w:sz w:val="28"/>
        </w:rPr>
        <w:t>
      Куәлік иесінің туған күні, айы, жылы ____________________________________</w:t>
      </w:r>
    </w:p>
    <w:p>
      <w:pPr>
        <w:spacing w:after="0"/>
        <w:ind w:left="0"/>
        <w:jc w:val="both"/>
      </w:pPr>
      <w:r>
        <w:rPr>
          <w:rFonts w:ascii="Times New Roman"/>
          <w:b w:val="false"/>
          <w:i w:val="false"/>
          <w:color w:val="000000"/>
          <w:sz w:val="28"/>
        </w:rPr>
        <w:t>
      Куәлік иесінің қолы ___________________________________________________</w:t>
      </w:r>
    </w:p>
    <w:p>
      <w:pPr>
        <w:spacing w:after="0"/>
        <w:ind w:left="0"/>
        <w:jc w:val="both"/>
      </w:pPr>
      <w:r>
        <w:rPr>
          <w:rFonts w:ascii="Times New Roman"/>
          <w:b w:val="false"/>
          <w:i w:val="false"/>
          <w:color w:val="000000"/>
          <w:sz w:val="28"/>
        </w:rPr>
        <w:t>
      Осы куәліктің түпнұсқасы жоғарыда аталған Конвенцияның I/2 қағидаларының 11-тармағына сәйкес куәлік иесінің жұмыс барысында кеменің бортында болуы тиіс</w:t>
      </w:r>
    </w:p>
    <w:p>
      <w:pPr>
        <w:spacing w:after="0"/>
        <w:ind w:left="0"/>
        <w:jc w:val="both"/>
      </w:pPr>
      <w:r>
        <w:rPr>
          <w:rFonts w:ascii="Times New Roman"/>
          <w:b w:val="false"/>
          <w:i w:val="false"/>
          <w:color w:val="000000"/>
          <w:sz w:val="28"/>
        </w:rPr>
        <w:t>
      Бұл куәлікке қатысты сұрақтар жоғарыда көрсетілген мекенжай бойынша берілген органға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жағы</w:t>
            </w:r>
          </w:p>
        </w:tc>
      </w:tr>
    </w:tbl>
    <w:p>
      <w:pPr>
        <w:spacing w:after="0"/>
        <w:ind w:left="0"/>
        <w:jc w:val="left"/>
      </w:pPr>
      <w:r>
        <w:rPr>
          <w:rFonts w:ascii="Times New Roman"/>
          <w:b/>
          <w:i w:val="false"/>
          <w:color w:val="000000"/>
        </w:rPr>
        <w:t xml:space="preserve"> THE REPUBLIC OF KAZAKHSTAN</w:t>
      </w:r>
    </w:p>
    <w:p>
      <w:pPr>
        <w:spacing w:after="0"/>
        <w:ind w:left="0"/>
        <w:jc w:val="both"/>
      </w:pPr>
      <w:r>
        <w:rPr>
          <w:rFonts w:ascii="Times New Roman"/>
          <w:b w:val="false"/>
          <w:i w:val="false"/>
          <w:color w:val="000000"/>
          <w:sz w:val="28"/>
        </w:rPr>
        <w:t>
      National emblem of the Republic of Kazakhstan</w:t>
      </w:r>
    </w:p>
    <w:p>
      <w:pPr>
        <w:spacing w:after="0"/>
        <w:ind w:left="0"/>
        <w:jc w:val="both"/>
      </w:pPr>
      <w:r>
        <w:rPr>
          <w:rFonts w:ascii="Times New Roman"/>
          <w:b w:val="false"/>
          <w:i w:val="false"/>
          <w:color w:val="000000"/>
          <w:sz w:val="28"/>
        </w:rPr>
        <w:t>
      CERTIFICATE OF PROFICIENCY</w:t>
      </w:r>
    </w:p>
    <w:p>
      <w:pPr>
        <w:spacing w:after="0"/>
        <w:ind w:left="0"/>
        <w:jc w:val="both"/>
      </w:pPr>
      <w:r>
        <w:rPr>
          <w:rFonts w:ascii="Times New Roman"/>
          <w:b w:val="false"/>
          <w:i w:val="false"/>
          <w:color w:val="000000"/>
          <w:sz w:val="28"/>
        </w:rPr>
        <w:t>
      "Basic Training for service on vessels subject to the IGF Code"</w:t>
      </w:r>
    </w:p>
    <w:p>
      <w:pPr>
        <w:spacing w:after="0"/>
        <w:ind w:left="0"/>
        <w:jc w:val="both"/>
      </w:pPr>
      <w:r>
        <w:rPr>
          <w:rFonts w:ascii="Times New Roman"/>
          <w:b w:val="false"/>
          <w:i w:val="false"/>
          <w:color w:val="000000"/>
          <w:sz w:val="28"/>
        </w:rPr>
        <w:t>
      № XXXXXXXX</w:t>
      </w:r>
    </w:p>
    <w:p>
      <w:pPr>
        <w:spacing w:after="0"/>
        <w:ind w:left="0"/>
        <w:jc w:val="both"/>
      </w:pPr>
      <w:r>
        <w:rPr>
          <w:rFonts w:ascii="Times New Roman"/>
          <w:b w:val="false"/>
          <w:i w:val="false"/>
          <w:color w:val="000000"/>
          <w:sz w:val="28"/>
        </w:rPr>
        <w:t>
      This is to confirm, that _____________________________________________</w:t>
      </w:r>
    </w:p>
    <w:p>
      <w:pPr>
        <w:spacing w:after="0"/>
        <w:ind w:left="0"/>
        <w:jc w:val="both"/>
      </w:pPr>
      <w:r>
        <w:rPr>
          <w:rFonts w:ascii="Times New Roman"/>
          <w:b w:val="false"/>
          <w:i w:val="false"/>
          <w:color w:val="000000"/>
          <w:sz w:val="28"/>
        </w:rPr>
        <w:t>
      (Family Name, First Name, Middle Name) (if given)</w:t>
      </w:r>
    </w:p>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Regulation V/3, paragraph 5 of the Annex to the International Convention on Standards of Training, Certification and Watchkeeping for Seafarers 1978, as amended</w:t>
      </w:r>
    </w:p>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(name, address, contact details of the training institute (center)</w:t>
      </w:r>
    </w:p>
    <w:tbl>
      <w:tblPr>
        <w:tblW w:w="0" w:type="auto"/>
        <w:tblCellSpacing w:w="0" w:type="auto"/>
        <w:tblBorders>
          <w:top w:val="none"/>
          <w:left w:val="none"/>
          <w:bottom w:val="none"/>
          <w:right w:val="none"/>
          <w:insideH w:val="none"/>
          <w:insideV w:val="none"/>
        </w:tblBorders>
      </w:tblPr>
      <w:tblGrid>
        <w:gridCol w:w="5647"/>
        <w:gridCol w:w="6653"/>
      </w:tblGrid>
      <w:tr>
        <w:trPr>
          <w:trHeight w:val="30" w:hRule="atLeast"/>
        </w:trPr>
        <w:tc>
          <w:tcPr>
            <w:tcW w:w="56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
Date of expiry "____" ________ 20___</w:t>
            </w:r>
          </w:p>
        </w:tc>
      </w:tr>
      <w:tr>
        <w:trPr>
          <w:trHeight w:val="30" w:hRule="atLeast"/>
        </w:trPr>
        <w:tc>
          <w:tcPr>
            <w:tcW w:w="5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 xml:space="preserve">
_______________________ </w:t>
            </w:r>
            <w:r>
              <w:br/>
            </w:r>
            <w:r>
              <w:rPr>
                <w:rFonts w:ascii="Times New Roman"/>
                <w:b w:val="false"/>
                <w:i w:val="false"/>
                <w:color w:val="000000"/>
                <w:sz w:val="20"/>
              </w:rPr>
              <w:t>
full name (if given) (signature)</w:t>
            </w:r>
          </w:p>
        </w:tc>
      </w:tr>
    </w:tbl>
    <w:p>
      <w:pPr>
        <w:spacing w:after="0"/>
        <w:ind w:left="0"/>
        <w:jc w:val="both"/>
      </w:pPr>
      <w:r>
        <w:rPr>
          <w:rFonts w:ascii="Times New Roman"/>
          <w:b w:val="false"/>
          <w:i w:val="false"/>
          <w:color w:val="000000"/>
          <w:sz w:val="28"/>
        </w:rPr>
        <w:t>
      Date of birth of the holder of the certificate ________________</w:t>
      </w:r>
    </w:p>
    <w:p>
      <w:pPr>
        <w:spacing w:after="0"/>
        <w:ind w:left="0"/>
        <w:jc w:val="both"/>
      </w:pPr>
      <w:r>
        <w:rPr>
          <w:rFonts w:ascii="Times New Roman"/>
          <w:b w:val="false"/>
          <w:i w:val="false"/>
          <w:color w:val="000000"/>
          <w:sz w:val="28"/>
        </w:rPr>
        <w:t>
      Signature of the holder of the certificate ________________</w:t>
      </w:r>
    </w:p>
    <w:p>
      <w:pPr>
        <w:spacing w:after="0"/>
        <w:ind w:left="0"/>
        <w:jc w:val="both"/>
      </w:pPr>
      <w:r>
        <w:rPr>
          <w:rFonts w:ascii="Times New Roman"/>
          <w:b w:val="false"/>
          <w:i w:val="false"/>
          <w:color w:val="000000"/>
          <w:sz w:val="28"/>
        </w:rPr>
        <w:t>
      The original of this certificate must be kept available in accordance with Regulation I/2 paragraph 11 of the STCW’78 Convention as amended while serving on a ship</w:t>
      </w:r>
    </w:p>
    <w:p>
      <w:pPr>
        <w:spacing w:after="0"/>
        <w:ind w:left="0"/>
        <w:jc w:val="both"/>
      </w:pPr>
      <w:r>
        <w:rPr>
          <w:rFonts w:ascii="Times New Roman"/>
          <w:b w:val="false"/>
          <w:i w:val="false"/>
          <w:color w:val="000000"/>
          <w:sz w:val="28"/>
        </w:rPr>
        <w:t>
      Inquiries concerning this certificate should be addressed to the issuing authority at the address above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Беткі жағы</w:t>
            </w:r>
          </w:p>
        </w:tc>
      </w:tr>
    </w:tbl>
    <w:p>
      <w:pPr>
        <w:spacing w:after="0"/>
        <w:ind w:left="0"/>
        <w:jc w:val="left"/>
      </w:pPr>
      <w:r>
        <w:rPr>
          <w:rFonts w:ascii="Times New Roman"/>
          <w:b/>
          <w:i w:val="false"/>
          <w:color w:val="000000"/>
        </w:rPr>
        <w:t xml:space="preserve"> ҚАЗАҚСТАН РЕСПУБЛИКАСЫ</w:t>
      </w:r>
    </w:p>
    <w:p>
      <w:pPr>
        <w:spacing w:after="0"/>
        <w:ind w:left="0"/>
        <w:jc w:val="both"/>
      </w:pPr>
      <w:r>
        <w:rPr>
          <w:rFonts w:ascii="Times New Roman"/>
          <w:b w:val="false"/>
          <w:i w:val="false"/>
          <w:color w:val="000000"/>
          <w:sz w:val="28"/>
        </w:rPr>
        <w:t>
      Қазақстан Республикасының Елтаңбасы</w:t>
      </w:r>
    </w:p>
    <w:p>
      <w:pPr>
        <w:spacing w:after="0"/>
        <w:ind w:left="0"/>
        <w:jc w:val="both"/>
      </w:pPr>
      <w:r>
        <w:rPr>
          <w:rFonts w:ascii="Times New Roman"/>
          <w:b w:val="false"/>
          <w:i w:val="false"/>
          <w:color w:val="000000"/>
          <w:sz w:val="28"/>
        </w:rPr>
        <w:t>
      КУӘЛІК</w:t>
      </w:r>
    </w:p>
    <w:p>
      <w:pPr>
        <w:spacing w:after="0"/>
        <w:ind w:left="0"/>
        <w:jc w:val="both"/>
      </w:pPr>
      <w:r>
        <w:rPr>
          <w:rFonts w:ascii="Times New Roman"/>
          <w:b w:val="false"/>
          <w:i w:val="false"/>
          <w:color w:val="000000"/>
          <w:sz w:val="28"/>
        </w:rPr>
        <w:t>
      "Газдарды немесе тұтанудың төмен температуралы отынның өзге де түрлерін пайдаланатын кемелер үшін қауіпсіздік жөніндегі халықаралық кодекстің қолданысына жататын кемелердегі жұмыс үшін кеңейтілген бағдарлама бойынша даярлау"</w:t>
      </w:r>
    </w:p>
    <w:p>
      <w:pPr>
        <w:spacing w:after="0"/>
        <w:ind w:left="0"/>
        <w:jc w:val="both"/>
      </w:pPr>
      <w:r>
        <w:rPr>
          <w:rFonts w:ascii="Times New Roman"/>
          <w:b w:val="false"/>
          <w:i w:val="false"/>
          <w:color w:val="000000"/>
          <w:sz w:val="28"/>
        </w:rPr>
        <w:t>
      № ХХХХХХХХ</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2017 жылғы 26 шілдедегі № 504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15577 болып тіркелген) бекітілген Теңізшілерге диплом беру қағидаларына сәйкес даярлау курсын сәтті аяқтады және түзетулермен 1978 жылғы Теңізшілерді даярлау, оларға дипломдар беру және вахта атқару туралы халықаралық конвенцияға қосымшаның V/3 ережесінінің 8-тармағына сәйкес тиісті түрде білікті деп танылды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(даярлауды өткізген білім беру ұйымының (теңіз оқу-тренажер орталығының) атауы, мекенжайы, байланыс мәліметтері)</w:t>
      </w:r>
    </w:p>
    <w:tbl>
      <w:tblPr>
        <w:tblW w:w="0" w:type="auto"/>
        <w:tblCellSpacing w:w="0" w:type="auto"/>
        <w:tblBorders>
          <w:top w:val="none"/>
          <w:left w:val="none"/>
          <w:bottom w:val="none"/>
          <w:right w:val="none"/>
          <w:insideH w:val="none"/>
          <w:insideV w:val="none"/>
        </w:tblBorders>
      </w:tblPr>
      <w:tblGrid>
        <w:gridCol w:w="3897"/>
        <w:gridCol w:w="8403"/>
      </w:tblGrid>
      <w:tr>
        <w:trPr>
          <w:trHeight w:val="30" w:hRule="atLeast"/>
        </w:trPr>
        <w:tc>
          <w:tcPr>
            <w:tcW w:w="38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161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816100" cy="186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күні 20__ жылғы "___" __________ 20__ жылғы "___" _________ дейін жарамды </w:t>
            </w:r>
          </w:p>
        </w:tc>
      </w:tr>
      <w:tr>
        <w:trPr>
          <w:trHeight w:val="30" w:hRule="atLeast"/>
        </w:trPr>
        <w:tc>
          <w:tcPr>
            <w:tcW w:w="38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(бар болса)</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(теңіз оқу-тренажер орталығының) басшысы</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Т.А.Ә. (ол болған жағдайда) (қолы)</w:t>
            </w:r>
          </w:p>
        </w:tc>
      </w:tr>
    </w:tbl>
    <w:p>
      <w:pPr>
        <w:spacing w:after="0"/>
        <w:ind w:left="0"/>
        <w:jc w:val="both"/>
      </w:pPr>
      <w:r>
        <w:rPr>
          <w:rFonts w:ascii="Times New Roman"/>
          <w:b w:val="false"/>
          <w:i w:val="false"/>
          <w:color w:val="000000"/>
          <w:sz w:val="28"/>
        </w:rPr>
        <w:t>
      Куәлік иесінің туған күні, айы, жылы ____________________________________</w:t>
      </w:r>
    </w:p>
    <w:p>
      <w:pPr>
        <w:spacing w:after="0"/>
        <w:ind w:left="0"/>
        <w:jc w:val="both"/>
      </w:pPr>
      <w:r>
        <w:rPr>
          <w:rFonts w:ascii="Times New Roman"/>
          <w:b w:val="false"/>
          <w:i w:val="false"/>
          <w:color w:val="000000"/>
          <w:sz w:val="28"/>
        </w:rPr>
        <w:t>
      Куәлік иесінің қолы ___________________________________________________</w:t>
      </w:r>
    </w:p>
    <w:p>
      <w:pPr>
        <w:spacing w:after="0"/>
        <w:ind w:left="0"/>
        <w:jc w:val="both"/>
      </w:pPr>
      <w:r>
        <w:rPr>
          <w:rFonts w:ascii="Times New Roman"/>
          <w:b w:val="false"/>
          <w:i w:val="false"/>
          <w:color w:val="000000"/>
          <w:sz w:val="28"/>
        </w:rPr>
        <w:t>
      Осы куәліктің түпнұсқасы жоғарыда аталған Конвенцияның I/2 қағидаларының 11-тармағына сәйкес куәлік иесінің жұмыс барысында кеменің бортында болуы тиіс</w:t>
      </w:r>
    </w:p>
    <w:p>
      <w:pPr>
        <w:spacing w:after="0"/>
        <w:ind w:left="0"/>
        <w:jc w:val="both"/>
      </w:pPr>
      <w:r>
        <w:rPr>
          <w:rFonts w:ascii="Times New Roman"/>
          <w:b w:val="false"/>
          <w:i w:val="false"/>
          <w:color w:val="000000"/>
          <w:sz w:val="28"/>
        </w:rPr>
        <w:t>
      Бұл куәлікке қатысты сұрақтар жоғарыда көрсетілген мекенжай бойынша берілген органға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жағы</w:t>
            </w:r>
          </w:p>
        </w:tc>
      </w:tr>
    </w:tbl>
    <w:p>
      <w:pPr>
        <w:spacing w:after="0"/>
        <w:ind w:left="0"/>
        <w:jc w:val="left"/>
      </w:pPr>
      <w:r>
        <w:rPr>
          <w:rFonts w:ascii="Times New Roman"/>
          <w:b/>
          <w:i w:val="false"/>
          <w:color w:val="000000"/>
        </w:rPr>
        <w:t xml:space="preserve"> THE REPUBLIC OF KAZAKHSTAN</w:t>
      </w:r>
    </w:p>
    <w:p>
      <w:pPr>
        <w:spacing w:after="0"/>
        <w:ind w:left="0"/>
        <w:jc w:val="both"/>
      </w:pPr>
      <w:r>
        <w:rPr>
          <w:rFonts w:ascii="Times New Roman"/>
          <w:b w:val="false"/>
          <w:i w:val="false"/>
          <w:color w:val="000000"/>
          <w:sz w:val="28"/>
        </w:rPr>
        <w:t>
      National emblem of the Republic of Kazakhstan</w:t>
      </w:r>
    </w:p>
    <w:p>
      <w:pPr>
        <w:spacing w:after="0"/>
        <w:ind w:left="0"/>
        <w:jc w:val="both"/>
      </w:pPr>
      <w:r>
        <w:rPr>
          <w:rFonts w:ascii="Times New Roman"/>
          <w:b w:val="false"/>
          <w:i w:val="false"/>
          <w:color w:val="000000"/>
          <w:sz w:val="28"/>
        </w:rPr>
        <w:t>
      CERTIFICATE OF PROFICIENCY</w:t>
      </w:r>
    </w:p>
    <w:p>
      <w:pPr>
        <w:spacing w:after="0"/>
        <w:ind w:left="0"/>
        <w:jc w:val="both"/>
      </w:pPr>
      <w:r>
        <w:rPr>
          <w:rFonts w:ascii="Times New Roman"/>
          <w:b w:val="false"/>
          <w:i w:val="false"/>
          <w:color w:val="000000"/>
          <w:sz w:val="28"/>
        </w:rPr>
        <w:t>
      "Advanced Training for service on vessels subject to the IGF Code"</w:t>
      </w:r>
    </w:p>
    <w:p>
      <w:pPr>
        <w:spacing w:after="0"/>
        <w:ind w:left="0"/>
        <w:jc w:val="both"/>
      </w:pPr>
      <w:r>
        <w:rPr>
          <w:rFonts w:ascii="Times New Roman"/>
          <w:b w:val="false"/>
          <w:i w:val="false"/>
          <w:color w:val="000000"/>
          <w:sz w:val="28"/>
        </w:rPr>
        <w:t>
      № XXXXXXXX</w:t>
      </w:r>
    </w:p>
    <w:p>
      <w:pPr>
        <w:spacing w:after="0"/>
        <w:ind w:left="0"/>
        <w:jc w:val="both"/>
      </w:pPr>
      <w:r>
        <w:rPr>
          <w:rFonts w:ascii="Times New Roman"/>
          <w:b w:val="false"/>
          <w:i w:val="false"/>
          <w:color w:val="000000"/>
          <w:sz w:val="28"/>
        </w:rPr>
        <w:t>
      This is to confirm, that _____________________________________________</w:t>
      </w:r>
    </w:p>
    <w:p>
      <w:pPr>
        <w:spacing w:after="0"/>
        <w:ind w:left="0"/>
        <w:jc w:val="both"/>
      </w:pPr>
      <w:r>
        <w:rPr>
          <w:rFonts w:ascii="Times New Roman"/>
          <w:b w:val="false"/>
          <w:i w:val="false"/>
          <w:color w:val="000000"/>
          <w:sz w:val="28"/>
        </w:rPr>
        <w:t>
      (Family Name, First Name, Middle Name) (if given)</w:t>
      </w:r>
    </w:p>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found duly qualified in accordance with provisions of Regulation V/3, paragraph 8 of the Annex to the International Convention on Standards of Training, Certification and Watchkeeping for Seafarers 1978, as amended</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(name, address, contact details of the training institute (center)</w:t>
      </w:r>
    </w:p>
    <w:tbl>
      <w:tblPr>
        <w:tblW w:w="0" w:type="auto"/>
        <w:tblCellSpacing w:w="0" w:type="auto"/>
        <w:tblBorders>
          <w:top w:val="none"/>
          <w:left w:val="none"/>
          <w:bottom w:val="none"/>
          <w:right w:val="none"/>
          <w:insideH w:val="none"/>
          <w:insideV w:val="none"/>
        </w:tblBorders>
      </w:tblPr>
      <w:tblGrid>
        <w:gridCol w:w="5647"/>
        <w:gridCol w:w="6653"/>
      </w:tblGrid>
      <w:tr>
        <w:trPr>
          <w:trHeight w:val="30" w:hRule="atLeast"/>
        </w:trPr>
        <w:tc>
          <w:tcPr>
            <w:tcW w:w="56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issue "____" _________ 20___ </w:t>
            </w:r>
            <w:r>
              <w:br/>
            </w:r>
            <w:r>
              <w:rPr>
                <w:rFonts w:ascii="Times New Roman"/>
                <w:b w:val="false"/>
                <w:i w:val="false"/>
                <w:color w:val="000000"/>
                <w:sz w:val="20"/>
              </w:rPr>
              <w:t>
Date of expiry "____" ________ 20___</w:t>
            </w:r>
          </w:p>
        </w:tc>
      </w:tr>
      <w:tr>
        <w:trPr>
          <w:trHeight w:val="30" w:hRule="atLeast"/>
        </w:trPr>
        <w:tc>
          <w:tcPr>
            <w:tcW w:w="5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 xml:space="preserve">
_______________________ </w:t>
            </w:r>
            <w:r>
              <w:br/>
            </w:r>
            <w:r>
              <w:rPr>
                <w:rFonts w:ascii="Times New Roman"/>
                <w:b w:val="false"/>
                <w:i w:val="false"/>
                <w:color w:val="000000"/>
                <w:sz w:val="20"/>
              </w:rPr>
              <w:t>
full name (if given) (signature)</w:t>
            </w:r>
          </w:p>
        </w:tc>
      </w:tr>
    </w:tbl>
    <w:p>
      <w:pPr>
        <w:spacing w:after="0"/>
        <w:ind w:left="0"/>
        <w:jc w:val="both"/>
      </w:pPr>
      <w:r>
        <w:rPr>
          <w:rFonts w:ascii="Times New Roman"/>
          <w:b w:val="false"/>
          <w:i w:val="false"/>
          <w:color w:val="000000"/>
          <w:sz w:val="28"/>
        </w:rPr>
        <w:t>
      Date of birth of the holder of the certificate ________________</w:t>
      </w:r>
    </w:p>
    <w:p>
      <w:pPr>
        <w:spacing w:after="0"/>
        <w:ind w:left="0"/>
        <w:jc w:val="both"/>
      </w:pPr>
      <w:r>
        <w:rPr>
          <w:rFonts w:ascii="Times New Roman"/>
          <w:b w:val="false"/>
          <w:i w:val="false"/>
          <w:color w:val="000000"/>
          <w:sz w:val="28"/>
        </w:rPr>
        <w:t>
      Signature of the holder of the certificate ________________</w:t>
      </w:r>
    </w:p>
    <w:p>
      <w:pPr>
        <w:spacing w:after="0"/>
        <w:ind w:left="0"/>
        <w:jc w:val="both"/>
      </w:pPr>
      <w:r>
        <w:rPr>
          <w:rFonts w:ascii="Times New Roman"/>
          <w:b w:val="false"/>
          <w:i w:val="false"/>
          <w:color w:val="000000"/>
          <w:sz w:val="28"/>
        </w:rPr>
        <w:t>
      The original of this certificate must be kept available in accordance with Regulation I/2 paragraph 11 of the STCW’78 Convention as amended while serving on a ship</w:t>
      </w:r>
    </w:p>
    <w:p>
      <w:pPr>
        <w:spacing w:after="0"/>
        <w:ind w:left="0"/>
        <w:jc w:val="both"/>
      </w:pPr>
      <w:r>
        <w:rPr>
          <w:rFonts w:ascii="Times New Roman"/>
          <w:b w:val="false"/>
          <w:i w:val="false"/>
          <w:color w:val="000000"/>
          <w:sz w:val="28"/>
        </w:rPr>
        <w:t>
      Inquiries concerning this certificate should be addressed to the issuing authority at the address above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Беткі жағы</w:t>
            </w:r>
          </w:p>
        </w:tc>
      </w:tr>
    </w:tbl>
    <w:p>
      <w:pPr>
        <w:spacing w:after="0"/>
        <w:ind w:left="0"/>
        <w:jc w:val="left"/>
      </w:pPr>
      <w:r>
        <w:rPr>
          <w:rFonts w:ascii="Times New Roman"/>
          <w:b/>
          <w:i w:val="false"/>
          <w:color w:val="000000"/>
        </w:rPr>
        <w:t xml:space="preserve"> ҚАЗАҚСТАН РЕСПУБЛИКАСЫ</w:t>
      </w:r>
    </w:p>
    <w:p>
      <w:pPr>
        <w:spacing w:after="0"/>
        <w:ind w:left="0"/>
        <w:jc w:val="both"/>
      </w:pPr>
      <w:r>
        <w:rPr>
          <w:rFonts w:ascii="Times New Roman"/>
          <w:b w:val="false"/>
          <w:i w:val="false"/>
          <w:color w:val="000000"/>
          <w:sz w:val="28"/>
        </w:rPr>
        <w:t>
      Қазақстан Республикасының Елтаңбасы</w:t>
      </w:r>
    </w:p>
    <w:p>
      <w:pPr>
        <w:spacing w:after="0"/>
        <w:ind w:left="0"/>
        <w:jc w:val="both"/>
      </w:pPr>
      <w:r>
        <w:rPr>
          <w:rFonts w:ascii="Times New Roman"/>
          <w:b w:val="false"/>
          <w:i w:val="false"/>
          <w:color w:val="000000"/>
          <w:sz w:val="28"/>
        </w:rPr>
        <w:t>
      КУӘЛІК</w:t>
      </w:r>
    </w:p>
    <w:p>
      <w:pPr>
        <w:spacing w:after="0"/>
        <w:ind w:left="0"/>
        <w:jc w:val="both"/>
      </w:pPr>
      <w:r>
        <w:rPr>
          <w:rFonts w:ascii="Times New Roman"/>
          <w:b w:val="false"/>
          <w:i w:val="false"/>
          <w:color w:val="000000"/>
          <w:sz w:val="28"/>
        </w:rPr>
        <w:t>
      "Полярлық суларда қолданылатын кемелерде жұмыс істеу үшін бастапқы даярлау"</w:t>
      </w:r>
    </w:p>
    <w:p>
      <w:pPr>
        <w:spacing w:after="0"/>
        <w:ind w:left="0"/>
        <w:jc w:val="both"/>
      </w:pPr>
      <w:r>
        <w:rPr>
          <w:rFonts w:ascii="Times New Roman"/>
          <w:b w:val="false"/>
          <w:i w:val="false"/>
          <w:color w:val="000000"/>
          <w:sz w:val="28"/>
        </w:rPr>
        <w:t>
      № ХХХХХХХХ</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2017 жылғы 26 шілдедегі № 504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15577 болып тіркелген) бекітілген Теңізшілерге диплом беру қағидаларына және түзетулермен 1978 жылғы Теңізшілерді даярлау, оларға дипломдар беру және вахта атқару туралы халықаралық конвенцияға қосымшаның V/4 ережесінінің 2-тармағына сәйкес даярлау курсын сәтті аяқтады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(даярлауды өткізген білім беру ұйымының (теңіз оқу-тренажер орталығының) атауы, мекенжайы, байланыс мәліметтері)</w:t>
      </w:r>
    </w:p>
    <w:tbl>
      <w:tblPr>
        <w:tblW w:w="0" w:type="auto"/>
        <w:tblCellSpacing w:w="0" w:type="auto"/>
        <w:tblBorders>
          <w:top w:val="none"/>
          <w:left w:val="none"/>
          <w:bottom w:val="none"/>
          <w:right w:val="none"/>
          <w:insideH w:val="none"/>
          <w:insideV w:val="none"/>
        </w:tblBorders>
      </w:tblPr>
      <w:tblGrid>
        <w:gridCol w:w="3897"/>
        <w:gridCol w:w="8403"/>
      </w:tblGrid>
      <w:tr>
        <w:trPr>
          <w:trHeight w:val="30" w:hRule="atLeast"/>
        </w:trPr>
        <w:tc>
          <w:tcPr>
            <w:tcW w:w="38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161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816100" cy="186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күні 20__ жылғы "___" __________ 20__ жылғы "___" _________ дейін жарамды </w:t>
            </w:r>
          </w:p>
        </w:tc>
      </w:tr>
      <w:tr>
        <w:trPr>
          <w:trHeight w:val="30" w:hRule="atLeast"/>
        </w:trPr>
        <w:tc>
          <w:tcPr>
            <w:tcW w:w="38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(бар болса)</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(теңіз оқу-тренажер орталығының) басшысы</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Т.А.Ә. (ол болған жағдайда) (қолы)</w:t>
            </w:r>
          </w:p>
        </w:tc>
      </w:tr>
    </w:tbl>
    <w:p>
      <w:pPr>
        <w:spacing w:after="0"/>
        <w:ind w:left="0"/>
        <w:jc w:val="both"/>
      </w:pPr>
      <w:r>
        <w:rPr>
          <w:rFonts w:ascii="Times New Roman"/>
          <w:b w:val="false"/>
          <w:i w:val="false"/>
          <w:color w:val="000000"/>
          <w:sz w:val="28"/>
        </w:rPr>
        <w:t>
      Куәлік иесінің туған күні, айы, жылы ____________________________________</w:t>
      </w:r>
    </w:p>
    <w:p>
      <w:pPr>
        <w:spacing w:after="0"/>
        <w:ind w:left="0"/>
        <w:jc w:val="both"/>
      </w:pPr>
      <w:r>
        <w:rPr>
          <w:rFonts w:ascii="Times New Roman"/>
          <w:b w:val="false"/>
          <w:i w:val="false"/>
          <w:color w:val="000000"/>
          <w:sz w:val="28"/>
        </w:rPr>
        <w:t>
      Куәлік иесінің қолы ___________________________________________________</w:t>
      </w:r>
    </w:p>
    <w:p>
      <w:pPr>
        <w:spacing w:after="0"/>
        <w:ind w:left="0"/>
        <w:jc w:val="both"/>
      </w:pPr>
      <w:r>
        <w:rPr>
          <w:rFonts w:ascii="Times New Roman"/>
          <w:b w:val="false"/>
          <w:i w:val="false"/>
          <w:color w:val="000000"/>
          <w:sz w:val="28"/>
        </w:rPr>
        <w:t>
      Осы куәліктің түпнұсқасы жоғарыда аталған Конвенцияның I/2 қағидаларының 11-тармағына сәйкес куәлік иесінің жұмыс барысында кеменің бортында болуы тиіс</w:t>
      </w:r>
    </w:p>
    <w:p>
      <w:pPr>
        <w:spacing w:after="0"/>
        <w:ind w:left="0"/>
        <w:jc w:val="both"/>
      </w:pPr>
      <w:r>
        <w:rPr>
          <w:rFonts w:ascii="Times New Roman"/>
          <w:b w:val="false"/>
          <w:i w:val="false"/>
          <w:color w:val="000000"/>
          <w:sz w:val="28"/>
        </w:rPr>
        <w:t>
      Бұл куәлікке қатысты сұрақтар жоғарыда көрсетілген мекенжай бойынша берілген органға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жағы</w:t>
            </w:r>
          </w:p>
        </w:tc>
      </w:tr>
    </w:tbl>
    <w:p>
      <w:pPr>
        <w:spacing w:after="0"/>
        <w:ind w:left="0"/>
        <w:jc w:val="left"/>
      </w:pPr>
      <w:r>
        <w:rPr>
          <w:rFonts w:ascii="Times New Roman"/>
          <w:b/>
          <w:i w:val="false"/>
          <w:color w:val="000000"/>
        </w:rPr>
        <w:t xml:space="preserve"> THE REPUBLIC OF KAZAKHSTAN</w:t>
      </w:r>
    </w:p>
    <w:p>
      <w:pPr>
        <w:spacing w:after="0"/>
        <w:ind w:left="0"/>
        <w:jc w:val="both"/>
      </w:pPr>
      <w:r>
        <w:rPr>
          <w:rFonts w:ascii="Times New Roman"/>
          <w:b w:val="false"/>
          <w:i w:val="false"/>
          <w:color w:val="000000"/>
          <w:sz w:val="28"/>
        </w:rPr>
        <w:t>
      National emblem of the Republic of Kazakhstan</w:t>
      </w:r>
    </w:p>
    <w:p>
      <w:pPr>
        <w:spacing w:after="0"/>
        <w:ind w:left="0"/>
        <w:jc w:val="both"/>
      </w:pPr>
      <w:r>
        <w:rPr>
          <w:rFonts w:ascii="Times New Roman"/>
          <w:b w:val="false"/>
          <w:i w:val="false"/>
          <w:color w:val="000000"/>
          <w:sz w:val="28"/>
        </w:rPr>
        <w:t>
      CERTIFICATE OF PROFICIENCY</w:t>
      </w:r>
    </w:p>
    <w:p>
      <w:pPr>
        <w:spacing w:after="0"/>
        <w:ind w:left="0"/>
        <w:jc w:val="both"/>
      </w:pPr>
      <w:r>
        <w:rPr>
          <w:rFonts w:ascii="Times New Roman"/>
          <w:b w:val="false"/>
          <w:i w:val="false"/>
          <w:color w:val="000000"/>
          <w:sz w:val="28"/>
        </w:rPr>
        <w:t>
      "Basic Training for Ships operating in Polar Waters"</w:t>
      </w:r>
    </w:p>
    <w:p>
      <w:pPr>
        <w:spacing w:after="0"/>
        <w:ind w:left="0"/>
        <w:jc w:val="both"/>
      </w:pPr>
      <w:r>
        <w:rPr>
          <w:rFonts w:ascii="Times New Roman"/>
          <w:b w:val="false"/>
          <w:i w:val="false"/>
          <w:color w:val="000000"/>
          <w:sz w:val="28"/>
        </w:rPr>
        <w:t>
      № XXXXXXXX</w:t>
      </w:r>
    </w:p>
    <w:p>
      <w:pPr>
        <w:spacing w:after="0"/>
        <w:ind w:left="0"/>
        <w:jc w:val="both"/>
      </w:pPr>
      <w:r>
        <w:rPr>
          <w:rFonts w:ascii="Times New Roman"/>
          <w:b w:val="false"/>
          <w:i w:val="false"/>
          <w:color w:val="000000"/>
          <w:sz w:val="28"/>
        </w:rPr>
        <w:t>
      This is to confirm, that _____________________________________________</w:t>
      </w:r>
    </w:p>
    <w:p>
      <w:pPr>
        <w:spacing w:after="0"/>
        <w:ind w:left="0"/>
        <w:jc w:val="both"/>
      </w:pPr>
      <w:r>
        <w:rPr>
          <w:rFonts w:ascii="Times New Roman"/>
          <w:b w:val="false"/>
          <w:i w:val="false"/>
          <w:color w:val="000000"/>
          <w:sz w:val="28"/>
        </w:rPr>
        <w:t>
      (Family Name, First Name, Middle Name) (if given)</w:t>
      </w:r>
    </w:p>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Regulation V/4, paragraph 2 of the Annex to the International Convention on Standards of Training, Certification and Watchkeeping for Seafarers 1978, as amended</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(name, address, contact details of the training institute (center)</w:t>
      </w:r>
    </w:p>
    <w:tbl>
      <w:tblPr>
        <w:tblW w:w="0" w:type="auto"/>
        <w:tblCellSpacing w:w="0" w:type="auto"/>
        <w:tblBorders>
          <w:top w:val="none"/>
          <w:left w:val="none"/>
          <w:bottom w:val="none"/>
          <w:right w:val="none"/>
          <w:insideH w:val="none"/>
          <w:insideV w:val="none"/>
        </w:tblBorders>
      </w:tblPr>
      <w:tblGrid>
        <w:gridCol w:w="5647"/>
        <w:gridCol w:w="6653"/>
      </w:tblGrid>
      <w:tr>
        <w:trPr>
          <w:trHeight w:val="30" w:hRule="atLeast"/>
        </w:trPr>
        <w:tc>
          <w:tcPr>
            <w:tcW w:w="56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
Date of expiry "____" ________ 20___</w:t>
            </w:r>
          </w:p>
        </w:tc>
      </w:tr>
      <w:tr>
        <w:trPr>
          <w:trHeight w:val="30" w:hRule="atLeast"/>
        </w:trPr>
        <w:tc>
          <w:tcPr>
            <w:tcW w:w="5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 xml:space="preserve">
_______________________ </w:t>
            </w:r>
            <w:r>
              <w:br/>
            </w:r>
            <w:r>
              <w:rPr>
                <w:rFonts w:ascii="Times New Roman"/>
                <w:b w:val="false"/>
                <w:i w:val="false"/>
                <w:color w:val="000000"/>
                <w:sz w:val="20"/>
              </w:rPr>
              <w:t>
full name (if given) (signature)</w:t>
            </w:r>
          </w:p>
        </w:tc>
      </w:tr>
    </w:tbl>
    <w:p>
      <w:pPr>
        <w:spacing w:after="0"/>
        <w:ind w:left="0"/>
        <w:jc w:val="both"/>
      </w:pPr>
      <w:r>
        <w:rPr>
          <w:rFonts w:ascii="Times New Roman"/>
          <w:b w:val="false"/>
          <w:i w:val="false"/>
          <w:color w:val="000000"/>
          <w:sz w:val="28"/>
        </w:rPr>
        <w:t>
      Date of birth of the holder of the certificate ________________</w:t>
      </w:r>
    </w:p>
    <w:p>
      <w:pPr>
        <w:spacing w:after="0"/>
        <w:ind w:left="0"/>
        <w:jc w:val="both"/>
      </w:pPr>
      <w:r>
        <w:rPr>
          <w:rFonts w:ascii="Times New Roman"/>
          <w:b w:val="false"/>
          <w:i w:val="false"/>
          <w:color w:val="000000"/>
          <w:sz w:val="28"/>
        </w:rPr>
        <w:t>
      Signature of the holder of the certificate ________________</w:t>
      </w:r>
    </w:p>
    <w:p>
      <w:pPr>
        <w:spacing w:after="0"/>
        <w:ind w:left="0"/>
        <w:jc w:val="both"/>
      </w:pPr>
      <w:r>
        <w:rPr>
          <w:rFonts w:ascii="Times New Roman"/>
          <w:b w:val="false"/>
          <w:i w:val="false"/>
          <w:color w:val="000000"/>
          <w:sz w:val="28"/>
        </w:rPr>
        <w:t>
      The original of this certificate must be kept available in accordance with Regulation I/2 paragraph 11 of the STCW’78 Convention as amended while serving on a ship</w:t>
      </w:r>
    </w:p>
    <w:p>
      <w:pPr>
        <w:spacing w:after="0"/>
        <w:ind w:left="0"/>
        <w:jc w:val="both"/>
      </w:pPr>
      <w:r>
        <w:rPr>
          <w:rFonts w:ascii="Times New Roman"/>
          <w:b w:val="false"/>
          <w:i w:val="false"/>
          <w:color w:val="000000"/>
          <w:sz w:val="28"/>
        </w:rPr>
        <w:t>
      Inquiries concerning this certificate should be addressed to the issuing authority at the address above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Беткі жағы</w:t>
            </w:r>
          </w:p>
        </w:tc>
      </w:tr>
    </w:tbl>
    <w:p>
      <w:pPr>
        <w:spacing w:after="0"/>
        <w:ind w:left="0"/>
        <w:jc w:val="left"/>
      </w:pPr>
      <w:r>
        <w:rPr>
          <w:rFonts w:ascii="Times New Roman"/>
          <w:b/>
          <w:i w:val="false"/>
          <w:color w:val="000000"/>
        </w:rPr>
        <w:t xml:space="preserve"> ҚАЗАҚСТАН РЕСПУБЛИКАСЫ</w:t>
      </w:r>
    </w:p>
    <w:p>
      <w:pPr>
        <w:spacing w:after="0"/>
        <w:ind w:left="0"/>
        <w:jc w:val="both"/>
      </w:pPr>
      <w:r>
        <w:rPr>
          <w:rFonts w:ascii="Times New Roman"/>
          <w:b w:val="false"/>
          <w:i w:val="false"/>
          <w:color w:val="000000"/>
          <w:sz w:val="28"/>
        </w:rPr>
        <w:t>
      Қазақстан Республикасының Елтаңбасы</w:t>
      </w:r>
    </w:p>
    <w:p>
      <w:pPr>
        <w:spacing w:after="0"/>
        <w:ind w:left="0"/>
        <w:jc w:val="both"/>
      </w:pPr>
      <w:r>
        <w:rPr>
          <w:rFonts w:ascii="Times New Roman"/>
          <w:b w:val="false"/>
          <w:i w:val="false"/>
          <w:color w:val="000000"/>
          <w:sz w:val="28"/>
        </w:rPr>
        <w:t>
      КУӘЛІК</w:t>
      </w:r>
    </w:p>
    <w:p>
      <w:pPr>
        <w:spacing w:after="0"/>
        <w:ind w:left="0"/>
        <w:jc w:val="both"/>
      </w:pPr>
      <w:r>
        <w:rPr>
          <w:rFonts w:ascii="Times New Roman"/>
          <w:b w:val="false"/>
          <w:i w:val="false"/>
          <w:color w:val="000000"/>
          <w:sz w:val="28"/>
        </w:rPr>
        <w:t>
      "Полярлық суларда пайдаланатын кемелер үшін кеңейтілген бағдарлама бойынша даярлау"</w:t>
      </w:r>
    </w:p>
    <w:p>
      <w:pPr>
        <w:spacing w:after="0"/>
        <w:ind w:left="0"/>
        <w:jc w:val="both"/>
      </w:pPr>
      <w:r>
        <w:rPr>
          <w:rFonts w:ascii="Times New Roman"/>
          <w:b w:val="false"/>
          <w:i w:val="false"/>
          <w:color w:val="000000"/>
          <w:sz w:val="28"/>
        </w:rPr>
        <w:t>
      № ХХХХХХХХ</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2017 жылғы 26 шілдедегі № 504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15577 болып тіркелген) бекітілген Теңізшілерге диплом беру қағидаларына сәйкес даярлау курсын сәтті аяқтады және түзетулермен 1978 жылғы Теңізшілерді даярлау, оларға дипломдар беру және вахта атқару туралы халықаралық конвенцияға қосымшаның V/4 ережесінінің 4-тармағына сәйкес тиісті түрде білікті деп танылды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(даярлауды өткізген білім беру ұйымының (теңіз оқу-тренажер орталығының) атауы, мекенжайы, байланыс мәліметтері)</w:t>
      </w:r>
    </w:p>
    <w:tbl>
      <w:tblPr>
        <w:tblW w:w="0" w:type="auto"/>
        <w:tblCellSpacing w:w="0" w:type="auto"/>
        <w:tblBorders>
          <w:top w:val="none"/>
          <w:left w:val="none"/>
          <w:bottom w:val="none"/>
          <w:right w:val="none"/>
          <w:insideH w:val="none"/>
          <w:insideV w:val="none"/>
        </w:tblBorders>
      </w:tblPr>
      <w:tblGrid>
        <w:gridCol w:w="3897"/>
        <w:gridCol w:w="8403"/>
      </w:tblGrid>
      <w:tr>
        <w:trPr>
          <w:trHeight w:val="30" w:hRule="atLeast"/>
        </w:trPr>
        <w:tc>
          <w:tcPr>
            <w:tcW w:w="38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161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816100" cy="186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күні 20__ жылғы "___" __________ 20__ жылғы "___" _________ дейін жарамды </w:t>
            </w:r>
          </w:p>
        </w:tc>
      </w:tr>
      <w:tr>
        <w:trPr>
          <w:trHeight w:val="30" w:hRule="atLeast"/>
        </w:trPr>
        <w:tc>
          <w:tcPr>
            <w:tcW w:w="38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(бар болса)</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(теңіз оқу-тренажер орталығының) басшысы</w:t>
            </w:r>
            <w:r>
              <w:br/>
            </w:r>
            <w:r>
              <w:rPr>
                <w:rFonts w:ascii="Times New Roman"/>
                <w:b w:val="false"/>
                <w:i w:val="false"/>
                <w:color w:val="000000"/>
                <w:sz w:val="20"/>
              </w:rPr>
              <w:t xml:space="preserve">
_______________________________________________ </w:t>
            </w:r>
            <w:r>
              <w:br/>
            </w:r>
            <w:r>
              <w:rPr>
                <w:rFonts w:ascii="Times New Roman"/>
                <w:b w:val="false"/>
                <w:i w:val="false"/>
                <w:color w:val="000000"/>
                <w:sz w:val="20"/>
              </w:rPr>
              <w:t>
Т.А.Ә. (ол болған жағдайда) (қолы)</w:t>
            </w:r>
          </w:p>
        </w:tc>
      </w:tr>
    </w:tbl>
    <w:p>
      <w:pPr>
        <w:spacing w:after="0"/>
        <w:ind w:left="0"/>
        <w:jc w:val="both"/>
      </w:pPr>
      <w:r>
        <w:rPr>
          <w:rFonts w:ascii="Times New Roman"/>
          <w:b w:val="false"/>
          <w:i w:val="false"/>
          <w:color w:val="000000"/>
          <w:sz w:val="28"/>
        </w:rPr>
        <w:t>
      Куәлік иесінің туған күні, айы, жылы ____________________________________</w:t>
      </w:r>
    </w:p>
    <w:p>
      <w:pPr>
        <w:spacing w:after="0"/>
        <w:ind w:left="0"/>
        <w:jc w:val="both"/>
      </w:pPr>
      <w:r>
        <w:rPr>
          <w:rFonts w:ascii="Times New Roman"/>
          <w:b w:val="false"/>
          <w:i w:val="false"/>
          <w:color w:val="000000"/>
          <w:sz w:val="28"/>
        </w:rPr>
        <w:t>
      Куәлік иесінің қолы ___________________________________________________</w:t>
      </w:r>
    </w:p>
    <w:p>
      <w:pPr>
        <w:spacing w:after="0"/>
        <w:ind w:left="0"/>
        <w:jc w:val="both"/>
      </w:pPr>
      <w:r>
        <w:rPr>
          <w:rFonts w:ascii="Times New Roman"/>
          <w:b w:val="false"/>
          <w:i w:val="false"/>
          <w:color w:val="000000"/>
          <w:sz w:val="28"/>
        </w:rPr>
        <w:t>
      Осы куәліктің түпнұсқасы жоғарыда аталған Конвенцияның I/2 қағидаларының 11-тармағына сәйкес куәлік иесінің жұмыс барысында кеменің бортында болуы тиіс</w:t>
      </w:r>
    </w:p>
    <w:p>
      <w:pPr>
        <w:spacing w:after="0"/>
        <w:ind w:left="0"/>
        <w:jc w:val="both"/>
      </w:pPr>
      <w:r>
        <w:rPr>
          <w:rFonts w:ascii="Times New Roman"/>
          <w:b w:val="false"/>
          <w:i w:val="false"/>
          <w:color w:val="000000"/>
          <w:sz w:val="28"/>
        </w:rPr>
        <w:t>
      Бұл куәлікке қатысты сұрақтар жоғарыда көрсетілген мекенжай бойынша берілген органға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жағы</w:t>
            </w:r>
          </w:p>
        </w:tc>
      </w:tr>
    </w:tbl>
    <w:p>
      <w:pPr>
        <w:spacing w:after="0"/>
        <w:ind w:left="0"/>
        <w:jc w:val="left"/>
      </w:pPr>
      <w:r>
        <w:rPr>
          <w:rFonts w:ascii="Times New Roman"/>
          <w:b/>
          <w:i w:val="false"/>
          <w:color w:val="000000"/>
        </w:rPr>
        <w:t xml:space="preserve"> THE REPUBLIC OF KAZAKHSTAN</w:t>
      </w:r>
    </w:p>
    <w:p>
      <w:pPr>
        <w:spacing w:after="0"/>
        <w:ind w:left="0"/>
        <w:jc w:val="both"/>
      </w:pPr>
      <w:r>
        <w:rPr>
          <w:rFonts w:ascii="Times New Roman"/>
          <w:b w:val="false"/>
          <w:i w:val="false"/>
          <w:color w:val="000000"/>
          <w:sz w:val="28"/>
        </w:rPr>
        <w:t>
      National emblem</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CERTIFICATE OF PROFICIENCY</w:t>
      </w:r>
    </w:p>
    <w:p>
      <w:pPr>
        <w:spacing w:after="0"/>
        <w:ind w:left="0"/>
        <w:jc w:val="both"/>
      </w:pPr>
      <w:r>
        <w:rPr>
          <w:rFonts w:ascii="Times New Roman"/>
          <w:b w:val="false"/>
          <w:i w:val="false"/>
          <w:color w:val="000000"/>
          <w:sz w:val="28"/>
        </w:rPr>
        <w:t>
      "Аdvanced Training for Ships operating in Polar Waters"</w:t>
      </w:r>
    </w:p>
    <w:p>
      <w:pPr>
        <w:spacing w:after="0"/>
        <w:ind w:left="0"/>
        <w:jc w:val="both"/>
      </w:pPr>
      <w:r>
        <w:rPr>
          <w:rFonts w:ascii="Times New Roman"/>
          <w:b w:val="false"/>
          <w:i w:val="false"/>
          <w:color w:val="000000"/>
          <w:sz w:val="28"/>
        </w:rPr>
        <w:t>
      № XXXXXXXX</w:t>
      </w:r>
    </w:p>
    <w:p>
      <w:pPr>
        <w:spacing w:after="0"/>
        <w:ind w:left="0"/>
        <w:jc w:val="both"/>
      </w:pPr>
      <w:r>
        <w:rPr>
          <w:rFonts w:ascii="Times New Roman"/>
          <w:b w:val="false"/>
          <w:i w:val="false"/>
          <w:color w:val="000000"/>
          <w:sz w:val="28"/>
        </w:rPr>
        <w:t>
      This is to confirm, that _____________________________________________</w:t>
      </w:r>
    </w:p>
    <w:p>
      <w:pPr>
        <w:spacing w:after="0"/>
        <w:ind w:left="0"/>
        <w:jc w:val="both"/>
      </w:pPr>
      <w:r>
        <w:rPr>
          <w:rFonts w:ascii="Times New Roman"/>
          <w:b w:val="false"/>
          <w:i w:val="false"/>
          <w:color w:val="000000"/>
          <w:sz w:val="28"/>
        </w:rPr>
        <w:t>
      (Family Name, First Name, Middle Name) (if given)</w:t>
      </w:r>
    </w:p>
    <w:p>
      <w:pPr>
        <w:spacing w:after="0"/>
        <w:ind w:left="0"/>
        <w:jc w:val="both"/>
      </w:pPr>
      <w:r>
        <w:rPr>
          <w:rFonts w:ascii="Times New Roman"/>
          <w:b w:val="false"/>
          <w:i w:val="false"/>
          <w:color w:val="000000"/>
          <w:sz w:val="28"/>
        </w:rPr>
        <w:t xml:space="preserve">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found duly qualified in accordance with provisions of Regulation V/4, paragraph 4 of the Annex to the International Convention on Standards of Training, Certification and Watchkeeping for Seafarers 1978, as amended </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(name, address, contact details of the training institute (center)</w:t>
      </w:r>
    </w:p>
    <w:tbl>
      <w:tblPr>
        <w:tblW w:w="0" w:type="auto"/>
        <w:tblCellSpacing w:w="0" w:type="auto"/>
        <w:tblBorders>
          <w:top w:val="none"/>
          <w:left w:val="none"/>
          <w:bottom w:val="none"/>
          <w:right w:val="none"/>
          <w:insideH w:val="none"/>
          <w:insideV w:val="none"/>
        </w:tblBorders>
      </w:tblPr>
      <w:tblGrid>
        <w:gridCol w:w="5647"/>
        <w:gridCol w:w="6653"/>
      </w:tblGrid>
      <w:tr>
        <w:trPr>
          <w:trHeight w:val="30" w:hRule="atLeast"/>
        </w:trPr>
        <w:tc>
          <w:tcPr>
            <w:tcW w:w="56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issue "____" _________ 20___ </w:t>
            </w:r>
            <w:r>
              <w:br/>
            </w:r>
            <w:r>
              <w:rPr>
                <w:rFonts w:ascii="Times New Roman"/>
                <w:b w:val="false"/>
                <w:i w:val="false"/>
                <w:color w:val="000000"/>
                <w:sz w:val="20"/>
              </w:rPr>
              <w:t>
Date of expiry "____" ________ 20___</w:t>
            </w:r>
          </w:p>
        </w:tc>
      </w:tr>
      <w:tr>
        <w:trPr>
          <w:trHeight w:val="30" w:hRule="atLeast"/>
        </w:trPr>
        <w:tc>
          <w:tcPr>
            <w:tcW w:w="5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 xml:space="preserve">
_______________________ </w:t>
            </w:r>
            <w:r>
              <w:br/>
            </w:r>
            <w:r>
              <w:rPr>
                <w:rFonts w:ascii="Times New Roman"/>
                <w:b w:val="false"/>
                <w:i w:val="false"/>
                <w:color w:val="000000"/>
                <w:sz w:val="20"/>
              </w:rPr>
              <w:t>
full name (if given) (signature)</w:t>
            </w:r>
          </w:p>
        </w:tc>
      </w:tr>
    </w:tbl>
    <w:p>
      <w:pPr>
        <w:spacing w:after="0"/>
        <w:ind w:left="0"/>
        <w:jc w:val="both"/>
      </w:pPr>
      <w:r>
        <w:rPr>
          <w:rFonts w:ascii="Times New Roman"/>
          <w:b w:val="false"/>
          <w:i w:val="false"/>
          <w:color w:val="000000"/>
          <w:sz w:val="28"/>
        </w:rPr>
        <w:t>
      Date of birth of the holder of the certificate ________________</w:t>
      </w:r>
    </w:p>
    <w:p>
      <w:pPr>
        <w:spacing w:after="0"/>
        <w:ind w:left="0"/>
        <w:jc w:val="both"/>
      </w:pPr>
      <w:r>
        <w:rPr>
          <w:rFonts w:ascii="Times New Roman"/>
          <w:b w:val="false"/>
          <w:i w:val="false"/>
          <w:color w:val="000000"/>
          <w:sz w:val="28"/>
        </w:rPr>
        <w:t>
      Signature of the holder of the certificate ________________</w:t>
      </w:r>
    </w:p>
    <w:p>
      <w:pPr>
        <w:spacing w:after="0"/>
        <w:ind w:left="0"/>
        <w:jc w:val="both"/>
      </w:pPr>
      <w:r>
        <w:rPr>
          <w:rFonts w:ascii="Times New Roman"/>
          <w:b w:val="false"/>
          <w:i w:val="false"/>
          <w:color w:val="000000"/>
          <w:sz w:val="28"/>
        </w:rPr>
        <w:t>
      The original of this certificate must be kept available in accordance with Regulation I/2 paragraph 11 of the STCW’78 Convention as amended while serving on a ship</w:t>
      </w:r>
    </w:p>
    <w:p>
      <w:pPr>
        <w:spacing w:after="0"/>
        <w:ind w:left="0"/>
        <w:jc w:val="both"/>
      </w:pPr>
      <w:r>
        <w:rPr>
          <w:rFonts w:ascii="Times New Roman"/>
          <w:b w:val="false"/>
          <w:i w:val="false"/>
          <w:color w:val="000000"/>
          <w:sz w:val="28"/>
        </w:rPr>
        <w:t>
      Inquiries concerning this certificate should be addressed to the issuing authority at the address above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Беткі жағы</w:t>
            </w:r>
          </w:p>
        </w:tc>
      </w:tr>
    </w:tbl>
    <w:p>
      <w:pPr>
        <w:spacing w:after="0"/>
        <w:ind w:left="0"/>
        <w:jc w:val="left"/>
      </w:pPr>
      <w:r>
        <w:rPr>
          <w:rFonts w:ascii="Times New Roman"/>
          <w:b/>
          <w:i w:val="false"/>
          <w:color w:val="000000"/>
        </w:rPr>
        <w:t xml:space="preserve"> ҚАЗАҚСТАН РЕСПУБЛИКАСЫ</w:t>
      </w:r>
    </w:p>
    <w:p>
      <w:pPr>
        <w:spacing w:after="0"/>
        <w:ind w:left="0"/>
        <w:jc w:val="both"/>
      </w:pPr>
      <w:r>
        <w:rPr>
          <w:rFonts w:ascii="Times New Roman"/>
          <w:b w:val="false"/>
          <w:i w:val="false"/>
          <w:color w:val="000000"/>
          <w:sz w:val="28"/>
        </w:rPr>
        <w:t>
      Қазақстан Республикасының Елтаңбасы</w:t>
      </w:r>
    </w:p>
    <w:p>
      <w:pPr>
        <w:spacing w:after="0"/>
        <w:ind w:left="0"/>
        <w:jc w:val="both"/>
      </w:pPr>
      <w:r>
        <w:rPr>
          <w:rFonts w:ascii="Times New Roman"/>
          <w:b w:val="false"/>
          <w:i w:val="false"/>
          <w:color w:val="000000"/>
          <w:sz w:val="28"/>
        </w:rPr>
        <w:t>
      КУӘЛІК</w:t>
      </w:r>
    </w:p>
    <w:p>
      <w:pPr>
        <w:spacing w:after="0"/>
        <w:ind w:left="0"/>
        <w:jc w:val="both"/>
      </w:pPr>
      <w:r>
        <w:rPr>
          <w:rFonts w:ascii="Times New Roman"/>
          <w:b w:val="false"/>
          <w:i w:val="false"/>
          <w:color w:val="000000"/>
          <w:sz w:val="28"/>
        </w:rPr>
        <w:t>
      "Апат кезінде және қауіпсіздікті қамтамасыз ету үшін байланыстың жаһандық теңіз жүйесінің жүзуі шектелген ауданның радиооператоры"</w:t>
      </w:r>
    </w:p>
    <w:p>
      <w:pPr>
        <w:spacing w:after="0"/>
        <w:ind w:left="0"/>
        <w:jc w:val="both"/>
      </w:pPr>
      <w:r>
        <w:rPr>
          <w:rFonts w:ascii="Times New Roman"/>
          <w:b w:val="false"/>
          <w:i w:val="false"/>
          <w:color w:val="000000"/>
          <w:sz w:val="28"/>
        </w:rPr>
        <w:t>
      № ХХХХХХХХ</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2017 жылғы 26 шілдедегі № 504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15577 болып тіркелген) бекітілген Теңізшілерге диплом беру қағидаларына және түзетулермен 1978 жылғы Теңізшілерді даярлау, оларға дипломдар беру және вахта атқару туралы халықаралық конвенцияға қосымшаның IV/2 ережесінінің 2.2-тармағына сәйкес даярлау курсын сәтті аяқтады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(даярлауды өткізген білім беру ұйымының (теңіз оқу-тренажер орталығының) атауы, мекенжайы, байланыс мәліметтері)</w:t>
      </w:r>
    </w:p>
    <w:tbl>
      <w:tblPr>
        <w:tblW w:w="0" w:type="auto"/>
        <w:tblCellSpacing w:w="0" w:type="auto"/>
        <w:tblBorders>
          <w:top w:val="none"/>
          <w:left w:val="none"/>
          <w:bottom w:val="none"/>
          <w:right w:val="none"/>
          <w:insideH w:val="none"/>
          <w:insideV w:val="none"/>
        </w:tblBorders>
      </w:tblPr>
      <w:tblGrid>
        <w:gridCol w:w="3897"/>
        <w:gridCol w:w="8403"/>
      </w:tblGrid>
      <w:tr>
        <w:trPr>
          <w:trHeight w:val="30" w:hRule="atLeast"/>
        </w:trPr>
        <w:tc>
          <w:tcPr>
            <w:tcW w:w="38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161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816100" cy="186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күні 20__ жылғы "___" __________ 20__ жылғы "___" _________ дейін жарамды </w:t>
            </w:r>
          </w:p>
        </w:tc>
      </w:tr>
      <w:tr>
        <w:trPr>
          <w:trHeight w:val="30" w:hRule="atLeast"/>
        </w:trPr>
        <w:tc>
          <w:tcPr>
            <w:tcW w:w="38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(бар болса)</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(теңіз оқу-тренажер орталығының) басшысы</w:t>
            </w:r>
            <w:r>
              <w:br/>
            </w:r>
            <w:r>
              <w:rPr>
                <w:rFonts w:ascii="Times New Roman"/>
                <w:b w:val="false"/>
                <w:i w:val="false"/>
                <w:color w:val="000000"/>
                <w:sz w:val="20"/>
              </w:rPr>
              <w:t xml:space="preserve">
_______________________________________________ </w:t>
            </w:r>
            <w:r>
              <w:br/>
            </w:r>
            <w:r>
              <w:rPr>
                <w:rFonts w:ascii="Times New Roman"/>
                <w:b w:val="false"/>
                <w:i w:val="false"/>
                <w:color w:val="000000"/>
                <w:sz w:val="20"/>
              </w:rPr>
              <w:t>
Т.А.Ә. (ол болған жағдайда) (қолы)</w:t>
            </w:r>
          </w:p>
        </w:tc>
      </w:tr>
    </w:tbl>
    <w:p>
      <w:pPr>
        <w:spacing w:after="0"/>
        <w:ind w:left="0"/>
        <w:jc w:val="both"/>
      </w:pPr>
      <w:r>
        <w:rPr>
          <w:rFonts w:ascii="Times New Roman"/>
          <w:b w:val="false"/>
          <w:i w:val="false"/>
          <w:color w:val="000000"/>
          <w:sz w:val="28"/>
        </w:rPr>
        <w:t>
      Куәлік иесінің туған күні, айы, жылы ____________________________________</w:t>
      </w:r>
    </w:p>
    <w:p>
      <w:pPr>
        <w:spacing w:after="0"/>
        <w:ind w:left="0"/>
        <w:jc w:val="both"/>
      </w:pPr>
      <w:r>
        <w:rPr>
          <w:rFonts w:ascii="Times New Roman"/>
          <w:b w:val="false"/>
          <w:i w:val="false"/>
          <w:color w:val="000000"/>
          <w:sz w:val="28"/>
        </w:rPr>
        <w:t>
      Куәлік иесінің қолы ___________________________________________________</w:t>
      </w:r>
    </w:p>
    <w:p>
      <w:pPr>
        <w:spacing w:after="0"/>
        <w:ind w:left="0"/>
        <w:jc w:val="both"/>
      </w:pPr>
      <w:r>
        <w:rPr>
          <w:rFonts w:ascii="Times New Roman"/>
          <w:b w:val="false"/>
          <w:i w:val="false"/>
          <w:color w:val="000000"/>
          <w:sz w:val="28"/>
        </w:rPr>
        <w:t>
      Осы куәліктің түпнұсқасы жоғарыда аталған Конвенцияның I/2 қағидаларының 11-тармағына сәйкес куәлік иесінің жұмыс барысында кеменің бортында болуы тиіс</w:t>
      </w:r>
    </w:p>
    <w:p>
      <w:pPr>
        <w:spacing w:after="0"/>
        <w:ind w:left="0"/>
        <w:jc w:val="both"/>
      </w:pPr>
      <w:r>
        <w:rPr>
          <w:rFonts w:ascii="Times New Roman"/>
          <w:b w:val="false"/>
          <w:i w:val="false"/>
          <w:color w:val="000000"/>
          <w:sz w:val="28"/>
        </w:rPr>
        <w:t>
      Бұл куәлікке қатысты сұрақтар жоғарыда көрсетілген мекенжай бойынша берілген органға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жағы</w:t>
            </w:r>
          </w:p>
        </w:tc>
      </w:tr>
    </w:tbl>
    <w:p>
      <w:pPr>
        <w:spacing w:after="0"/>
        <w:ind w:left="0"/>
        <w:jc w:val="left"/>
      </w:pPr>
      <w:r>
        <w:rPr>
          <w:rFonts w:ascii="Times New Roman"/>
          <w:b/>
          <w:i w:val="false"/>
          <w:color w:val="000000"/>
        </w:rPr>
        <w:t xml:space="preserve"> THE REPUBLIC OF KAZAKHSTAN</w:t>
      </w:r>
    </w:p>
    <w:p>
      <w:pPr>
        <w:spacing w:after="0"/>
        <w:ind w:left="0"/>
        <w:jc w:val="both"/>
      </w:pPr>
      <w:r>
        <w:rPr>
          <w:rFonts w:ascii="Times New Roman"/>
          <w:b w:val="false"/>
          <w:i w:val="false"/>
          <w:color w:val="000000"/>
          <w:sz w:val="28"/>
        </w:rPr>
        <w:t>
      National emblem</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CERTIFICATE OF COMPLETION</w:t>
      </w:r>
    </w:p>
    <w:p>
      <w:pPr>
        <w:spacing w:after="0"/>
        <w:ind w:left="0"/>
        <w:jc w:val="both"/>
      </w:pPr>
      <w:r>
        <w:rPr>
          <w:rFonts w:ascii="Times New Roman"/>
          <w:b w:val="false"/>
          <w:i w:val="false"/>
          <w:color w:val="000000"/>
          <w:sz w:val="28"/>
        </w:rPr>
        <w:t>
      "GMDSS Restricted Radio Operator"</w:t>
      </w:r>
    </w:p>
    <w:p>
      <w:pPr>
        <w:spacing w:after="0"/>
        <w:ind w:left="0"/>
        <w:jc w:val="both"/>
      </w:pPr>
      <w:r>
        <w:rPr>
          <w:rFonts w:ascii="Times New Roman"/>
          <w:b w:val="false"/>
          <w:i w:val="false"/>
          <w:color w:val="000000"/>
          <w:sz w:val="28"/>
        </w:rPr>
        <w:t>
      № XXXXXXXX</w:t>
      </w:r>
    </w:p>
    <w:p>
      <w:pPr>
        <w:spacing w:after="0"/>
        <w:ind w:left="0"/>
        <w:jc w:val="both"/>
      </w:pPr>
      <w:r>
        <w:rPr>
          <w:rFonts w:ascii="Times New Roman"/>
          <w:b w:val="false"/>
          <w:i w:val="false"/>
          <w:color w:val="000000"/>
          <w:sz w:val="28"/>
        </w:rPr>
        <w:t>
      This is to confirm, that _____________________________________________</w:t>
      </w:r>
    </w:p>
    <w:p>
      <w:pPr>
        <w:spacing w:after="0"/>
        <w:ind w:left="0"/>
        <w:jc w:val="both"/>
      </w:pPr>
      <w:r>
        <w:rPr>
          <w:rFonts w:ascii="Times New Roman"/>
          <w:b w:val="false"/>
          <w:i w:val="false"/>
          <w:color w:val="000000"/>
          <w:sz w:val="28"/>
        </w:rPr>
        <w:t>
      (Family Name, First Name, Middle Name) (if given)</w:t>
      </w:r>
    </w:p>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Regulation IV/2, paragraph 2.2 of the Annex to the International Convention on Standards of Training, Certification and Watchkeeping for Seafarers 1978, as amended</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(name, address, contact details of the training institute (center)</w:t>
      </w:r>
    </w:p>
    <w:tbl>
      <w:tblPr>
        <w:tblW w:w="0" w:type="auto"/>
        <w:tblCellSpacing w:w="0" w:type="auto"/>
        <w:tblBorders>
          <w:top w:val="none"/>
          <w:left w:val="none"/>
          <w:bottom w:val="none"/>
          <w:right w:val="none"/>
          <w:insideH w:val="none"/>
          <w:insideV w:val="none"/>
        </w:tblBorders>
      </w:tblPr>
      <w:tblGrid>
        <w:gridCol w:w="5647"/>
        <w:gridCol w:w="6653"/>
      </w:tblGrid>
      <w:tr>
        <w:trPr>
          <w:trHeight w:val="30" w:hRule="atLeast"/>
        </w:trPr>
        <w:tc>
          <w:tcPr>
            <w:tcW w:w="56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issue "____" _________ 20___ </w:t>
            </w:r>
            <w:r>
              <w:br/>
            </w:r>
            <w:r>
              <w:rPr>
                <w:rFonts w:ascii="Times New Roman"/>
                <w:b w:val="false"/>
                <w:i w:val="false"/>
                <w:color w:val="000000"/>
                <w:sz w:val="20"/>
              </w:rPr>
              <w:t>
Date of expiry "____" ________ 20___</w:t>
            </w:r>
          </w:p>
        </w:tc>
      </w:tr>
      <w:tr>
        <w:trPr>
          <w:trHeight w:val="30" w:hRule="atLeast"/>
        </w:trPr>
        <w:tc>
          <w:tcPr>
            <w:tcW w:w="5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 xml:space="preserve">
_______________________ </w:t>
            </w:r>
            <w:r>
              <w:br/>
            </w:r>
            <w:r>
              <w:rPr>
                <w:rFonts w:ascii="Times New Roman"/>
                <w:b w:val="false"/>
                <w:i w:val="false"/>
                <w:color w:val="000000"/>
                <w:sz w:val="20"/>
              </w:rPr>
              <w:t>
full name (if given) (signature)</w:t>
            </w:r>
          </w:p>
        </w:tc>
      </w:tr>
    </w:tbl>
    <w:p>
      <w:pPr>
        <w:spacing w:after="0"/>
        <w:ind w:left="0"/>
        <w:jc w:val="both"/>
      </w:pPr>
      <w:r>
        <w:rPr>
          <w:rFonts w:ascii="Times New Roman"/>
          <w:b w:val="false"/>
          <w:i w:val="false"/>
          <w:color w:val="000000"/>
          <w:sz w:val="28"/>
        </w:rPr>
        <w:t>
      Date of birth of the holder of the certificate ________________</w:t>
      </w:r>
    </w:p>
    <w:p>
      <w:pPr>
        <w:spacing w:after="0"/>
        <w:ind w:left="0"/>
        <w:jc w:val="both"/>
      </w:pPr>
      <w:r>
        <w:rPr>
          <w:rFonts w:ascii="Times New Roman"/>
          <w:b w:val="false"/>
          <w:i w:val="false"/>
          <w:color w:val="000000"/>
          <w:sz w:val="28"/>
        </w:rPr>
        <w:t>
      Signature of the holder of the certificate ________________</w:t>
      </w:r>
    </w:p>
    <w:p>
      <w:pPr>
        <w:spacing w:after="0"/>
        <w:ind w:left="0"/>
        <w:jc w:val="both"/>
      </w:pPr>
      <w:r>
        <w:rPr>
          <w:rFonts w:ascii="Times New Roman"/>
          <w:b w:val="false"/>
          <w:i w:val="false"/>
          <w:color w:val="000000"/>
          <w:sz w:val="28"/>
        </w:rPr>
        <w:t>
      The original of this certificate must be kept available in accordance with Regulation I/2 paragraph 11 of the STCW’78 Convention as amended while serving on a ship</w:t>
      </w:r>
    </w:p>
    <w:p>
      <w:pPr>
        <w:spacing w:after="0"/>
        <w:ind w:left="0"/>
        <w:jc w:val="both"/>
      </w:pPr>
      <w:r>
        <w:rPr>
          <w:rFonts w:ascii="Times New Roman"/>
          <w:b w:val="false"/>
          <w:i w:val="false"/>
          <w:color w:val="000000"/>
          <w:sz w:val="28"/>
        </w:rPr>
        <w:t>
      Inquiries concerning this certificate should be addressed to the issuing authority at the address above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22-нысан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Беткі жағы</w:t>
            </w:r>
          </w:p>
        </w:tc>
      </w:tr>
    </w:tbl>
    <w:p>
      <w:pPr>
        <w:spacing w:after="0"/>
        <w:ind w:left="0"/>
        <w:jc w:val="left"/>
      </w:pPr>
      <w:r>
        <w:rPr>
          <w:rFonts w:ascii="Times New Roman"/>
          <w:b/>
          <w:i w:val="false"/>
          <w:color w:val="000000"/>
        </w:rPr>
        <w:t xml:space="preserve"> ҚАЗАҚСТАН РЕСПУБЛИКАСЫ</w:t>
      </w:r>
    </w:p>
    <w:p>
      <w:pPr>
        <w:spacing w:after="0"/>
        <w:ind w:left="0"/>
        <w:jc w:val="both"/>
      </w:pPr>
      <w:r>
        <w:rPr>
          <w:rFonts w:ascii="Times New Roman"/>
          <w:b w:val="false"/>
          <w:i w:val="false"/>
          <w:color w:val="000000"/>
          <w:sz w:val="28"/>
        </w:rPr>
        <w:t>
      Қазақстан Республикасының Елтаңбасы</w:t>
      </w:r>
    </w:p>
    <w:p>
      <w:pPr>
        <w:spacing w:after="0"/>
        <w:ind w:left="0"/>
        <w:jc w:val="both"/>
      </w:pPr>
      <w:r>
        <w:rPr>
          <w:rFonts w:ascii="Times New Roman"/>
          <w:b w:val="false"/>
          <w:i w:val="false"/>
          <w:color w:val="000000"/>
          <w:sz w:val="28"/>
        </w:rPr>
        <w:t>
      КУӘЛІК</w:t>
      </w:r>
    </w:p>
    <w:p>
      <w:pPr>
        <w:spacing w:after="0"/>
        <w:ind w:left="0"/>
        <w:jc w:val="both"/>
      </w:pPr>
      <w:r>
        <w:rPr>
          <w:rFonts w:ascii="Times New Roman"/>
          <w:b w:val="false"/>
          <w:i w:val="false"/>
          <w:color w:val="000000"/>
          <w:sz w:val="28"/>
        </w:rPr>
        <w:t>
      "Апат кезінде және қауіпсіздікті қамтамасыз ету үшін байланыстың жаһандық теңіз жүйесінің радиооператоры"</w:t>
      </w:r>
    </w:p>
    <w:p>
      <w:pPr>
        <w:spacing w:after="0"/>
        <w:ind w:left="0"/>
        <w:jc w:val="both"/>
      </w:pPr>
      <w:r>
        <w:rPr>
          <w:rFonts w:ascii="Times New Roman"/>
          <w:b w:val="false"/>
          <w:i w:val="false"/>
          <w:color w:val="000000"/>
          <w:sz w:val="28"/>
        </w:rPr>
        <w:t>
      № ХХХХХХХХ</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2017 жылғы 26 шілдедегі № 504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15577 болып тіркелген) бекітілген Теңізшілерге диплом беру қағидаларына және түзетулермен 1978 жылғы Теңізшілерді даярлау, оларға дипломдар беру және вахта атқару туралы халықаралық конвенцияға қосымшаның IV/2 ережесінінің 2.2-тармағына сәйкес даярлау курсын сәтті аяқтады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(даярлауды өткізген білім беру ұйымының (теңіз оқу-тренажер орталығының) атауы, мекенжайы, байланыс мәліметтері)</w:t>
      </w:r>
    </w:p>
    <w:tbl>
      <w:tblPr>
        <w:tblW w:w="0" w:type="auto"/>
        <w:tblCellSpacing w:w="0" w:type="auto"/>
        <w:tblBorders>
          <w:top w:val="none"/>
          <w:left w:val="none"/>
          <w:bottom w:val="none"/>
          <w:right w:val="none"/>
          <w:insideH w:val="none"/>
          <w:insideV w:val="none"/>
        </w:tblBorders>
      </w:tblPr>
      <w:tblGrid>
        <w:gridCol w:w="3897"/>
        <w:gridCol w:w="8403"/>
      </w:tblGrid>
      <w:tr>
        <w:trPr>
          <w:trHeight w:val="30" w:hRule="atLeast"/>
        </w:trPr>
        <w:tc>
          <w:tcPr>
            <w:tcW w:w="38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161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816100" cy="186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күні 20__ жылғы "___" __________ 20__ жылғы "___" _________ дейін жарамды </w:t>
            </w:r>
          </w:p>
        </w:tc>
      </w:tr>
      <w:tr>
        <w:trPr>
          <w:trHeight w:val="30" w:hRule="atLeast"/>
        </w:trPr>
        <w:tc>
          <w:tcPr>
            <w:tcW w:w="38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(бар болса)</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(теңіз оқу-тренажер орталығының) басшысы</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Т.А.Ә. (ол болған жағдайда) (қолы)</w:t>
            </w:r>
          </w:p>
        </w:tc>
      </w:tr>
    </w:tbl>
    <w:p>
      <w:pPr>
        <w:spacing w:after="0"/>
        <w:ind w:left="0"/>
        <w:jc w:val="both"/>
      </w:pPr>
      <w:r>
        <w:rPr>
          <w:rFonts w:ascii="Times New Roman"/>
          <w:b w:val="false"/>
          <w:i w:val="false"/>
          <w:color w:val="000000"/>
          <w:sz w:val="28"/>
        </w:rPr>
        <w:t>
      Куәлік иесінің туған күні, айы, жылы ____________________________________</w:t>
      </w:r>
    </w:p>
    <w:p>
      <w:pPr>
        <w:spacing w:after="0"/>
        <w:ind w:left="0"/>
        <w:jc w:val="both"/>
      </w:pPr>
      <w:r>
        <w:rPr>
          <w:rFonts w:ascii="Times New Roman"/>
          <w:b w:val="false"/>
          <w:i w:val="false"/>
          <w:color w:val="000000"/>
          <w:sz w:val="28"/>
        </w:rPr>
        <w:t>
      Куәлік иесінің қолы ___________________________________________________</w:t>
      </w:r>
    </w:p>
    <w:p>
      <w:pPr>
        <w:spacing w:after="0"/>
        <w:ind w:left="0"/>
        <w:jc w:val="both"/>
      </w:pPr>
      <w:r>
        <w:rPr>
          <w:rFonts w:ascii="Times New Roman"/>
          <w:b w:val="false"/>
          <w:i w:val="false"/>
          <w:color w:val="000000"/>
          <w:sz w:val="28"/>
        </w:rPr>
        <w:t>
      Осы куәліктің түпнұсқасы жоғарыда аталған Конвенцияның I/2 қағидаларының 11-тармағына сәйкес куәлік иесінің жұмыс барысында кеменің бортында болуы тиіс</w:t>
      </w:r>
    </w:p>
    <w:p>
      <w:pPr>
        <w:spacing w:after="0"/>
        <w:ind w:left="0"/>
        <w:jc w:val="both"/>
      </w:pPr>
      <w:r>
        <w:rPr>
          <w:rFonts w:ascii="Times New Roman"/>
          <w:b w:val="false"/>
          <w:i w:val="false"/>
          <w:color w:val="000000"/>
          <w:sz w:val="28"/>
        </w:rPr>
        <w:t>
      Бұл куәлікке қатысты сұрақтар жоғарыда көрсетілген мекенжай бойынша берілген органға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жағы</w:t>
            </w:r>
          </w:p>
        </w:tc>
      </w:tr>
    </w:tbl>
    <w:p>
      <w:pPr>
        <w:spacing w:after="0"/>
        <w:ind w:left="0"/>
        <w:jc w:val="both"/>
      </w:pPr>
      <w:r>
        <w:rPr>
          <w:rFonts w:ascii="Times New Roman"/>
          <w:b w:val="false"/>
          <w:i w:val="false"/>
          <w:color w:val="000000"/>
          <w:sz w:val="28"/>
        </w:rPr>
        <w:t>
      THE REPUBLIC OF KAZAKHSTAN</w:t>
      </w:r>
    </w:p>
    <w:p>
      <w:pPr>
        <w:spacing w:after="0"/>
        <w:ind w:left="0"/>
        <w:jc w:val="both"/>
      </w:pPr>
      <w:r>
        <w:rPr>
          <w:rFonts w:ascii="Times New Roman"/>
          <w:b w:val="false"/>
          <w:i w:val="false"/>
          <w:color w:val="000000"/>
          <w:sz w:val="28"/>
        </w:rPr>
        <w:t>
      National emblem of the Republic of Kazakhstan</w:t>
      </w:r>
    </w:p>
    <w:p>
      <w:pPr>
        <w:spacing w:after="0"/>
        <w:ind w:left="0"/>
        <w:jc w:val="both"/>
      </w:pPr>
      <w:r>
        <w:rPr>
          <w:rFonts w:ascii="Times New Roman"/>
          <w:b w:val="false"/>
          <w:i w:val="false"/>
          <w:color w:val="000000"/>
          <w:sz w:val="28"/>
        </w:rPr>
        <w:t>
      CERTIFICATE OF COMPLETION</w:t>
      </w:r>
    </w:p>
    <w:p>
      <w:pPr>
        <w:spacing w:after="0"/>
        <w:ind w:left="0"/>
        <w:jc w:val="both"/>
      </w:pPr>
      <w:r>
        <w:rPr>
          <w:rFonts w:ascii="Times New Roman"/>
          <w:b w:val="false"/>
          <w:i w:val="false"/>
          <w:color w:val="000000"/>
          <w:sz w:val="28"/>
        </w:rPr>
        <w:t>
      "GMDSS General Radio Operator"</w:t>
      </w:r>
    </w:p>
    <w:p>
      <w:pPr>
        <w:spacing w:after="0"/>
        <w:ind w:left="0"/>
        <w:jc w:val="both"/>
      </w:pPr>
      <w:r>
        <w:rPr>
          <w:rFonts w:ascii="Times New Roman"/>
          <w:b w:val="false"/>
          <w:i w:val="false"/>
          <w:color w:val="000000"/>
          <w:sz w:val="28"/>
        </w:rPr>
        <w:t>
      № XXXXXXXX</w:t>
      </w:r>
    </w:p>
    <w:p>
      <w:pPr>
        <w:spacing w:after="0"/>
        <w:ind w:left="0"/>
        <w:jc w:val="both"/>
      </w:pPr>
      <w:r>
        <w:rPr>
          <w:rFonts w:ascii="Times New Roman"/>
          <w:b w:val="false"/>
          <w:i w:val="false"/>
          <w:color w:val="000000"/>
          <w:sz w:val="28"/>
        </w:rPr>
        <w:t>
      This is to confirm, that _____________________________________________</w:t>
      </w:r>
    </w:p>
    <w:p>
      <w:pPr>
        <w:spacing w:after="0"/>
        <w:ind w:left="0"/>
        <w:jc w:val="both"/>
      </w:pPr>
      <w:r>
        <w:rPr>
          <w:rFonts w:ascii="Times New Roman"/>
          <w:b w:val="false"/>
          <w:i w:val="false"/>
          <w:color w:val="000000"/>
          <w:sz w:val="28"/>
        </w:rPr>
        <w:t>
      (Family Name, First Name, Middle Name) (if given)</w:t>
      </w:r>
    </w:p>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Regulation IV/2, paragraph 2.2 of the Annex to the International Convention on Standards of Training, Certification and Watchkeeping for Seafarers 1978, as amended</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(name, address, contact details of the training institute (center)</w:t>
      </w:r>
    </w:p>
    <w:tbl>
      <w:tblPr>
        <w:tblW w:w="0" w:type="auto"/>
        <w:tblCellSpacing w:w="0" w:type="auto"/>
        <w:tblBorders>
          <w:top w:val="none"/>
          <w:left w:val="none"/>
          <w:bottom w:val="none"/>
          <w:right w:val="none"/>
          <w:insideH w:val="none"/>
          <w:insideV w:val="none"/>
        </w:tblBorders>
      </w:tblPr>
      <w:tblGrid>
        <w:gridCol w:w="5647"/>
        <w:gridCol w:w="6653"/>
      </w:tblGrid>
      <w:tr>
        <w:trPr>
          <w:trHeight w:val="30" w:hRule="atLeast"/>
        </w:trPr>
        <w:tc>
          <w:tcPr>
            <w:tcW w:w="56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"____" _________ 20___</w:t>
            </w:r>
            <w:r>
              <w:br/>
            </w:r>
            <w:r>
              <w:rPr>
                <w:rFonts w:ascii="Times New Roman"/>
                <w:b w:val="false"/>
                <w:i w:val="false"/>
                <w:color w:val="000000"/>
                <w:sz w:val="20"/>
              </w:rPr>
              <w:t>
Date of expiry "____" ________ 20___</w:t>
            </w:r>
          </w:p>
        </w:tc>
      </w:tr>
      <w:tr>
        <w:trPr>
          <w:trHeight w:val="30" w:hRule="atLeast"/>
        </w:trPr>
        <w:tc>
          <w:tcPr>
            <w:tcW w:w="5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 xml:space="preserve">
_______________________ </w:t>
            </w:r>
            <w:r>
              <w:br/>
            </w:r>
            <w:r>
              <w:rPr>
                <w:rFonts w:ascii="Times New Roman"/>
                <w:b w:val="false"/>
                <w:i w:val="false"/>
                <w:color w:val="000000"/>
                <w:sz w:val="20"/>
              </w:rPr>
              <w:t>
full name (if given) (signature)</w:t>
            </w:r>
          </w:p>
        </w:tc>
      </w:tr>
    </w:tbl>
    <w:p>
      <w:pPr>
        <w:spacing w:after="0"/>
        <w:ind w:left="0"/>
        <w:jc w:val="both"/>
      </w:pPr>
      <w:r>
        <w:rPr>
          <w:rFonts w:ascii="Times New Roman"/>
          <w:b w:val="false"/>
          <w:i w:val="false"/>
          <w:color w:val="000000"/>
          <w:sz w:val="28"/>
        </w:rPr>
        <w:t>
      Date of birth of the holder of the certificate ________________</w:t>
      </w:r>
    </w:p>
    <w:p>
      <w:pPr>
        <w:spacing w:after="0"/>
        <w:ind w:left="0"/>
        <w:jc w:val="both"/>
      </w:pPr>
      <w:r>
        <w:rPr>
          <w:rFonts w:ascii="Times New Roman"/>
          <w:b w:val="false"/>
          <w:i w:val="false"/>
          <w:color w:val="000000"/>
          <w:sz w:val="28"/>
        </w:rPr>
        <w:t>
      Signature of the holder of the certificate ________________</w:t>
      </w:r>
    </w:p>
    <w:p>
      <w:pPr>
        <w:spacing w:after="0"/>
        <w:ind w:left="0"/>
        <w:jc w:val="both"/>
      </w:pPr>
      <w:r>
        <w:rPr>
          <w:rFonts w:ascii="Times New Roman"/>
          <w:b w:val="false"/>
          <w:i w:val="false"/>
          <w:color w:val="000000"/>
          <w:sz w:val="28"/>
        </w:rPr>
        <w:t>
      The original of this certificate must be kept available in accordance with Regulation I/2 paragraph 11 of the STCW’78 Convention as amended while serving on a ship</w:t>
      </w:r>
    </w:p>
    <w:p>
      <w:pPr>
        <w:spacing w:after="0"/>
        <w:ind w:left="0"/>
        <w:jc w:val="both"/>
      </w:pPr>
      <w:r>
        <w:rPr>
          <w:rFonts w:ascii="Times New Roman"/>
          <w:b w:val="false"/>
          <w:i w:val="false"/>
          <w:color w:val="000000"/>
          <w:sz w:val="28"/>
        </w:rPr>
        <w:t>
      Inquiries concerning this certificate should be addressed to the issuing authority at the address above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Беткі жағы</w:t>
            </w:r>
          </w:p>
        </w:tc>
      </w:tr>
    </w:tbl>
    <w:p>
      <w:pPr>
        <w:spacing w:after="0"/>
        <w:ind w:left="0"/>
        <w:jc w:val="left"/>
      </w:pPr>
      <w:r>
        <w:rPr>
          <w:rFonts w:ascii="Times New Roman"/>
          <w:b/>
          <w:i w:val="false"/>
          <w:color w:val="000000"/>
        </w:rPr>
        <w:t xml:space="preserve"> ҚАЗАҚСТАН РЕСПУБЛИКАСЫ</w:t>
      </w:r>
    </w:p>
    <w:p>
      <w:pPr>
        <w:spacing w:after="0"/>
        <w:ind w:left="0"/>
        <w:jc w:val="both"/>
      </w:pPr>
      <w:r>
        <w:rPr>
          <w:rFonts w:ascii="Times New Roman"/>
          <w:b w:val="false"/>
          <w:i w:val="false"/>
          <w:color w:val="000000"/>
          <w:sz w:val="28"/>
        </w:rPr>
        <w:t>
      Қазақстан Республикасының Елтаңбасы</w:t>
      </w:r>
    </w:p>
    <w:p>
      <w:pPr>
        <w:spacing w:after="0"/>
        <w:ind w:left="0"/>
        <w:jc w:val="both"/>
      </w:pPr>
      <w:r>
        <w:rPr>
          <w:rFonts w:ascii="Times New Roman"/>
          <w:b w:val="false"/>
          <w:i w:val="false"/>
          <w:color w:val="000000"/>
          <w:sz w:val="28"/>
        </w:rPr>
        <w:t>
      КУӘЛІК</w:t>
      </w:r>
    </w:p>
    <w:p>
      <w:pPr>
        <w:spacing w:after="0"/>
        <w:ind w:left="0"/>
        <w:jc w:val="both"/>
      </w:pPr>
      <w:r>
        <w:rPr>
          <w:rFonts w:ascii="Times New Roman"/>
          <w:b w:val="false"/>
          <w:i w:val="false"/>
          <w:color w:val="000000"/>
          <w:sz w:val="28"/>
        </w:rPr>
        <w:t>
      "Жоғары жылдамдықтағы кемені басқару"</w:t>
      </w:r>
    </w:p>
    <w:p>
      <w:pPr>
        <w:spacing w:after="0"/>
        <w:ind w:left="0"/>
        <w:jc w:val="both"/>
      </w:pPr>
      <w:r>
        <w:rPr>
          <w:rFonts w:ascii="Times New Roman"/>
          <w:b w:val="false"/>
          <w:i w:val="false"/>
          <w:color w:val="000000"/>
          <w:sz w:val="28"/>
        </w:rPr>
        <w:t>
      № ХХХХХХХХ</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2017 жылғы 26 шілдедегі № 504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15577 болып тіркелген) бекітілген Теңізшілерге диплом беру қағидаларына және Теңіздегі адам өмірін қорғау туралы 1978 жылғы халықаралық конвенцияның X тарауына, Жоғары жылдамдықты кемелердің кодексінің 18-тарауына сәйкес даярлау курсын сәтті аяқтады</w:t>
      </w:r>
    </w:p>
    <w:p>
      <w:pPr>
        <w:spacing w:after="0"/>
        <w:ind w:left="0"/>
        <w:jc w:val="both"/>
      </w:pPr>
      <w:r>
        <w:rPr>
          <w:rFonts w:ascii="Times New Roman"/>
          <w:b w:val="false"/>
          <w:i w:val="false"/>
          <w:color w:val="000000"/>
          <w:sz w:val="28"/>
        </w:rPr>
        <w:t>
      Кеменің түрі мен моделі_______________________________________________</w:t>
      </w:r>
    </w:p>
    <w:p>
      <w:pPr>
        <w:spacing w:after="0"/>
        <w:ind w:left="0"/>
        <w:jc w:val="both"/>
      </w:pPr>
      <w:r>
        <w:rPr>
          <w:rFonts w:ascii="Times New Roman"/>
          <w:b w:val="false"/>
          <w:i w:val="false"/>
          <w:color w:val="000000"/>
          <w:sz w:val="28"/>
        </w:rPr>
        <w:t>
      Жүру бағыты_________________________________________________________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(даярлауды өткізген білім беру ұйымының (теңіз оқу-тренажер орталығының) атауы, мекенжайы, байланыс мәліметтері)</w:t>
      </w:r>
    </w:p>
    <w:tbl>
      <w:tblPr>
        <w:tblW w:w="0" w:type="auto"/>
        <w:tblCellSpacing w:w="0" w:type="auto"/>
        <w:tblBorders>
          <w:top w:val="none"/>
          <w:left w:val="none"/>
          <w:bottom w:val="none"/>
          <w:right w:val="none"/>
          <w:insideH w:val="none"/>
          <w:insideV w:val="none"/>
        </w:tblBorders>
      </w:tblPr>
      <w:tblGrid>
        <w:gridCol w:w="3897"/>
        <w:gridCol w:w="8403"/>
      </w:tblGrid>
      <w:tr>
        <w:trPr>
          <w:trHeight w:val="30" w:hRule="atLeast"/>
        </w:trPr>
        <w:tc>
          <w:tcPr>
            <w:tcW w:w="38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161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816100" cy="186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күні 20__ жылғы "___" __________ 20__ жылғы "___" _________ дейін жарамды </w:t>
            </w:r>
          </w:p>
        </w:tc>
      </w:tr>
      <w:tr>
        <w:trPr>
          <w:trHeight w:val="30" w:hRule="atLeast"/>
        </w:trPr>
        <w:tc>
          <w:tcPr>
            <w:tcW w:w="38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(бар болса)</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(теңіз оқу-тренажер орталығының) басшысы</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Т.А.Ә. (ол болған жағдайда) (қолы)</w:t>
            </w:r>
          </w:p>
        </w:tc>
      </w:tr>
    </w:tbl>
    <w:p>
      <w:pPr>
        <w:spacing w:after="0"/>
        <w:ind w:left="0"/>
        <w:jc w:val="both"/>
      </w:pPr>
      <w:r>
        <w:rPr>
          <w:rFonts w:ascii="Times New Roman"/>
          <w:b w:val="false"/>
          <w:i w:val="false"/>
          <w:color w:val="000000"/>
          <w:sz w:val="28"/>
        </w:rPr>
        <w:t>
      Куәлік иесінің туған күні, айы, жылы ____________________________________</w:t>
      </w:r>
    </w:p>
    <w:p>
      <w:pPr>
        <w:spacing w:after="0"/>
        <w:ind w:left="0"/>
        <w:jc w:val="both"/>
      </w:pPr>
      <w:r>
        <w:rPr>
          <w:rFonts w:ascii="Times New Roman"/>
          <w:b w:val="false"/>
          <w:i w:val="false"/>
          <w:color w:val="000000"/>
          <w:sz w:val="28"/>
        </w:rPr>
        <w:t>
      Куәлік иесінің қолы ___________________________________________________</w:t>
      </w:r>
    </w:p>
    <w:p>
      <w:pPr>
        <w:spacing w:after="0"/>
        <w:ind w:left="0"/>
        <w:jc w:val="both"/>
      </w:pPr>
      <w:r>
        <w:rPr>
          <w:rFonts w:ascii="Times New Roman"/>
          <w:b w:val="false"/>
          <w:i w:val="false"/>
          <w:color w:val="000000"/>
          <w:sz w:val="28"/>
        </w:rPr>
        <w:t>
      Осы куәліктің түпнұсқасы жоғарыда аталған Конвенцияның I/2 қағидаларының 11-тармағына сәйкес куәлік иесінің жұмыс барысында кеменің бортында болуы тиіс</w:t>
      </w:r>
    </w:p>
    <w:p>
      <w:pPr>
        <w:spacing w:after="0"/>
        <w:ind w:left="0"/>
        <w:jc w:val="both"/>
      </w:pPr>
      <w:r>
        <w:rPr>
          <w:rFonts w:ascii="Times New Roman"/>
          <w:b w:val="false"/>
          <w:i w:val="false"/>
          <w:color w:val="000000"/>
          <w:sz w:val="28"/>
        </w:rPr>
        <w:t>
      Бұл куәлікке қатысты сұрақтар жоғарыда көрсетілген мекенжай бойынша берілген органға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жағы</w:t>
            </w:r>
          </w:p>
        </w:tc>
      </w:tr>
    </w:tbl>
    <w:p>
      <w:pPr>
        <w:spacing w:after="0"/>
        <w:ind w:left="0"/>
        <w:jc w:val="left"/>
      </w:pPr>
      <w:r>
        <w:rPr>
          <w:rFonts w:ascii="Times New Roman"/>
          <w:b/>
          <w:i w:val="false"/>
          <w:color w:val="000000"/>
        </w:rPr>
        <w:t xml:space="preserve"> THE REPUBLIC OF KAZAKHSTAN</w:t>
      </w:r>
    </w:p>
    <w:p>
      <w:pPr>
        <w:spacing w:after="0"/>
        <w:ind w:left="0"/>
        <w:jc w:val="both"/>
      </w:pPr>
      <w:r>
        <w:rPr>
          <w:rFonts w:ascii="Times New Roman"/>
          <w:b w:val="false"/>
          <w:i w:val="false"/>
          <w:color w:val="000000"/>
          <w:sz w:val="28"/>
        </w:rPr>
        <w:t>
      National emblem of the Republic of Kazakhstan</w:t>
      </w:r>
    </w:p>
    <w:p>
      <w:pPr>
        <w:spacing w:after="0"/>
        <w:ind w:left="0"/>
        <w:jc w:val="both"/>
      </w:pPr>
      <w:r>
        <w:rPr>
          <w:rFonts w:ascii="Times New Roman"/>
          <w:b w:val="false"/>
          <w:i w:val="false"/>
          <w:color w:val="000000"/>
          <w:sz w:val="28"/>
        </w:rPr>
        <w:t>
      TYPE RATING CERTIFICATE</w:t>
      </w:r>
    </w:p>
    <w:p>
      <w:pPr>
        <w:spacing w:after="0"/>
        <w:ind w:left="0"/>
        <w:jc w:val="both"/>
      </w:pPr>
      <w:r>
        <w:rPr>
          <w:rFonts w:ascii="Times New Roman"/>
          <w:b w:val="false"/>
          <w:i w:val="false"/>
          <w:color w:val="000000"/>
          <w:sz w:val="28"/>
        </w:rPr>
        <w:t>
      "High Speed Craft Operations"</w:t>
      </w:r>
    </w:p>
    <w:p>
      <w:pPr>
        <w:spacing w:after="0"/>
        <w:ind w:left="0"/>
        <w:jc w:val="both"/>
      </w:pPr>
      <w:r>
        <w:rPr>
          <w:rFonts w:ascii="Times New Roman"/>
          <w:b w:val="false"/>
          <w:i w:val="false"/>
          <w:color w:val="000000"/>
          <w:sz w:val="28"/>
        </w:rPr>
        <w:t>
      № XXXXXXXX</w:t>
      </w:r>
    </w:p>
    <w:p>
      <w:pPr>
        <w:spacing w:after="0"/>
        <w:ind w:left="0"/>
        <w:jc w:val="both"/>
      </w:pPr>
      <w:r>
        <w:rPr>
          <w:rFonts w:ascii="Times New Roman"/>
          <w:b w:val="false"/>
          <w:i w:val="false"/>
          <w:color w:val="000000"/>
          <w:sz w:val="28"/>
        </w:rPr>
        <w:t>
      This is to confirm, that _____________________________________________</w:t>
      </w:r>
    </w:p>
    <w:p>
      <w:pPr>
        <w:spacing w:after="0"/>
        <w:ind w:left="0"/>
        <w:jc w:val="both"/>
      </w:pPr>
      <w:r>
        <w:rPr>
          <w:rFonts w:ascii="Times New Roman"/>
          <w:b w:val="false"/>
          <w:i w:val="false"/>
          <w:color w:val="000000"/>
          <w:sz w:val="28"/>
        </w:rPr>
        <w:t>
      (Family Name, First Name, Middle Name) (if given)</w:t>
      </w:r>
    </w:p>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Chapter 18 of the High Speed Craft Code under Chapter X of the 1974 SOLAS Convention, as amended</w:t>
      </w:r>
    </w:p>
    <w:p>
      <w:pPr>
        <w:spacing w:after="0"/>
        <w:ind w:left="0"/>
        <w:jc w:val="both"/>
      </w:pPr>
      <w:r>
        <w:rPr>
          <w:rFonts w:ascii="Times New Roman"/>
          <w:b w:val="false"/>
          <w:i w:val="false"/>
          <w:color w:val="000000"/>
          <w:sz w:val="28"/>
        </w:rPr>
        <w:t xml:space="preserve">
      Type and model of craft _________________________________________________ </w:t>
      </w:r>
    </w:p>
    <w:p>
      <w:pPr>
        <w:spacing w:after="0"/>
        <w:ind w:left="0"/>
        <w:jc w:val="both"/>
      </w:pPr>
      <w:r>
        <w:rPr>
          <w:rFonts w:ascii="Times New Roman"/>
          <w:b w:val="false"/>
          <w:i w:val="false"/>
          <w:color w:val="000000"/>
          <w:sz w:val="28"/>
        </w:rPr>
        <w:t>
      Route of operation 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(name, address, contact details of the training institute (center)</w:t>
      </w:r>
    </w:p>
    <w:tbl>
      <w:tblPr>
        <w:tblW w:w="0" w:type="auto"/>
        <w:tblCellSpacing w:w="0" w:type="auto"/>
        <w:tblBorders>
          <w:top w:val="none"/>
          <w:left w:val="none"/>
          <w:bottom w:val="none"/>
          <w:right w:val="none"/>
          <w:insideH w:val="none"/>
          <w:insideV w:val="none"/>
        </w:tblBorders>
      </w:tblPr>
      <w:tblGrid>
        <w:gridCol w:w="5647"/>
        <w:gridCol w:w="6653"/>
      </w:tblGrid>
      <w:tr>
        <w:trPr>
          <w:trHeight w:val="30" w:hRule="atLeast"/>
        </w:trPr>
        <w:tc>
          <w:tcPr>
            <w:tcW w:w="56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issue "____" _________ 20___ </w:t>
            </w:r>
            <w:r>
              <w:br/>
            </w:r>
            <w:r>
              <w:rPr>
                <w:rFonts w:ascii="Times New Roman"/>
                <w:b w:val="false"/>
                <w:i w:val="false"/>
                <w:color w:val="000000"/>
                <w:sz w:val="20"/>
              </w:rPr>
              <w:t>
Date of expiry "____" ________ 20___</w:t>
            </w:r>
          </w:p>
        </w:tc>
      </w:tr>
      <w:tr>
        <w:trPr>
          <w:trHeight w:val="30" w:hRule="atLeast"/>
        </w:trPr>
        <w:tc>
          <w:tcPr>
            <w:tcW w:w="5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 xml:space="preserve">
_______________________ </w:t>
            </w:r>
            <w:r>
              <w:br/>
            </w:r>
            <w:r>
              <w:rPr>
                <w:rFonts w:ascii="Times New Roman"/>
                <w:b w:val="false"/>
                <w:i w:val="false"/>
                <w:color w:val="000000"/>
                <w:sz w:val="20"/>
              </w:rPr>
              <w:t>
full name (if given) (signature)</w:t>
            </w:r>
          </w:p>
        </w:tc>
      </w:tr>
    </w:tbl>
    <w:p>
      <w:pPr>
        <w:spacing w:after="0"/>
        <w:ind w:left="0"/>
        <w:jc w:val="both"/>
      </w:pPr>
      <w:r>
        <w:rPr>
          <w:rFonts w:ascii="Times New Roman"/>
          <w:b w:val="false"/>
          <w:i w:val="false"/>
          <w:color w:val="000000"/>
          <w:sz w:val="28"/>
        </w:rPr>
        <w:t>
      Date of birth of the holder of the certificate ________________</w:t>
      </w:r>
    </w:p>
    <w:p>
      <w:pPr>
        <w:spacing w:after="0"/>
        <w:ind w:left="0"/>
        <w:jc w:val="both"/>
      </w:pPr>
      <w:r>
        <w:rPr>
          <w:rFonts w:ascii="Times New Roman"/>
          <w:b w:val="false"/>
          <w:i w:val="false"/>
          <w:color w:val="000000"/>
          <w:sz w:val="28"/>
        </w:rPr>
        <w:t>
      Signature of the holder of the certificate ________________</w:t>
      </w:r>
    </w:p>
    <w:p>
      <w:pPr>
        <w:spacing w:after="0"/>
        <w:ind w:left="0"/>
        <w:jc w:val="both"/>
      </w:pPr>
      <w:r>
        <w:rPr>
          <w:rFonts w:ascii="Times New Roman"/>
          <w:b w:val="false"/>
          <w:i w:val="false"/>
          <w:color w:val="000000"/>
          <w:sz w:val="28"/>
        </w:rPr>
        <w:t>
      The original of this certificate must be kept available in accordance with Regulation I/2 paragraph 11 of the STCW’78 Convention as amended while serving on a ship</w:t>
      </w:r>
    </w:p>
    <w:p>
      <w:pPr>
        <w:spacing w:after="0"/>
        <w:ind w:left="0"/>
        <w:jc w:val="both"/>
      </w:pPr>
      <w:r>
        <w:rPr>
          <w:rFonts w:ascii="Times New Roman"/>
          <w:b w:val="false"/>
          <w:i w:val="false"/>
          <w:color w:val="000000"/>
          <w:sz w:val="28"/>
        </w:rPr>
        <w:t>
      Inquiries concerning this certificate should be addressed to the issuing authority at the address above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Беткі жағы</w:t>
            </w:r>
          </w:p>
        </w:tc>
      </w:tr>
    </w:tbl>
    <w:p>
      <w:pPr>
        <w:spacing w:after="0"/>
        <w:ind w:left="0"/>
        <w:jc w:val="left"/>
      </w:pPr>
      <w:r>
        <w:rPr>
          <w:rFonts w:ascii="Times New Roman"/>
          <w:b/>
          <w:i w:val="false"/>
          <w:color w:val="000000"/>
        </w:rPr>
        <w:t xml:space="preserve"> ҚАЗАҚСТАН РЕСПУБЛИКАСЫ</w:t>
      </w:r>
    </w:p>
    <w:p>
      <w:pPr>
        <w:spacing w:after="0"/>
        <w:ind w:left="0"/>
        <w:jc w:val="both"/>
      </w:pPr>
      <w:r>
        <w:rPr>
          <w:rFonts w:ascii="Times New Roman"/>
          <w:b w:val="false"/>
          <w:i w:val="false"/>
          <w:color w:val="000000"/>
          <w:sz w:val="28"/>
        </w:rPr>
        <w:t>
      Қазақстан Республикасының Елтаңбасы</w:t>
      </w:r>
    </w:p>
    <w:p>
      <w:pPr>
        <w:spacing w:after="0"/>
        <w:ind w:left="0"/>
        <w:jc w:val="both"/>
      </w:pPr>
      <w:r>
        <w:rPr>
          <w:rFonts w:ascii="Times New Roman"/>
          <w:b w:val="false"/>
          <w:i w:val="false"/>
          <w:color w:val="000000"/>
          <w:sz w:val="28"/>
        </w:rPr>
        <w:t>
      КУӘЛІК "Кемені басқару – кемені жүргізу"</w:t>
      </w:r>
    </w:p>
    <w:p>
      <w:pPr>
        <w:spacing w:after="0"/>
        <w:ind w:left="0"/>
        <w:jc w:val="both"/>
      </w:pPr>
      <w:r>
        <w:rPr>
          <w:rFonts w:ascii="Times New Roman"/>
          <w:b w:val="false"/>
          <w:i w:val="false"/>
          <w:color w:val="000000"/>
          <w:sz w:val="28"/>
        </w:rPr>
        <w:t>
      № ХХХХХХХХ</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2017 жылғы 26 шілдедегі № 504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15577 тіркелген) Теңізшілерге диплом беру қағидаларының 40-тармағына сәйкес даярлау курсын сәтті аяқтады.</w:t>
      </w:r>
    </w:p>
    <w:p>
      <w:pPr>
        <w:spacing w:after="0"/>
        <w:ind w:left="0"/>
        <w:jc w:val="both"/>
      </w:pPr>
      <w:r>
        <w:rPr>
          <w:rFonts w:ascii="Times New Roman"/>
          <w:b w:val="false"/>
          <w:i w:val="false"/>
          <w:color w:val="000000"/>
          <w:sz w:val="28"/>
        </w:rPr>
        <w:t>
      Жалпы сыйымдылық және /немесе жүзу аймағы бойынша шектеулер 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(даярлауды өткізген білім беру ұйымының (теңіз оқу-тренажер орталығының) атауы, мекенжайы, байланыс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4"/>
        <w:gridCol w:w="8506"/>
      </w:tblGrid>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161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816100" cy="186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күні 20__ жылғы "___" __________ 20__ жылғы "___" _________ дейін жарамды </w:t>
            </w:r>
          </w:p>
        </w:tc>
      </w:tr>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(бар болса)</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(теңіз оқу-тренажер орталығының) басшысы</w:t>
            </w:r>
            <w:r>
              <w:br/>
            </w:r>
            <w:r>
              <w:rPr>
                <w:rFonts w:ascii="Times New Roman"/>
                <w:b w:val="false"/>
                <w:i w:val="false"/>
                <w:color w:val="000000"/>
                <w:sz w:val="20"/>
              </w:rPr>
              <w:t>
_______________________________________________ Т.А.Ә.</w:t>
            </w:r>
            <w:r>
              <w:br/>
            </w:r>
            <w:r>
              <w:rPr>
                <w:rFonts w:ascii="Times New Roman"/>
                <w:b w:val="false"/>
                <w:i w:val="false"/>
                <w:color w:val="000000"/>
                <w:sz w:val="20"/>
              </w:rPr>
              <w:t>
(ол болған жағдайда) (қолы)</w:t>
            </w:r>
          </w:p>
        </w:tc>
      </w:tr>
    </w:tbl>
    <w:p>
      <w:pPr>
        <w:spacing w:after="0"/>
        <w:ind w:left="0"/>
        <w:jc w:val="both"/>
      </w:pPr>
      <w:r>
        <w:rPr>
          <w:rFonts w:ascii="Times New Roman"/>
          <w:b w:val="false"/>
          <w:i w:val="false"/>
          <w:color w:val="000000"/>
          <w:sz w:val="28"/>
        </w:rPr>
        <w:t>
      Куәлік иесінің туған күні, айы, жылы ____________________________________</w:t>
      </w:r>
    </w:p>
    <w:p>
      <w:pPr>
        <w:spacing w:after="0"/>
        <w:ind w:left="0"/>
        <w:jc w:val="both"/>
      </w:pPr>
      <w:r>
        <w:rPr>
          <w:rFonts w:ascii="Times New Roman"/>
          <w:b w:val="false"/>
          <w:i w:val="false"/>
          <w:color w:val="000000"/>
          <w:sz w:val="28"/>
        </w:rPr>
        <w:t>
      Куәлік иесінің қолы ___________________________________________________</w:t>
      </w:r>
    </w:p>
    <w:p>
      <w:pPr>
        <w:spacing w:after="0"/>
        <w:ind w:left="0"/>
        <w:jc w:val="both"/>
      </w:pPr>
      <w:r>
        <w:rPr>
          <w:rFonts w:ascii="Times New Roman"/>
          <w:b w:val="false"/>
          <w:i w:val="false"/>
          <w:color w:val="000000"/>
          <w:sz w:val="28"/>
        </w:rPr>
        <w:t>
      Осы куәліктің түпнұсқасы жоғарыда аталған Конвенцияның I/2 қағидаларының 11-тармағына сәйкес куәлік иесінің жұмыс барысында кеменің бортында болуы тиіс Бұл куәлікке қатысты сұрақтар жоғарыда көрсетілген мекенжай бойынша берілген органға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жағы</w:t>
            </w:r>
          </w:p>
        </w:tc>
      </w:tr>
    </w:tbl>
    <w:p>
      <w:pPr>
        <w:spacing w:after="0"/>
        <w:ind w:left="0"/>
        <w:jc w:val="left"/>
      </w:pPr>
      <w:r>
        <w:rPr>
          <w:rFonts w:ascii="Times New Roman"/>
          <w:b/>
          <w:i w:val="false"/>
          <w:color w:val="000000"/>
        </w:rPr>
        <w:t xml:space="preserve"> THE REPUBLIC OF KAZAKHSTAN</w:t>
      </w:r>
    </w:p>
    <w:p>
      <w:pPr>
        <w:spacing w:after="0"/>
        <w:ind w:left="0"/>
        <w:jc w:val="both"/>
      </w:pPr>
      <w:r>
        <w:rPr>
          <w:rFonts w:ascii="Times New Roman"/>
          <w:b w:val="false"/>
          <w:i w:val="false"/>
          <w:color w:val="000000"/>
          <w:sz w:val="28"/>
        </w:rPr>
        <w:t>
      National emblem of the Republic of Kazakhstan</w:t>
      </w:r>
    </w:p>
    <w:p>
      <w:pPr>
        <w:spacing w:after="0"/>
        <w:ind w:left="0"/>
        <w:jc w:val="both"/>
      </w:pPr>
      <w:r>
        <w:rPr>
          <w:rFonts w:ascii="Times New Roman"/>
          <w:b w:val="false"/>
          <w:i w:val="false"/>
          <w:color w:val="000000"/>
          <w:sz w:val="28"/>
        </w:rPr>
        <w:t>
      CERTIFICATE OF COMPLETION</w:t>
      </w:r>
    </w:p>
    <w:p>
      <w:pPr>
        <w:spacing w:after="0"/>
        <w:ind w:left="0"/>
        <w:jc w:val="both"/>
      </w:pPr>
      <w:r>
        <w:rPr>
          <w:rFonts w:ascii="Times New Roman"/>
          <w:b w:val="false"/>
          <w:i w:val="false"/>
          <w:color w:val="000000"/>
          <w:sz w:val="28"/>
        </w:rPr>
        <w:t>
      "Ship Management Navigation"</w:t>
      </w:r>
    </w:p>
    <w:p>
      <w:pPr>
        <w:spacing w:after="0"/>
        <w:ind w:left="0"/>
        <w:jc w:val="both"/>
      </w:pPr>
      <w:r>
        <w:rPr>
          <w:rFonts w:ascii="Times New Roman"/>
          <w:b w:val="false"/>
          <w:i w:val="false"/>
          <w:color w:val="000000"/>
          <w:sz w:val="28"/>
        </w:rPr>
        <w:t>
      № XXXXXXXX</w:t>
      </w:r>
    </w:p>
    <w:p>
      <w:pPr>
        <w:spacing w:after="0"/>
        <w:ind w:left="0"/>
        <w:jc w:val="both"/>
      </w:pPr>
      <w:r>
        <w:rPr>
          <w:rFonts w:ascii="Times New Roman"/>
          <w:b w:val="false"/>
          <w:i w:val="false"/>
          <w:color w:val="000000"/>
          <w:sz w:val="28"/>
        </w:rPr>
        <w:t>
      This is to confirm, that _____________________________________________</w:t>
      </w:r>
    </w:p>
    <w:p>
      <w:pPr>
        <w:spacing w:after="0"/>
        <w:ind w:left="0"/>
        <w:jc w:val="both"/>
      </w:pPr>
      <w:r>
        <w:rPr>
          <w:rFonts w:ascii="Times New Roman"/>
          <w:b w:val="false"/>
          <w:i w:val="false"/>
          <w:color w:val="000000"/>
          <w:sz w:val="28"/>
        </w:rPr>
        <w:t>
      (Family Name, First Name, Middle Name) (if given)</w:t>
      </w:r>
    </w:p>
    <w:p>
      <w:pPr>
        <w:spacing w:after="0"/>
        <w:ind w:left="0"/>
        <w:jc w:val="both"/>
      </w:pPr>
      <w:r>
        <w:rPr>
          <w:rFonts w:ascii="Times New Roman"/>
          <w:b w:val="false"/>
          <w:i w:val="false"/>
          <w:color w:val="000000"/>
          <w:sz w:val="28"/>
        </w:rPr>
        <w:t>
      has successfully completed a program of training in accordance with the requirements laid down in paragraph 40 of Regulations on the certification of the seafarers approved by the order of Minister of Investment and Development of the Republic of Kazakhstan dated July 26, 2017 ref. # 504 (enlisted in the Register on state registration of the regulatory acts ref. # 15577)</w:t>
      </w:r>
    </w:p>
    <w:p>
      <w:pPr>
        <w:spacing w:after="0"/>
        <w:ind w:left="0"/>
        <w:jc w:val="both"/>
      </w:pPr>
      <w:r>
        <w:rPr>
          <w:rFonts w:ascii="Times New Roman"/>
          <w:b w:val="false"/>
          <w:i w:val="false"/>
          <w:color w:val="000000"/>
          <w:sz w:val="28"/>
        </w:rPr>
        <w:t>
      Limitations as to GT and/or Sailing Area: 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(name, address, contact details of the training institute (center)</w:t>
      </w:r>
    </w:p>
    <w:tbl>
      <w:tblPr>
        <w:tblW w:w="0" w:type="auto"/>
        <w:tblCellSpacing w:w="0" w:type="auto"/>
        <w:tblBorders>
          <w:top w:val="none"/>
          <w:left w:val="none"/>
          <w:bottom w:val="none"/>
          <w:right w:val="none"/>
          <w:insideH w:val="none"/>
          <w:insideV w:val="none"/>
        </w:tblBorders>
      </w:tblPr>
      <w:tblGrid>
        <w:gridCol w:w="5647"/>
        <w:gridCol w:w="6653"/>
      </w:tblGrid>
      <w:tr>
        <w:trPr>
          <w:trHeight w:val="30" w:hRule="atLeast"/>
        </w:trPr>
        <w:tc>
          <w:tcPr>
            <w:tcW w:w="56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issue "____" _________ 20___ </w:t>
            </w:r>
            <w:r>
              <w:br/>
            </w:r>
            <w:r>
              <w:rPr>
                <w:rFonts w:ascii="Times New Roman"/>
                <w:b w:val="false"/>
                <w:i w:val="false"/>
                <w:color w:val="000000"/>
                <w:sz w:val="20"/>
              </w:rPr>
              <w:t>
Date of expiry "____" ________ 20___</w:t>
            </w:r>
          </w:p>
        </w:tc>
      </w:tr>
      <w:tr>
        <w:trPr>
          <w:trHeight w:val="30" w:hRule="atLeast"/>
        </w:trPr>
        <w:tc>
          <w:tcPr>
            <w:tcW w:w="5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
_______________________</w:t>
            </w:r>
            <w:r>
              <w:br/>
            </w:r>
            <w:r>
              <w:rPr>
                <w:rFonts w:ascii="Times New Roman"/>
                <w:b w:val="false"/>
                <w:i w:val="false"/>
                <w:color w:val="000000"/>
                <w:sz w:val="20"/>
              </w:rPr>
              <w:t>
full name (if given) (signature)</w:t>
            </w:r>
          </w:p>
        </w:tc>
      </w:tr>
    </w:tbl>
    <w:p>
      <w:pPr>
        <w:spacing w:after="0"/>
        <w:ind w:left="0"/>
        <w:jc w:val="both"/>
      </w:pPr>
      <w:r>
        <w:rPr>
          <w:rFonts w:ascii="Times New Roman"/>
          <w:b w:val="false"/>
          <w:i w:val="false"/>
          <w:color w:val="000000"/>
          <w:sz w:val="28"/>
        </w:rPr>
        <w:t>
      Date of birth of the holder of the certificate ________________</w:t>
      </w:r>
    </w:p>
    <w:p>
      <w:pPr>
        <w:spacing w:after="0"/>
        <w:ind w:left="0"/>
        <w:jc w:val="both"/>
      </w:pPr>
      <w:r>
        <w:rPr>
          <w:rFonts w:ascii="Times New Roman"/>
          <w:b w:val="false"/>
          <w:i w:val="false"/>
          <w:color w:val="000000"/>
          <w:sz w:val="28"/>
        </w:rPr>
        <w:t>
      Signature of the holder of the certificate ________________</w:t>
      </w:r>
    </w:p>
    <w:p>
      <w:pPr>
        <w:spacing w:after="0"/>
        <w:ind w:left="0"/>
        <w:jc w:val="both"/>
      </w:pPr>
      <w:r>
        <w:rPr>
          <w:rFonts w:ascii="Times New Roman"/>
          <w:b w:val="false"/>
          <w:i w:val="false"/>
          <w:color w:val="000000"/>
          <w:sz w:val="28"/>
        </w:rPr>
        <w:t>
      The original of this certificate must be kept available in accordance with Regulation I/2 paragraph 11 of the STCW’78 Convention as amended while serving on a ship</w:t>
      </w:r>
    </w:p>
    <w:p>
      <w:pPr>
        <w:spacing w:after="0"/>
        <w:ind w:left="0"/>
        <w:jc w:val="both"/>
      </w:pPr>
      <w:r>
        <w:rPr>
          <w:rFonts w:ascii="Times New Roman"/>
          <w:b w:val="false"/>
          <w:i w:val="false"/>
          <w:color w:val="000000"/>
          <w:sz w:val="28"/>
        </w:rPr>
        <w:t>
      Inquiries concerning this certificate should be addressed to the issuing authority at the address above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Беткі жағы</w:t>
            </w:r>
          </w:p>
        </w:tc>
      </w:tr>
    </w:tbl>
    <w:p>
      <w:pPr>
        <w:spacing w:after="0"/>
        <w:ind w:left="0"/>
        <w:jc w:val="left"/>
      </w:pPr>
      <w:r>
        <w:rPr>
          <w:rFonts w:ascii="Times New Roman"/>
          <w:b/>
          <w:i w:val="false"/>
          <w:color w:val="000000"/>
        </w:rPr>
        <w:t xml:space="preserve"> ҚАЗАҚСТАН РЕСПУБЛИКАСЫ</w:t>
      </w:r>
    </w:p>
    <w:p>
      <w:pPr>
        <w:spacing w:after="0"/>
        <w:ind w:left="0"/>
        <w:jc w:val="both"/>
      </w:pPr>
      <w:r>
        <w:rPr>
          <w:rFonts w:ascii="Times New Roman"/>
          <w:b w:val="false"/>
          <w:i w:val="false"/>
          <w:color w:val="000000"/>
          <w:sz w:val="28"/>
        </w:rPr>
        <w:t>
      Қазақстан Республикасының Елтаңбасы</w:t>
      </w:r>
    </w:p>
    <w:p>
      <w:pPr>
        <w:spacing w:after="0"/>
        <w:ind w:left="0"/>
        <w:jc w:val="both"/>
      </w:pPr>
      <w:r>
        <w:rPr>
          <w:rFonts w:ascii="Times New Roman"/>
          <w:b w:val="false"/>
          <w:i w:val="false"/>
          <w:color w:val="000000"/>
          <w:sz w:val="28"/>
        </w:rPr>
        <w:t>
      КУӘЛІК</w:t>
      </w:r>
    </w:p>
    <w:p>
      <w:pPr>
        <w:spacing w:after="0"/>
        <w:ind w:left="0"/>
        <w:jc w:val="both"/>
      </w:pPr>
      <w:r>
        <w:rPr>
          <w:rFonts w:ascii="Times New Roman"/>
          <w:b w:val="false"/>
          <w:i w:val="false"/>
          <w:color w:val="000000"/>
          <w:sz w:val="28"/>
        </w:rPr>
        <w:t>
      "Кемені басқару – кеме механикасы"</w:t>
      </w:r>
    </w:p>
    <w:p>
      <w:pPr>
        <w:spacing w:after="0"/>
        <w:ind w:left="0"/>
        <w:jc w:val="both"/>
      </w:pPr>
      <w:r>
        <w:rPr>
          <w:rFonts w:ascii="Times New Roman"/>
          <w:b w:val="false"/>
          <w:i w:val="false"/>
          <w:color w:val="000000"/>
          <w:sz w:val="28"/>
        </w:rPr>
        <w:t>
      № ХХХХХХХХ</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2017 жылғы 26 шілдедегі № 504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15577 тіркелген) Теңізшілерге диплом беру қағидаларының 41-тармағына сәйкес даярлау курсын сәтті аяқтады</w:t>
      </w:r>
    </w:p>
    <w:p>
      <w:pPr>
        <w:spacing w:after="0"/>
        <w:ind w:left="0"/>
        <w:jc w:val="both"/>
      </w:pPr>
      <w:r>
        <w:rPr>
          <w:rFonts w:ascii="Times New Roman"/>
          <w:b w:val="false"/>
          <w:i w:val="false"/>
          <w:color w:val="000000"/>
          <w:sz w:val="28"/>
        </w:rPr>
        <w:t>
      Қозғалтқыш жүйесінің қуатын шектеу(кВт)______________________________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(даярлауды өткізген білім беру ұйымының (теңіз оқу-тренажер орталығының) атауы, мекенжайы, байланыс мәліметтері)</w:t>
      </w:r>
    </w:p>
    <w:tbl>
      <w:tblPr>
        <w:tblW w:w="0" w:type="auto"/>
        <w:tblCellSpacing w:w="0" w:type="auto"/>
        <w:tblBorders>
          <w:top w:val="none"/>
          <w:left w:val="none"/>
          <w:bottom w:val="none"/>
          <w:right w:val="none"/>
          <w:insideH w:val="none"/>
          <w:insideV w:val="none"/>
        </w:tblBorders>
      </w:tblPr>
      <w:tblGrid>
        <w:gridCol w:w="3897"/>
        <w:gridCol w:w="8403"/>
      </w:tblGrid>
      <w:tr>
        <w:trPr>
          <w:trHeight w:val="30" w:hRule="atLeast"/>
        </w:trPr>
        <w:tc>
          <w:tcPr>
            <w:tcW w:w="38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161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816100" cy="186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күні 20__ жылғы "___" __________ 20__ жылғы "___" _________ дейін жарамды </w:t>
            </w:r>
          </w:p>
        </w:tc>
      </w:tr>
      <w:tr>
        <w:trPr>
          <w:trHeight w:val="30" w:hRule="atLeast"/>
        </w:trPr>
        <w:tc>
          <w:tcPr>
            <w:tcW w:w="38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(бар болса)</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(теңіз оқу-тренажер орталығының) басшысы</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Т.А.Ә. (ол болған жағдайда) (қолы)</w:t>
            </w:r>
          </w:p>
        </w:tc>
      </w:tr>
    </w:tbl>
    <w:p>
      <w:pPr>
        <w:spacing w:after="0"/>
        <w:ind w:left="0"/>
        <w:jc w:val="both"/>
      </w:pPr>
      <w:r>
        <w:rPr>
          <w:rFonts w:ascii="Times New Roman"/>
          <w:b w:val="false"/>
          <w:i w:val="false"/>
          <w:color w:val="000000"/>
          <w:sz w:val="28"/>
        </w:rPr>
        <w:t>
      Куәлік иесінің туған күні, айы, жылы ____________________________________</w:t>
      </w:r>
    </w:p>
    <w:p>
      <w:pPr>
        <w:spacing w:after="0"/>
        <w:ind w:left="0"/>
        <w:jc w:val="both"/>
      </w:pPr>
      <w:r>
        <w:rPr>
          <w:rFonts w:ascii="Times New Roman"/>
          <w:b w:val="false"/>
          <w:i w:val="false"/>
          <w:color w:val="000000"/>
          <w:sz w:val="28"/>
        </w:rPr>
        <w:t>
      Куәлік иесінің қолы ___________________________________________________</w:t>
      </w:r>
    </w:p>
    <w:p>
      <w:pPr>
        <w:spacing w:after="0"/>
        <w:ind w:left="0"/>
        <w:jc w:val="both"/>
      </w:pPr>
      <w:r>
        <w:rPr>
          <w:rFonts w:ascii="Times New Roman"/>
          <w:b w:val="false"/>
          <w:i w:val="false"/>
          <w:color w:val="000000"/>
          <w:sz w:val="28"/>
        </w:rPr>
        <w:t>
      Осы куәліктің түпнұсқасы жоғарыда аталған Конвенцияның I/2 қағидаларының 11-тармағына сәйкес куәлік иесінің жұмыс барысында кеменің бортында болуы тиіс</w:t>
      </w:r>
    </w:p>
    <w:p>
      <w:pPr>
        <w:spacing w:after="0"/>
        <w:ind w:left="0"/>
        <w:jc w:val="both"/>
      </w:pPr>
      <w:r>
        <w:rPr>
          <w:rFonts w:ascii="Times New Roman"/>
          <w:b w:val="false"/>
          <w:i w:val="false"/>
          <w:color w:val="000000"/>
          <w:sz w:val="28"/>
        </w:rPr>
        <w:t>
      Бұл куәлікке қатысты сұрақтар жоғарыда көрсетілген мекенжай бойынша берілген органға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жағы</w:t>
            </w:r>
          </w:p>
        </w:tc>
      </w:tr>
    </w:tbl>
    <w:p>
      <w:pPr>
        <w:spacing w:after="0"/>
        <w:ind w:left="0"/>
        <w:jc w:val="left"/>
      </w:pPr>
      <w:r>
        <w:rPr>
          <w:rFonts w:ascii="Times New Roman"/>
          <w:b/>
          <w:i w:val="false"/>
          <w:color w:val="000000"/>
        </w:rPr>
        <w:t xml:space="preserve"> THE REPUBLIC OF KAZAKHSTAN</w:t>
      </w:r>
    </w:p>
    <w:p>
      <w:pPr>
        <w:spacing w:after="0"/>
        <w:ind w:left="0"/>
        <w:jc w:val="both"/>
      </w:pPr>
      <w:r>
        <w:rPr>
          <w:rFonts w:ascii="Times New Roman"/>
          <w:b w:val="false"/>
          <w:i w:val="false"/>
          <w:color w:val="000000"/>
          <w:sz w:val="28"/>
        </w:rPr>
        <w:t>
      National emblem of the Republic of Kazakhstan</w:t>
      </w:r>
    </w:p>
    <w:p>
      <w:pPr>
        <w:spacing w:after="0"/>
        <w:ind w:left="0"/>
        <w:jc w:val="both"/>
      </w:pPr>
      <w:r>
        <w:rPr>
          <w:rFonts w:ascii="Times New Roman"/>
          <w:b w:val="false"/>
          <w:i w:val="false"/>
          <w:color w:val="000000"/>
          <w:sz w:val="28"/>
        </w:rPr>
        <w:t>
      CERTIFICATE OF COMPLETION</w:t>
      </w:r>
    </w:p>
    <w:p>
      <w:pPr>
        <w:spacing w:after="0"/>
        <w:ind w:left="0"/>
        <w:jc w:val="both"/>
      </w:pPr>
      <w:r>
        <w:rPr>
          <w:rFonts w:ascii="Times New Roman"/>
          <w:b w:val="false"/>
          <w:i w:val="false"/>
          <w:color w:val="000000"/>
          <w:sz w:val="28"/>
        </w:rPr>
        <w:t>
      "Ship Management Engineering"</w:t>
      </w:r>
    </w:p>
    <w:p>
      <w:pPr>
        <w:spacing w:after="0"/>
        <w:ind w:left="0"/>
        <w:jc w:val="both"/>
      </w:pPr>
      <w:r>
        <w:rPr>
          <w:rFonts w:ascii="Times New Roman"/>
          <w:b w:val="false"/>
          <w:i w:val="false"/>
          <w:color w:val="000000"/>
          <w:sz w:val="28"/>
        </w:rPr>
        <w:t>
      № XXXXXXXX</w:t>
      </w:r>
    </w:p>
    <w:p>
      <w:pPr>
        <w:spacing w:after="0"/>
        <w:ind w:left="0"/>
        <w:jc w:val="both"/>
      </w:pPr>
      <w:r>
        <w:rPr>
          <w:rFonts w:ascii="Times New Roman"/>
          <w:b w:val="false"/>
          <w:i w:val="false"/>
          <w:color w:val="000000"/>
          <w:sz w:val="28"/>
        </w:rPr>
        <w:t>
      This is to confirm, that _____________________________________________</w:t>
      </w:r>
    </w:p>
    <w:p>
      <w:pPr>
        <w:spacing w:after="0"/>
        <w:ind w:left="0"/>
        <w:jc w:val="both"/>
      </w:pPr>
      <w:r>
        <w:rPr>
          <w:rFonts w:ascii="Times New Roman"/>
          <w:b w:val="false"/>
          <w:i w:val="false"/>
          <w:color w:val="000000"/>
          <w:sz w:val="28"/>
        </w:rPr>
        <w:t>
      (Family Name, First Name, Middle Name) (if given)</w:t>
      </w:r>
    </w:p>
    <w:p>
      <w:pPr>
        <w:spacing w:after="0"/>
        <w:ind w:left="0"/>
        <w:jc w:val="both"/>
      </w:pPr>
      <w:r>
        <w:rPr>
          <w:rFonts w:ascii="Times New Roman"/>
          <w:b w:val="false"/>
          <w:i w:val="false"/>
          <w:color w:val="000000"/>
          <w:sz w:val="28"/>
        </w:rPr>
        <w:t>
      has successfully completed a program of training in accordance with the requirements laid down in paragraph 41 of the Regulations on the certification of the seafarers approved by the order of Minister of Investment and Development of the Republic of Kazakhstan dated July 26, 2017 ref. # 504 (enlisted in the Register on state registration of the regulatory acts ref. # 15577)</w:t>
      </w:r>
    </w:p>
    <w:p>
      <w:pPr>
        <w:spacing w:after="0"/>
        <w:ind w:left="0"/>
        <w:jc w:val="both"/>
      </w:pPr>
      <w:r>
        <w:rPr>
          <w:rFonts w:ascii="Times New Roman"/>
          <w:b w:val="false"/>
          <w:i w:val="false"/>
          <w:color w:val="000000"/>
          <w:sz w:val="28"/>
        </w:rPr>
        <w:t>
      Limitations as to kW propulsion power: 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(name, address, contact details of the training institute (center)</w:t>
      </w:r>
    </w:p>
    <w:tbl>
      <w:tblPr>
        <w:tblW w:w="0" w:type="auto"/>
        <w:tblCellSpacing w:w="0" w:type="auto"/>
        <w:tblBorders>
          <w:top w:val="none"/>
          <w:left w:val="none"/>
          <w:bottom w:val="none"/>
          <w:right w:val="none"/>
          <w:insideH w:val="none"/>
          <w:insideV w:val="none"/>
        </w:tblBorders>
      </w:tblPr>
      <w:tblGrid>
        <w:gridCol w:w="5647"/>
        <w:gridCol w:w="6653"/>
      </w:tblGrid>
      <w:tr>
        <w:trPr>
          <w:trHeight w:val="30" w:hRule="atLeast"/>
        </w:trPr>
        <w:tc>
          <w:tcPr>
            <w:tcW w:w="56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issue "____" _________ 20___ </w:t>
            </w:r>
            <w:r>
              <w:br/>
            </w:r>
            <w:r>
              <w:rPr>
                <w:rFonts w:ascii="Times New Roman"/>
                <w:b w:val="false"/>
                <w:i w:val="false"/>
                <w:color w:val="000000"/>
                <w:sz w:val="20"/>
              </w:rPr>
              <w:t>
Date of expiry "____" ________ 20___</w:t>
            </w:r>
          </w:p>
        </w:tc>
      </w:tr>
      <w:tr>
        <w:trPr>
          <w:trHeight w:val="30" w:hRule="atLeast"/>
        </w:trPr>
        <w:tc>
          <w:tcPr>
            <w:tcW w:w="5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 xml:space="preserve">
_______________________ </w:t>
            </w:r>
            <w:r>
              <w:br/>
            </w:r>
            <w:r>
              <w:rPr>
                <w:rFonts w:ascii="Times New Roman"/>
                <w:b w:val="false"/>
                <w:i w:val="false"/>
                <w:color w:val="000000"/>
                <w:sz w:val="20"/>
              </w:rPr>
              <w:t>
full name (if given) (signature)</w:t>
            </w:r>
          </w:p>
        </w:tc>
      </w:tr>
    </w:tbl>
    <w:p>
      <w:pPr>
        <w:spacing w:after="0"/>
        <w:ind w:left="0"/>
        <w:jc w:val="both"/>
      </w:pPr>
      <w:r>
        <w:rPr>
          <w:rFonts w:ascii="Times New Roman"/>
          <w:b w:val="false"/>
          <w:i w:val="false"/>
          <w:color w:val="000000"/>
          <w:sz w:val="28"/>
        </w:rPr>
        <w:t>
      Date of birth of the holder of the certificate ________________</w:t>
      </w:r>
    </w:p>
    <w:p>
      <w:pPr>
        <w:spacing w:after="0"/>
        <w:ind w:left="0"/>
        <w:jc w:val="both"/>
      </w:pPr>
      <w:r>
        <w:rPr>
          <w:rFonts w:ascii="Times New Roman"/>
          <w:b w:val="false"/>
          <w:i w:val="false"/>
          <w:color w:val="000000"/>
          <w:sz w:val="28"/>
        </w:rPr>
        <w:t>
      Signature of the holder of the certificate ________________</w:t>
      </w:r>
    </w:p>
    <w:p>
      <w:pPr>
        <w:spacing w:after="0"/>
        <w:ind w:left="0"/>
        <w:jc w:val="both"/>
      </w:pPr>
      <w:r>
        <w:rPr>
          <w:rFonts w:ascii="Times New Roman"/>
          <w:b w:val="false"/>
          <w:i w:val="false"/>
          <w:color w:val="000000"/>
          <w:sz w:val="28"/>
        </w:rPr>
        <w:t>
      The original of this certificate must be kept available in accordance with Regulation I/2 paragraph 11 of the STCW’78 Convention as amended while serving on a ship</w:t>
      </w:r>
    </w:p>
    <w:p>
      <w:pPr>
        <w:spacing w:after="0"/>
        <w:ind w:left="0"/>
        <w:jc w:val="both"/>
      </w:pPr>
      <w:r>
        <w:rPr>
          <w:rFonts w:ascii="Times New Roman"/>
          <w:b w:val="false"/>
          <w:i w:val="false"/>
          <w:color w:val="000000"/>
          <w:sz w:val="28"/>
        </w:rPr>
        <w:t>
      Inquiries concerning this certificate should be addressed to the issuing authority at the address above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26-нысан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Беткі жағы</w:t>
            </w:r>
          </w:p>
        </w:tc>
      </w:tr>
    </w:tbl>
    <w:p>
      <w:pPr>
        <w:spacing w:after="0"/>
        <w:ind w:left="0"/>
        <w:jc w:val="left"/>
      </w:pPr>
      <w:r>
        <w:rPr>
          <w:rFonts w:ascii="Times New Roman"/>
          <w:b/>
          <w:i w:val="false"/>
          <w:color w:val="000000"/>
        </w:rPr>
        <w:t xml:space="preserve"> ҚАЗАҚСТАН РЕСПУБЛИКАСЫ</w:t>
      </w:r>
    </w:p>
    <w:p>
      <w:pPr>
        <w:spacing w:after="0"/>
        <w:ind w:left="0"/>
        <w:jc w:val="both"/>
      </w:pPr>
      <w:r>
        <w:rPr>
          <w:rFonts w:ascii="Times New Roman"/>
          <w:b w:val="false"/>
          <w:i w:val="false"/>
          <w:color w:val="000000"/>
          <w:sz w:val="28"/>
        </w:rPr>
        <w:t>
      Қазақстан Республикасының Елтаңбасы</w:t>
      </w:r>
    </w:p>
    <w:p>
      <w:pPr>
        <w:spacing w:after="0"/>
        <w:ind w:left="0"/>
        <w:jc w:val="both"/>
      </w:pPr>
      <w:r>
        <w:rPr>
          <w:rFonts w:ascii="Times New Roman"/>
          <w:b w:val="false"/>
          <w:i w:val="false"/>
          <w:color w:val="000000"/>
          <w:sz w:val="28"/>
        </w:rPr>
        <w:t>
      КУӘЛІК</w:t>
      </w:r>
    </w:p>
    <w:p>
      <w:pPr>
        <w:spacing w:after="0"/>
        <w:ind w:left="0"/>
        <w:jc w:val="both"/>
      </w:pPr>
      <w:r>
        <w:rPr>
          <w:rFonts w:ascii="Times New Roman"/>
          <w:b w:val="false"/>
          <w:i w:val="false"/>
          <w:color w:val="000000"/>
          <w:sz w:val="28"/>
        </w:rPr>
        <w:t>
      "Навигациялық вахта құрамындағы матрос"</w:t>
      </w:r>
    </w:p>
    <w:p>
      <w:pPr>
        <w:spacing w:after="0"/>
        <w:ind w:left="0"/>
        <w:jc w:val="both"/>
      </w:pPr>
      <w:r>
        <w:rPr>
          <w:rFonts w:ascii="Times New Roman"/>
          <w:b w:val="false"/>
          <w:i w:val="false"/>
          <w:color w:val="000000"/>
          <w:sz w:val="28"/>
        </w:rPr>
        <w:t>
      № ХХХХХХХХ</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2017 жылғы 26 шілдедегі № 504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15577 болып тіркелген) бекітілген Теңізшілерге диплом беру қағидаларына сәйкес даярлау курсын сәтті аяқтады және түзетулермен 1978 жылғы Теңізшілерді даярлау, оларға дипломдар беру және вахта атқару туралы халықаралық конвенцияға қосымшаның II/4 ережесінінің 2-тармағына сәйкес тиісті түрде білікті деп танылды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(даярлауды өткізген білім беру ұйымының (теңіз оқу-тренажер орталығының) атауы, мекенжайы, байланыс мәліметтері)</w:t>
      </w:r>
    </w:p>
    <w:tbl>
      <w:tblPr>
        <w:tblW w:w="0" w:type="auto"/>
        <w:tblCellSpacing w:w="0" w:type="auto"/>
        <w:tblBorders>
          <w:top w:val="none"/>
          <w:left w:val="none"/>
          <w:bottom w:val="none"/>
          <w:right w:val="none"/>
          <w:insideH w:val="none"/>
          <w:insideV w:val="none"/>
        </w:tblBorders>
      </w:tblPr>
      <w:tblGrid>
        <w:gridCol w:w="3897"/>
        <w:gridCol w:w="8403"/>
      </w:tblGrid>
      <w:tr>
        <w:trPr>
          <w:trHeight w:val="30" w:hRule="atLeast"/>
        </w:trPr>
        <w:tc>
          <w:tcPr>
            <w:tcW w:w="38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161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816100" cy="186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күні 20__ жылғы "___" __________ 20__ жылғы "___" _________ дейін жарамды </w:t>
            </w:r>
          </w:p>
        </w:tc>
      </w:tr>
      <w:tr>
        <w:trPr>
          <w:trHeight w:val="30" w:hRule="atLeast"/>
        </w:trPr>
        <w:tc>
          <w:tcPr>
            <w:tcW w:w="38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(бар болса)</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(теңіз оқу-тренажер орталығының) басшысы</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Т.А.Ә. (ол болған жағдайда) (қолы)</w:t>
            </w:r>
          </w:p>
        </w:tc>
      </w:tr>
    </w:tbl>
    <w:p>
      <w:pPr>
        <w:spacing w:after="0"/>
        <w:ind w:left="0"/>
        <w:jc w:val="both"/>
      </w:pPr>
      <w:r>
        <w:rPr>
          <w:rFonts w:ascii="Times New Roman"/>
          <w:b w:val="false"/>
          <w:i w:val="false"/>
          <w:color w:val="000000"/>
          <w:sz w:val="28"/>
        </w:rPr>
        <w:t>
      Куәлік иесінің туған күні, айы, жылы ____________________________________</w:t>
      </w:r>
    </w:p>
    <w:p>
      <w:pPr>
        <w:spacing w:after="0"/>
        <w:ind w:left="0"/>
        <w:jc w:val="both"/>
      </w:pPr>
      <w:r>
        <w:rPr>
          <w:rFonts w:ascii="Times New Roman"/>
          <w:b w:val="false"/>
          <w:i w:val="false"/>
          <w:color w:val="000000"/>
          <w:sz w:val="28"/>
        </w:rPr>
        <w:t>
      Куәлік иесінің қолы ___________________________________________________</w:t>
      </w:r>
    </w:p>
    <w:p>
      <w:pPr>
        <w:spacing w:after="0"/>
        <w:ind w:left="0"/>
        <w:jc w:val="both"/>
      </w:pPr>
      <w:r>
        <w:rPr>
          <w:rFonts w:ascii="Times New Roman"/>
          <w:b w:val="false"/>
          <w:i w:val="false"/>
          <w:color w:val="000000"/>
          <w:sz w:val="28"/>
        </w:rPr>
        <w:t>
      Осы куәліктің түпнұсқасы жоғарыда аталған Конвенцияның I/2 қағидаларының 11-тармағына сәйкес куәлік иесінің жұмыс барысында кеменің бортында болуы тиіс</w:t>
      </w:r>
    </w:p>
    <w:p>
      <w:pPr>
        <w:spacing w:after="0"/>
        <w:ind w:left="0"/>
        <w:jc w:val="both"/>
      </w:pPr>
      <w:r>
        <w:rPr>
          <w:rFonts w:ascii="Times New Roman"/>
          <w:b w:val="false"/>
          <w:i w:val="false"/>
          <w:color w:val="000000"/>
          <w:sz w:val="28"/>
        </w:rPr>
        <w:t>
      Бұл куәлікке қатысты сұрақтар жоғарыда көрсетілген мекенжай бойынша берілген органға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жағы</w:t>
            </w:r>
          </w:p>
        </w:tc>
      </w:tr>
    </w:tbl>
    <w:p>
      <w:pPr>
        <w:spacing w:after="0"/>
        <w:ind w:left="0"/>
        <w:jc w:val="left"/>
      </w:pPr>
      <w:r>
        <w:rPr>
          <w:rFonts w:ascii="Times New Roman"/>
          <w:b/>
          <w:i w:val="false"/>
          <w:color w:val="000000"/>
        </w:rPr>
        <w:t xml:space="preserve"> THE REPUBLIC OF KAZAKHSTAN</w:t>
      </w:r>
    </w:p>
    <w:p>
      <w:pPr>
        <w:spacing w:after="0"/>
        <w:ind w:left="0"/>
        <w:jc w:val="both"/>
      </w:pPr>
      <w:r>
        <w:rPr>
          <w:rFonts w:ascii="Times New Roman"/>
          <w:b w:val="false"/>
          <w:i w:val="false"/>
          <w:color w:val="000000"/>
          <w:sz w:val="28"/>
        </w:rPr>
        <w:t>
      National emblem of the Republic of Kazakhstan</w:t>
      </w:r>
    </w:p>
    <w:p>
      <w:pPr>
        <w:spacing w:after="0"/>
        <w:ind w:left="0"/>
        <w:jc w:val="both"/>
      </w:pPr>
      <w:r>
        <w:rPr>
          <w:rFonts w:ascii="Times New Roman"/>
          <w:b w:val="false"/>
          <w:i w:val="false"/>
          <w:color w:val="000000"/>
          <w:sz w:val="28"/>
        </w:rPr>
        <w:t>
      CERTIFICATE OF PROFICIENCY</w:t>
      </w:r>
    </w:p>
    <w:p>
      <w:pPr>
        <w:spacing w:after="0"/>
        <w:ind w:left="0"/>
        <w:jc w:val="both"/>
      </w:pPr>
      <w:r>
        <w:rPr>
          <w:rFonts w:ascii="Times New Roman"/>
          <w:b w:val="false"/>
          <w:i w:val="false"/>
          <w:color w:val="000000"/>
          <w:sz w:val="28"/>
        </w:rPr>
        <w:t>
      "Rating Watchkeeping Deck"</w:t>
      </w:r>
    </w:p>
    <w:p>
      <w:pPr>
        <w:spacing w:after="0"/>
        <w:ind w:left="0"/>
        <w:jc w:val="both"/>
      </w:pPr>
      <w:r>
        <w:rPr>
          <w:rFonts w:ascii="Times New Roman"/>
          <w:b w:val="false"/>
          <w:i w:val="false"/>
          <w:color w:val="000000"/>
          <w:sz w:val="28"/>
        </w:rPr>
        <w:t>
      № XXXXXXXX</w:t>
      </w:r>
    </w:p>
    <w:p>
      <w:pPr>
        <w:spacing w:after="0"/>
        <w:ind w:left="0"/>
        <w:jc w:val="both"/>
      </w:pPr>
      <w:r>
        <w:rPr>
          <w:rFonts w:ascii="Times New Roman"/>
          <w:b w:val="false"/>
          <w:i w:val="false"/>
          <w:color w:val="000000"/>
          <w:sz w:val="28"/>
        </w:rPr>
        <w:t>
      This is to confirm, that _____________________________________________</w:t>
      </w:r>
    </w:p>
    <w:p>
      <w:pPr>
        <w:spacing w:after="0"/>
        <w:ind w:left="0"/>
        <w:jc w:val="both"/>
      </w:pPr>
      <w:r>
        <w:rPr>
          <w:rFonts w:ascii="Times New Roman"/>
          <w:b w:val="false"/>
          <w:i w:val="false"/>
          <w:color w:val="000000"/>
          <w:sz w:val="28"/>
        </w:rPr>
        <w:t>
      (Family Name, First Name, Middle Name) (if given)</w:t>
      </w:r>
    </w:p>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found duly qualified in accordance with provisions of Regulation II/4, paragraph 2 of the Аnnex to the International Convention on Standards of Training, Certification and Watchkeeping for Seafarers 1978, as amended</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(name, address, contact details of the training institute (center)</w:t>
      </w:r>
    </w:p>
    <w:tbl>
      <w:tblPr>
        <w:tblW w:w="0" w:type="auto"/>
        <w:tblCellSpacing w:w="0" w:type="auto"/>
        <w:tblBorders>
          <w:top w:val="none"/>
          <w:left w:val="none"/>
          <w:bottom w:val="none"/>
          <w:right w:val="none"/>
          <w:insideH w:val="none"/>
          <w:insideV w:val="none"/>
        </w:tblBorders>
      </w:tblPr>
      <w:tblGrid>
        <w:gridCol w:w="5647"/>
        <w:gridCol w:w="6653"/>
      </w:tblGrid>
      <w:tr>
        <w:trPr>
          <w:trHeight w:val="30" w:hRule="atLeast"/>
        </w:trPr>
        <w:tc>
          <w:tcPr>
            <w:tcW w:w="56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issue "____" _________ 20___ </w:t>
            </w:r>
            <w:r>
              <w:br/>
            </w:r>
            <w:r>
              <w:rPr>
                <w:rFonts w:ascii="Times New Roman"/>
                <w:b w:val="false"/>
                <w:i w:val="false"/>
                <w:color w:val="000000"/>
                <w:sz w:val="20"/>
              </w:rPr>
              <w:t>
Date of expiry "____" ________ 20___</w:t>
            </w:r>
          </w:p>
        </w:tc>
      </w:tr>
      <w:tr>
        <w:trPr>
          <w:trHeight w:val="30" w:hRule="atLeast"/>
        </w:trPr>
        <w:tc>
          <w:tcPr>
            <w:tcW w:w="5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
_______________________</w:t>
            </w:r>
            <w:r>
              <w:br/>
            </w:r>
            <w:r>
              <w:rPr>
                <w:rFonts w:ascii="Times New Roman"/>
                <w:b w:val="false"/>
                <w:i w:val="false"/>
                <w:color w:val="000000"/>
                <w:sz w:val="20"/>
              </w:rPr>
              <w:t>
full name (if given) (signature)</w:t>
            </w:r>
          </w:p>
        </w:tc>
      </w:tr>
    </w:tbl>
    <w:p>
      <w:pPr>
        <w:spacing w:after="0"/>
        <w:ind w:left="0"/>
        <w:jc w:val="both"/>
      </w:pPr>
      <w:r>
        <w:rPr>
          <w:rFonts w:ascii="Times New Roman"/>
          <w:b w:val="false"/>
          <w:i w:val="false"/>
          <w:color w:val="000000"/>
          <w:sz w:val="28"/>
        </w:rPr>
        <w:t>
      Date of birth of the holder of the certificate ________________</w:t>
      </w:r>
    </w:p>
    <w:p>
      <w:pPr>
        <w:spacing w:after="0"/>
        <w:ind w:left="0"/>
        <w:jc w:val="both"/>
      </w:pPr>
      <w:r>
        <w:rPr>
          <w:rFonts w:ascii="Times New Roman"/>
          <w:b w:val="false"/>
          <w:i w:val="false"/>
          <w:color w:val="000000"/>
          <w:sz w:val="28"/>
        </w:rPr>
        <w:t>
      Signature of the holder of the certificate ________________</w:t>
      </w:r>
    </w:p>
    <w:p>
      <w:pPr>
        <w:spacing w:after="0"/>
        <w:ind w:left="0"/>
        <w:jc w:val="both"/>
      </w:pPr>
      <w:r>
        <w:rPr>
          <w:rFonts w:ascii="Times New Roman"/>
          <w:b w:val="false"/>
          <w:i w:val="false"/>
          <w:color w:val="000000"/>
          <w:sz w:val="28"/>
        </w:rPr>
        <w:t>
      The original of this certificate must be kept available in accordance with Regulation I/2 paragraph 11 of the STCW’78 Convention as amended while serving on a ship</w:t>
      </w:r>
    </w:p>
    <w:p>
      <w:pPr>
        <w:spacing w:after="0"/>
        <w:ind w:left="0"/>
        <w:jc w:val="both"/>
      </w:pPr>
      <w:r>
        <w:rPr>
          <w:rFonts w:ascii="Times New Roman"/>
          <w:b w:val="false"/>
          <w:i w:val="false"/>
          <w:color w:val="000000"/>
          <w:sz w:val="28"/>
        </w:rPr>
        <w:t>
      Inquiries concerning this certificate should be addressed to the issuing authority at the address above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27-нысан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Беткі жағы</w:t>
            </w:r>
          </w:p>
        </w:tc>
      </w:tr>
    </w:tbl>
    <w:p>
      <w:pPr>
        <w:spacing w:after="0"/>
        <w:ind w:left="0"/>
        <w:jc w:val="left"/>
      </w:pPr>
      <w:r>
        <w:rPr>
          <w:rFonts w:ascii="Times New Roman"/>
          <w:b/>
          <w:i w:val="false"/>
          <w:color w:val="000000"/>
        </w:rPr>
        <w:t xml:space="preserve"> ҚАЗАҚСТАН РЕСПУБЛИКАСЫ</w:t>
      </w:r>
    </w:p>
    <w:p>
      <w:pPr>
        <w:spacing w:after="0"/>
        <w:ind w:left="0"/>
        <w:jc w:val="both"/>
      </w:pPr>
      <w:r>
        <w:rPr>
          <w:rFonts w:ascii="Times New Roman"/>
          <w:b w:val="false"/>
          <w:i w:val="false"/>
          <w:color w:val="000000"/>
          <w:sz w:val="28"/>
        </w:rPr>
        <w:t>
      Қазақстан Республикасының Елтаңбасы</w:t>
      </w:r>
    </w:p>
    <w:p>
      <w:pPr>
        <w:spacing w:after="0"/>
        <w:ind w:left="0"/>
        <w:jc w:val="both"/>
      </w:pPr>
      <w:r>
        <w:rPr>
          <w:rFonts w:ascii="Times New Roman"/>
          <w:b w:val="false"/>
          <w:i w:val="false"/>
          <w:color w:val="000000"/>
          <w:sz w:val="28"/>
        </w:rPr>
        <w:t>
      КУӘЛІК</w:t>
      </w:r>
    </w:p>
    <w:p>
      <w:pPr>
        <w:spacing w:after="0"/>
        <w:ind w:left="0"/>
        <w:jc w:val="both"/>
      </w:pPr>
      <w:r>
        <w:rPr>
          <w:rFonts w:ascii="Times New Roman"/>
          <w:b w:val="false"/>
          <w:i w:val="false"/>
          <w:color w:val="000000"/>
          <w:sz w:val="28"/>
        </w:rPr>
        <w:t>
      "Бірінші сыныпты матрос"</w:t>
      </w:r>
    </w:p>
    <w:p>
      <w:pPr>
        <w:spacing w:after="0"/>
        <w:ind w:left="0"/>
        <w:jc w:val="both"/>
      </w:pPr>
      <w:r>
        <w:rPr>
          <w:rFonts w:ascii="Times New Roman"/>
          <w:b w:val="false"/>
          <w:i w:val="false"/>
          <w:color w:val="000000"/>
          <w:sz w:val="28"/>
        </w:rPr>
        <w:t>
      № ХХХХХХХХ</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2017 жылғы 26 шілдедегі № 504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15577 болып тіркелген) бекітілген Теңізшілерге диплом беру қағидаларына сәйкес даярлау курсын сәтті аяқтады және түзетулермен 1978 жылғы Теңізшілерді даярлау, оларға дипломдар беру және вахта атқару туралы халықаралық конвенцияға қосымшаның II/5 ережесінінің 2-тармағына сәйкес тиісті түрде білікті деп танылды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(даярлауды өткізген білім беру ұйымының (теңіз оқу-тренажер орталығының) атауы, мекенжайы, байланыс мәліметтері)</w:t>
      </w:r>
    </w:p>
    <w:tbl>
      <w:tblPr>
        <w:tblW w:w="0" w:type="auto"/>
        <w:tblCellSpacing w:w="0" w:type="auto"/>
        <w:tblBorders>
          <w:top w:val="none"/>
          <w:left w:val="none"/>
          <w:bottom w:val="none"/>
          <w:right w:val="none"/>
          <w:insideH w:val="none"/>
          <w:insideV w:val="none"/>
        </w:tblBorders>
      </w:tblPr>
      <w:tblGrid>
        <w:gridCol w:w="3897"/>
        <w:gridCol w:w="8403"/>
      </w:tblGrid>
      <w:tr>
        <w:trPr>
          <w:trHeight w:val="30" w:hRule="atLeast"/>
        </w:trPr>
        <w:tc>
          <w:tcPr>
            <w:tcW w:w="38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161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816100" cy="186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күні 20__ жылғы "___" __________ 20__ жылғы "___" _________ дейін жарамды </w:t>
            </w:r>
          </w:p>
        </w:tc>
      </w:tr>
      <w:tr>
        <w:trPr>
          <w:trHeight w:val="30" w:hRule="atLeast"/>
        </w:trPr>
        <w:tc>
          <w:tcPr>
            <w:tcW w:w="38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(бар болса)</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(теңіз оқу-тренажер орталығының) басшысы</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Т.А.Ә. (ол болған жағдайда) (қолы)</w:t>
            </w:r>
          </w:p>
        </w:tc>
      </w:tr>
    </w:tbl>
    <w:p>
      <w:pPr>
        <w:spacing w:after="0"/>
        <w:ind w:left="0"/>
        <w:jc w:val="both"/>
      </w:pPr>
      <w:r>
        <w:rPr>
          <w:rFonts w:ascii="Times New Roman"/>
          <w:b w:val="false"/>
          <w:i w:val="false"/>
          <w:color w:val="000000"/>
          <w:sz w:val="28"/>
        </w:rPr>
        <w:t>
      Куәлік иесінің туған күні, айы, жылы ____________________________________</w:t>
      </w:r>
    </w:p>
    <w:p>
      <w:pPr>
        <w:spacing w:after="0"/>
        <w:ind w:left="0"/>
        <w:jc w:val="both"/>
      </w:pPr>
      <w:r>
        <w:rPr>
          <w:rFonts w:ascii="Times New Roman"/>
          <w:b w:val="false"/>
          <w:i w:val="false"/>
          <w:color w:val="000000"/>
          <w:sz w:val="28"/>
        </w:rPr>
        <w:t>
      Куәлік иесінің қолы ___________________________________________________</w:t>
      </w:r>
    </w:p>
    <w:p>
      <w:pPr>
        <w:spacing w:after="0"/>
        <w:ind w:left="0"/>
        <w:jc w:val="both"/>
      </w:pPr>
      <w:r>
        <w:rPr>
          <w:rFonts w:ascii="Times New Roman"/>
          <w:b w:val="false"/>
          <w:i w:val="false"/>
          <w:color w:val="000000"/>
          <w:sz w:val="28"/>
        </w:rPr>
        <w:t>
      Осы куәліктің түпнұсқасы жоғарыда аталған Конвенцияның I/2 қағидаларының 11-тармағына сәйкес куәлік иесінің жұмыс барысында кеменің бортында болуы тиіс</w:t>
      </w:r>
    </w:p>
    <w:p>
      <w:pPr>
        <w:spacing w:after="0"/>
        <w:ind w:left="0"/>
        <w:jc w:val="both"/>
      </w:pPr>
      <w:r>
        <w:rPr>
          <w:rFonts w:ascii="Times New Roman"/>
          <w:b w:val="false"/>
          <w:i w:val="false"/>
          <w:color w:val="000000"/>
          <w:sz w:val="28"/>
        </w:rPr>
        <w:t>
      Бұл куәлікке қатысты сұрақтар жоғарыда көрсетілген мекенжай бойынша берілген органға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жағы</w:t>
            </w:r>
          </w:p>
        </w:tc>
      </w:tr>
    </w:tbl>
    <w:p>
      <w:pPr>
        <w:spacing w:after="0"/>
        <w:ind w:left="0"/>
        <w:jc w:val="left"/>
      </w:pPr>
      <w:r>
        <w:rPr>
          <w:rFonts w:ascii="Times New Roman"/>
          <w:b/>
          <w:i w:val="false"/>
          <w:color w:val="000000"/>
        </w:rPr>
        <w:t xml:space="preserve"> THE REPUBLIC OF KAZAKHSTAN</w:t>
      </w:r>
    </w:p>
    <w:p>
      <w:pPr>
        <w:spacing w:after="0"/>
        <w:ind w:left="0"/>
        <w:jc w:val="both"/>
      </w:pPr>
      <w:r>
        <w:rPr>
          <w:rFonts w:ascii="Times New Roman"/>
          <w:b w:val="false"/>
          <w:i w:val="false"/>
          <w:color w:val="000000"/>
          <w:sz w:val="28"/>
        </w:rPr>
        <w:t>
      National emblem of the Republic of Kazakhstan</w:t>
      </w:r>
    </w:p>
    <w:p>
      <w:pPr>
        <w:spacing w:after="0"/>
        <w:ind w:left="0"/>
        <w:jc w:val="both"/>
      </w:pPr>
      <w:r>
        <w:rPr>
          <w:rFonts w:ascii="Times New Roman"/>
          <w:b w:val="false"/>
          <w:i w:val="false"/>
          <w:color w:val="000000"/>
          <w:sz w:val="28"/>
        </w:rPr>
        <w:t>
      CERTIFICATE OF PROFICIENCY</w:t>
      </w:r>
    </w:p>
    <w:p>
      <w:pPr>
        <w:spacing w:after="0"/>
        <w:ind w:left="0"/>
        <w:jc w:val="both"/>
      </w:pPr>
      <w:r>
        <w:rPr>
          <w:rFonts w:ascii="Times New Roman"/>
          <w:b w:val="false"/>
          <w:i w:val="false"/>
          <w:color w:val="000000"/>
          <w:sz w:val="28"/>
        </w:rPr>
        <w:t>
      "Able Seafarer Deck"</w:t>
      </w:r>
    </w:p>
    <w:p>
      <w:pPr>
        <w:spacing w:after="0"/>
        <w:ind w:left="0"/>
        <w:jc w:val="both"/>
      </w:pPr>
      <w:r>
        <w:rPr>
          <w:rFonts w:ascii="Times New Roman"/>
          <w:b w:val="false"/>
          <w:i w:val="false"/>
          <w:color w:val="000000"/>
          <w:sz w:val="28"/>
        </w:rPr>
        <w:t>
      № XXXXXXXX</w:t>
      </w:r>
    </w:p>
    <w:p>
      <w:pPr>
        <w:spacing w:after="0"/>
        <w:ind w:left="0"/>
        <w:jc w:val="both"/>
      </w:pPr>
      <w:r>
        <w:rPr>
          <w:rFonts w:ascii="Times New Roman"/>
          <w:b w:val="false"/>
          <w:i w:val="false"/>
          <w:color w:val="000000"/>
          <w:sz w:val="28"/>
        </w:rPr>
        <w:t>
      This is to confirm, that</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(Family Name, First Name, Middle Name) (if given)</w:t>
      </w:r>
    </w:p>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found duly qualified in accordance with provisions of Regulation II/5, paragraph 2 of the Аnnex to the International Convention on Standards of Training, Certification and Watchkeeping for Seafarers 1978, as amended</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(name, address, contact details of the training institute (center)</w:t>
      </w:r>
    </w:p>
    <w:tbl>
      <w:tblPr>
        <w:tblW w:w="0" w:type="auto"/>
        <w:tblCellSpacing w:w="0" w:type="auto"/>
        <w:tblBorders>
          <w:top w:val="none"/>
          <w:left w:val="none"/>
          <w:bottom w:val="none"/>
          <w:right w:val="none"/>
          <w:insideH w:val="none"/>
          <w:insideV w:val="none"/>
        </w:tblBorders>
      </w:tblPr>
      <w:tblGrid>
        <w:gridCol w:w="5647"/>
        <w:gridCol w:w="6653"/>
      </w:tblGrid>
      <w:tr>
        <w:trPr>
          <w:trHeight w:val="30" w:hRule="atLeast"/>
        </w:trPr>
        <w:tc>
          <w:tcPr>
            <w:tcW w:w="56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issue "____" _________ 20___ </w:t>
            </w:r>
            <w:r>
              <w:br/>
            </w:r>
            <w:r>
              <w:rPr>
                <w:rFonts w:ascii="Times New Roman"/>
                <w:b w:val="false"/>
                <w:i w:val="false"/>
                <w:color w:val="000000"/>
                <w:sz w:val="20"/>
              </w:rPr>
              <w:t>
Date of expiry "____" ________ 20___</w:t>
            </w:r>
          </w:p>
        </w:tc>
      </w:tr>
      <w:tr>
        <w:trPr>
          <w:trHeight w:val="30" w:hRule="atLeast"/>
        </w:trPr>
        <w:tc>
          <w:tcPr>
            <w:tcW w:w="5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 xml:space="preserve">
_______________________ </w:t>
            </w:r>
            <w:r>
              <w:br/>
            </w:r>
            <w:r>
              <w:rPr>
                <w:rFonts w:ascii="Times New Roman"/>
                <w:b w:val="false"/>
                <w:i w:val="false"/>
                <w:color w:val="000000"/>
                <w:sz w:val="20"/>
              </w:rPr>
              <w:t>
full name (if given) (signature)</w:t>
            </w:r>
          </w:p>
        </w:tc>
      </w:tr>
    </w:tbl>
    <w:p>
      <w:pPr>
        <w:spacing w:after="0"/>
        <w:ind w:left="0"/>
        <w:jc w:val="both"/>
      </w:pPr>
      <w:r>
        <w:rPr>
          <w:rFonts w:ascii="Times New Roman"/>
          <w:b w:val="false"/>
          <w:i w:val="false"/>
          <w:color w:val="000000"/>
          <w:sz w:val="28"/>
        </w:rPr>
        <w:t>
      Date of birth of the holder of the certificate ________________</w:t>
      </w:r>
    </w:p>
    <w:p>
      <w:pPr>
        <w:spacing w:after="0"/>
        <w:ind w:left="0"/>
        <w:jc w:val="both"/>
      </w:pPr>
      <w:r>
        <w:rPr>
          <w:rFonts w:ascii="Times New Roman"/>
          <w:b w:val="false"/>
          <w:i w:val="false"/>
          <w:color w:val="000000"/>
          <w:sz w:val="28"/>
        </w:rPr>
        <w:t>
      Signature of the holder of the certificate ________________</w:t>
      </w:r>
    </w:p>
    <w:p>
      <w:pPr>
        <w:spacing w:after="0"/>
        <w:ind w:left="0"/>
        <w:jc w:val="both"/>
      </w:pPr>
      <w:r>
        <w:rPr>
          <w:rFonts w:ascii="Times New Roman"/>
          <w:b w:val="false"/>
          <w:i w:val="false"/>
          <w:color w:val="000000"/>
          <w:sz w:val="28"/>
        </w:rPr>
        <w:t>
      The original of this certificate must be kept available in accordance with Regulation I/2 paragraph 11 of the STCW’78 Convention as amended while serving on a ship</w:t>
      </w:r>
    </w:p>
    <w:p>
      <w:pPr>
        <w:spacing w:after="0"/>
        <w:ind w:left="0"/>
        <w:jc w:val="both"/>
      </w:pPr>
      <w:r>
        <w:rPr>
          <w:rFonts w:ascii="Times New Roman"/>
          <w:b w:val="false"/>
          <w:i w:val="false"/>
          <w:color w:val="000000"/>
          <w:sz w:val="28"/>
        </w:rPr>
        <w:t>
      Inquiries concerning this certificate should be addressed to the issuing authority at the address above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28-нысан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Беткі жағы</w:t>
            </w:r>
          </w:p>
        </w:tc>
      </w:tr>
    </w:tbl>
    <w:p>
      <w:pPr>
        <w:spacing w:after="0"/>
        <w:ind w:left="0"/>
        <w:jc w:val="left"/>
      </w:pPr>
      <w:r>
        <w:rPr>
          <w:rFonts w:ascii="Times New Roman"/>
          <w:b/>
          <w:i w:val="false"/>
          <w:color w:val="000000"/>
        </w:rPr>
        <w:t xml:space="preserve"> ҚАЗАҚСТАН РЕСПУБЛИКАСЫ</w:t>
      </w:r>
    </w:p>
    <w:p>
      <w:pPr>
        <w:spacing w:after="0"/>
        <w:ind w:left="0"/>
        <w:jc w:val="both"/>
      </w:pPr>
      <w:r>
        <w:rPr>
          <w:rFonts w:ascii="Times New Roman"/>
          <w:b w:val="false"/>
          <w:i w:val="false"/>
          <w:color w:val="000000"/>
          <w:sz w:val="28"/>
        </w:rPr>
        <w:t>
      Қазақстан Республикасының Елтаңбасы</w:t>
      </w:r>
    </w:p>
    <w:p>
      <w:pPr>
        <w:spacing w:after="0"/>
        <w:ind w:left="0"/>
        <w:jc w:val="both"/>
      </w:pPr>
      <w:r>
        <w:rPr>
          <w:rFonts w:ascii="Times New Roman"/>
          <w:b w:val="false"/>
          <w:i w:val="false"/>
          <w:color w:val="000000"/>
          <w:sz w:val="28"/>
        </w:rPr>
        <w:t>
      КУӘЛІК</w:t>
      </w:r>
    </w:p>
    <w:p>
      <w:pPr>
        <w:spacing w:after="0"/>
        <w:ind w:left="0"/>
        <w:jc w:val="both"/>
      </w:pPr>
      <w:r>
        <w:rPr>
          <w:rFonts w:ascii="Times New Roman"/>
          <w:b w:val="false"/>
          <w:i w:val="false"/>
          <w:color w:val="000000"/>
          <w:sz w:val="28"/>
        </w:rPr>
        <w:t>
      "Машиналық вахта құрамындағы моторист"</w:t>
      </w:r>
    </w:p>
    <w:p>
      <w:pPr>
        <w:spacing w:after="0"/>
        <w:ind w:left="0"/>
        <w:jc w:val="both"/>
      </w:pPr>
      <w:r>
        <w:rPr>
          <w:rFonts w:ascii="Times New Roman"/>
          <w:b w:val="false"/>
          <w:i w:val="false"/>
          <w:color w:val="000000"/>
          <w:sz w:val="28"/>
        </w:rPr>
        <w:t>
      № ХХХХХХХХ</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2017 жылғы 26 шілдедегі № 504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15577 болып тіркелген) бекітілген Теңізшілерге диплом беру қағидаларына сәйкес даярлау курсын сәтті аяқтады және түзетулермен 1978 жылғы Теңізшілерді даярлау, оларға дипломдар беру және вахта атқару туралы халықаралық конвенцияға қосымшаның III/4 ережесінінің 2-тармағына сәйкес тиісті түрде білікті деп танылды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(даярлауды өткізген білім беру ұйымының (теңіз оқу-тренажер орталығының) атауы, мекенжайы, байланыс мәліметтері)</w:t>
      </w:r>
    </w:p>
    <w:tbl>
      <w:tblPr>
        <w:tblW w:w="0" w:type="auto"/>
        <w:tblCellSpacing w:w="0" w:type="auto"/>
        <w:tblBorders>
          <w:top w:val="none"/>
          <w:left w:val="none"/>
          <w:bottom w:val="none"/>
          <w:right w:val="none"/>
          <w:insideH w:val="none"/>
          <w:insideV w:val="none"/>
        </w:tblBorders>
      </w:tblPr>
      <w:tblGrid>
        <w:gridCol w:w="3954"/>
        <w:gridCol w:w="8346"/>
      </w:tblGrid>
      <w:tr>
        <w:trPr>
          <w:trHeight w:val="30" w:hRule="atLeast"/>
        </w:trPr>
        <w:tc>
          <w:tcPr>
            <w:tcW w:w="395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161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816100" cy="186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3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күні 20__ жылғы "___" __________ 20__ жылғы "___" _________ дейін жарамды </w:t>
            </w:r>
          </w:p>
        </w:tc>
      </w:tr>
      <w:tr>
        <w:trPr>
          <w:trHeight w:val="30" w:hRule="atLeast"/>
        </w:trPr>
        <w:tc>
          <w:tcPr>
            <w:tcW w:w="39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(бар болса)</w:t>
            </w:r>
          </w:p>
        </w:tc>
        <w:tc>
          <w:tcPr>
            <w:tcW w:w="83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(теңіз оқу-тренажер орталығының) басшысы</w:t>
            </w:r>
            <w:r>
              <w:br/>
            </w:r>
            <w:r>
              <w:rPr>
                <w:rFonts w:ascii="Times New Roman"/>
                <w:b w:val="false"/>
                <w:i w:val="false"/>
                <w:color w:val="000000"/>
                <w:sz w:val="20"/>
              </w:rPr>
              <w:t>
______________________________________________</w:t>
            </w:r>
            <w:r>
              <w:br/>
            </w:r>
            <w:r>
              <w:rPr>
                <w:rFonts w:ascii="Times New Roman"/>
                <w:b w:val="false"/>
                <w:i w:val="false"/>
                <w:color w:val="000000"/>
                <w:sz w:val="20"/>
              </w:rPr>
              <w:t>
Т.А.Ә. (ол болған жағдайда) (қолы)</w:t>
            </w:r>
          </w:p>
        </w:tc>
      </w:tr>
    </w:tbl>
    <w:p>
      <w:pPr>
        <w:spacing w:after="0"/>
        <w:ind w:left="0"/>
        <w:jc w:val="both"/>
      </w:pPr>
      <w:r>
        <w:rPr>
          <w:rFonts w:ascii="Times New Roman"/>
          <w:b w:val="false"/>
          <w:i w:val="false"/>
          <w:color w:val="000000"/>
          <w:sz w:val="28"/>
        </w:rPr>
        <w:t>
      Куәлік иесінің туған күні, айы, жылы ____________________________________</w:t>
      </w:r>
    </w:p>
    <w:p>
      <w:pPr>
        <w:spacing w:after="0"/>
        <w:ind w:left="0"/>
        <w:jc w:val="both"/>
      </w:pPr>
      <w:r>
        <w:rPr>
          <w:rFonts w:ascii="Times New Roman"/>
          <w:b w:val="false"/>
          <w:i w:val="false"/>
          <w:color w:val="000000"/>
          <w:sz w:val="28"/>
        </w:rPr>
        <w:t>
      Куәлік иесінің қолы ___________________________________________________</w:t>
      </w:r>
    </w:p>
    <w:p>
      <w:pPr>
        <w:spacing w:after="0"/>
        <w:ind w:left="0"/>
        <w:jc w:val="both"/>
      </w:pPr>
      <w:r>
        <w:rPr>
          <w:rFonts w:ascii="Times New Roman"/>
          <w:b w:val="false"/>
          <w:i w:val="false"/>
          <w:color w:val="000000"/>
          <w:sz w:val="28"/>
        </w:rPr>
        <w:t>
      Осы куәліктің түпнұсқасы жоғарыда аталған Конвенцияның I/2 қағидаларының 11-тармағына сәйкес куәлік иесінің жұмыс барысында кеменің бортында болуы тиіс</w:t>
      </w:r>
    </w:p>
    <w:p>
      <w:pPr>
        <w:spacing w:after="0"/>
        <w:ind w:left="0"/>
        <w:jc w:val="both"/>
      </w:pPr>
      <w:r>
        <w:rPr>
          <w:rFonts w:ascii="Times New Roman"/>
          <w:b w:val="false"/>
          <w:i w:val="false"/>
          <w:color w:val="000000"/>
          <w:sz w:val="28"/>
        </w:rPr>
        <w:t>
      Бұл куәлікке қатысты сұрақтар жоғарыда көрсетілген мекенжай бойынша берілген органға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жағы</w:t>
            </w:r>
          </w:p>
        </w:tc>
      </w:tr>
    </w:tbl>
    <w:p>
      <w:pPr>
        <w:spacing w:after="0"/>
        <w:ind w:left="0"/>
        <w:jc w:val="left"/>
      </w:pPr>
      <w:r>
        <w:rPr>
          <w:rFonts w:ascii="Times New Roman"/>
          <w:b/>
          <w:i w:val="false"/>
          <w:color w:val="000000"/>
        </w:rPr>
        <w:t xml:space="preserve"> THE REPUBLIC OF KAZAKHSTAN</w:t>
      </w:r>
    </w:p>
    <w:p>
      <w:pPr>
        <w:spacing w:after="0"/>
        <w:ind w:left="0"/>
        <w:jc w:val="both"/>
      </w:pPr>
      <w:r>
        <w:rPr>
          <w:rFonts w:ascii="Times New Roman"/>
          <w:b w:val="false"/>
          <w:i w:val="false"/>
          <w:color w:val="000000"/>
          <w:sz w:val="28"/>
        </w:rPr>
        <w:t>
      National emblem of the Republic of Kazakhstan</w:t>
      </w:r>
    </w:p>
    <w:p>
      <w:pPr>
        <w:spacing w:after="0"/>
        <w:ind w:left="0"/>
        <w:jc w:val="both"/>
      </w:pPr>
      <w:r>
        <w:rPr>
          <w:rFonts w:ascii="Times New Roman"/>
          <w:b w:val="false"/>
          <w:i w:val="false"/>
          <w:color w:val="000000"/>
          <w:sz w:val="28"/>
        </w:rPr>
        <w:t>
      CERTIFICATE OF PROFICIENCY</w:t>
      </w:r>
    </w:p>
    <w:p>
      <w:pPr>
        <w:spacing w:after="0"/>
        <w:ind w:left="0"/>
        <w:jc w:val="both"/>
      </w:pPr>
      <w:r>
        <w:rPr>
          <w:rFonts w:ascii="Times New Roman"/>
          <w:b w:val="false"/>
          <w:i w:val="false"/>
          <w:color w:val="000000"/>
          <w:sz w:val="28"/>
        </w:rPr>
        <w:t>
      "Rating Watchkeeping Engine"</w:t>
      </w:r>
    </w:p>
    <w:p>
      <w:pPr>
        <w:spacing w:after="0"/>
        <w:ind w:left="0"/>
        <w:jc w:val="both"/>
      </w:pPr>
      <w:r>
        <w:rPr>
          <w:rFonts w:ascii="Times New Roman"/>
          <w:b w:val="false"/>
          <w:i w:val="false"/>
          <w:color w:val="000000"/>
          <w:sz w:val="28"/>
        </w:rPr>
        <w:t>
      № XXXXXXXX</w:t>
      </w:r>
    </w:p>
    <w:p>
      <w:pPr>
        <w:spacing w:after="0"/>
        <w:ind w:left="0"/>
        <w:jc w:val="both"/>
      </w:pPr>
      <w:r>
        <w:rPr>
          <w:rFonts w:ascii="Times New Roman"/>
          <w:b w:val="false"/>
          <w:i w:val="false"/>
          <w:color w:val="000000"/>
          <w:sz w:val="28"/>
        </w:rPr>
        <w:t>
      This is to confirm, that _____________________________________________</w:t>
      </w:r>
    </w:p>
    <w:p>
      <w:pPr>
        <w:spacing w:after="0"/>
        <w:ind w:left="0"/>
        <w:jc w:val="both"/>
      </w:pPr>
      <w:r>
        <w:rPr>
          <w:rFonts w:ascii="Times New Roman"/>
          <w:b w:val="false"/>
          <w:i w:val="false"/>
          <w:color w:val="000000"/>
          <w:sz w:val="28"/>
        </w:rPr>
        <w:t>
      (Family Name, First Name, Middle Name) (if given)</w:t>
      </w:r>
    </w:p>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found duly qualified in accordance with provisions of Regulation III/4, paragraph 2 of the Аnnex to the International Convention on Standards of Training, Certification and Watchkeeping for Seafarers 1978, as amended</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(name, address, contact details of the training institute (center)</w:t>
      </w:r>
    </w:p>
    <w:tbl>
      <w:tblPr>
        <w:tblW w:w="0" w:type="auto"/>
        <w:tblCellSpacing w:w="0" w:type="auto"/>
        <w:tblBorders>
          <w:top w:val="none"/>
          <w:left w:val="none"/>
          <w:bottom w:val="none"/>
          <w:right w:val="none"/>
          <w:insideH w:val="none"/>
          <w:insideV w:val="none"/>
        </w:tblBorders>
      </w:tblPr>
      <w:tblGrid>
        <w:gridCol w:w="5647"/>
        <w:gridCol w:w="6653"/>
      </w:tblGrid>
      <w:tr>
        <w:trPr>
          <w:trHeight w:val="30" w:hRule="atLeast"/>
        </w:trPr>
        <w:tc>
          <w:tcPr>
            <w:tcW w:w="56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issue "____" _________ 20___ </w:t>
            </w:r>
            <w:r>
              <w:br/>
            </w:r>
            <w:r>
              <w:rPr>
                <w:rFonts w:ascii="Times New Roman"/>
                <w:b w:val="false"/>
                <w:i w:val="false"/>
                <w:color w:val="000000"/>
                <w:sz w:val="20"/>
              </w:rPr>
              <w:t>
Date of expiry "____" ________ 20___</w:t>
            </w:r>
          </w:p>
        </w:tc>
      </w:tr>
      <w:tr>
        <w:trPr>
          <w:trHeight w:val="30" w:hRule="atLeast"/>
        </w:trPr>
        <w:tc>
          <w:tcPr>
            <w:tcW w:w="5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
_______________________</w:t>
            </w:r>
            <w:r>
              <w:br/>
            </w:r>
            <w:r>
              <w:rPr>
                <w:rFonts w:ascii="Times New Roman"/>
                <w:b w:val="false"/>
                <w:i w:val="false"/>
                <w:color w:val="000000"/>
                <w:sz w:val="20"/>
              </w:rPr>
              <w:t>
full name (if given) (signature)</w:t>
            </w:r>
          </w:p>
        </w:tc>
      </w:tr>
    </w:tbl>
    <w:p>
      <w:pPr>
        <w:spacing w:after="0"/>
        <w:ind w:left="0"/>
        <w:jc w:val="both"/>
      </w:pPr>
      <w:r>
        <w:rPr>
          <w:rFonts w:ascii="Times New Roman"/>
          <w:b w:val="false"/>
          <w:i w:val="false"/>
          <w:color w:val="000000"/>
          <w:sz w:val="28"/>
        </w:rPr>
        <w:t>
      Date of birth of the holder of the certificate ________________</w:t>
      </w:r>
    </w:p>
    <w:p>
      <w:pPr>
        <w:spacing w:after="0"/>
        <w:ind w:left="0"/>
        <w:jc w:val="both"/>
      </w:pPr>
      <w:r>
        <w:rPr>
          <w:rFonts w:ascii="Times New Roman"/>
          <w:b w:val="false"/>
          <w:i w:val="false"/>
          <w:color w:val="000000"/>
          <w:sz w:val="28"/>
        </w:rPr>
        <w:t>
      Signature of the holder of the certificate ________________</w:t>
      </w:r>
    </w:p>
    <w:p>
      <w:pPr>
        <w:spacing w:after="0"/>
        <w:ind w:left="0"/>
        <w:jc w:val="both"/>
      </w:pPr>
      <w:r>
        <w:rPr>
          <w:rFonts w:ascii="Times New Roman"/>
          <w:b w:val="false"/>
          <w:i w:val="false"/>
          <w:color w:val="000000"/>
          <w:sz w:val="28"/>
        </w:rPr>
        <w:t>
      The original of this certificate must be kept available in accordance with Regulation I/2 paragraph 11 of the STCW’78 Convention as amended while serving on a ship</w:t>
      </w:r>
    </w:p>
    <w:p>
      <w:pPr>
        <w:spacing w:after="0"/>
        <w:ind w:left="0"/>
        <w:jc w:val="both"/>
      </w:pPr>
      <w:r>
        <w:rPr>
          <w:rFonts w:ascii="Times New Roman"/>
          <w:b w:val="false"/>
          <w:i w:val="false"/>
          <w:color w:val="000000"/>
          <w:sz w:val="28"/>
        </w:rPr>
        <w:t>
      Inquiries concerning this certificate should be addressed to the issuing authority at the address above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29-нысан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Беткі жағы</w:t>
            </w:r>
          </w:p>
        </w:tc>
      </w:tr>
    </w:tbl>
    <w:p>
      <w:pPr>
        <w:spacing w:after="0"/>
        <w:ind w:left="0"/>
        <w:jc w:val="left"/>
      </w:pPr>
      <w:r>
        <w:rPr>
          <w:rFonts w:ascii="Times New Roman"/>
          <w:b/>
          <w:i w:val="false"/>
          <w:color w:val="000000"/>
        </w:rPr>
        <w:t xml:space="preserve"> ҚАЗАҚСТАН РЕСПУБЛИКАСЫ</w:t>
      </w:r>
    </w:p>
    <w:p>
      <w:pPr>
        <w:spacing w:after="0"/>
        <w:ind w:left="0"/>
        <w:jc w:val="both"/>
      </w:pPr>
      <w:r>
        <w:rPr>
          <w:rFonts w:ascii="Times New Roman"/>
          <w:b w:val="false"/>
          <w:i w:val="false"/>
          <w:color w:val="000000"/>
          <w:sz w:val="28"/>
        </w:rPr>
        <w:t>
      Қазақстан Республикасының Елтаңбасы</w:t>
      </w:r>
    </w:p>
    <w:p>
      <w:pPr>
        <w:spacing w:after="0"/>
        <w:ind w:left="0"/>
        <w:jc w:val="both"/>
      </w:pPr>
      <w:r>
        <w:rPr>
          <w:rFonts w:ascii="Times New Roman"/>
          <w:b w:val="false"/>
          <w:i w:val="false"/>
          <w:color w:val="000000"/>
          <w:sz w:val="28"/>
        </w:rPr>
        <w:t>
      КУӘЛІК</w:t>
      </w:r>
    </w:p>
    <w:p>
      <w:pPr>
        <w:spacing w:after="0"/>
        <w:ind w:left="0"/>
        <w:jc w:val="both"/>
      </w:pPr>
      <w:r>
        <w:rPr>
          <w:rFonts w:ascii="Times New Roman"/>
          <w:b w:val="false"/>
          <w:i w:val="false"/>
          <w:color w:val="000000"/>
          <w:sz w:val="28"/>
        </w:rPr>
        <w:t>
      "Бірінші сыныпты моторист"</w:t>
      </w:r>
    </w:p>
    <w:p>
      <w:pPr>
        <w:spacing w:after="0"/>
        <w:ind w:left="0"/>
        <w:jc w:val="both"/>
      </w:pPr>
      <w:r>
        <w:rPr>
          <w:rFonts w:ascii="Times New Roman"/>
          <w:b w:val="false"/>
          <w:i w:val="false"/>
          <w:color w:val="000000"/>
          <w:sz w:val="28"/>
        </w:rPr>
        <w:t>
      № ХХХХХХХХ</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2017 жылғы 26 шілдедегі № 504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15577 болып тіркелген) бекітілген Теңізшілерге диплом беру қағидаларына сәйкес даярлау курсын сәтті аяқтады және түзетулермен 1978 жылғы Теңізшілерді даярлау, оларға дипломдар беру және вахта атқару туралы халықаралық конвенцияғақосымшаның III/5 ережесінінің 2-тармағына сәйкес тиісті түрде білікті деп танылды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(даярлауды өткізген білім беру ұйымының (теңіз оқу-тренажер орталығының) атауы, мекенжайы, байланыс мәліметтері)</w:t>
      </w:r>
    </w:p>
    <w:tbl>
      <w:tblPr>
        <w:tblW w:w="0" w:type="auto"/>
        <w:tblCellSpacing w:w="0" w:type="auto"/>
        <w:tblBorders>
          <w:top w:val="none"/>
          <w:left w:val="none"/>
          <w:bottom w:val="none"/>
          <w:right w:val="none"/>
          <w:insideH w:val="none"/>
          <w:insideV w:val="none"/>
        </w:tblBorders>
      </w:tblPr>
      <w:tblGrid>
        <w:gridCol w:w="3897"/>
        <w:gridCol w:w="8403"/>
      </w:tblGrid>
      <w:tr>
        <w:trPr>
          <w:trHeight w:val="30" w:hRule="atLeast"/>
        </w:trPr>
        <w:tc>
          <w:tcPr>
            <w:tcW w:w="38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161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816100" cy="186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күні 20__ жылғы "___" __________ 20__ жылғы "___" _________ дейін жарамды </w:t>
            </w:r>
          </w:p>
        </w:tc>
      </w:tr>
      <w:tr>
        <w:trPr>
          <w:trHeight w:val="30" w:hRule="atLeast"/>
        </w:trPr>
        <w:tc>
          <w:tcPr>
            <w:tcW w:w="38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(бар болса)</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(теңіз оқу-тренажер орталығының) басшысы</w:t>
            </w:r>
            <w:r>
              <w:br/>
            </w:r>
            <w:r>
              <w:rPr>
                <w:rFonts w:ascii="Times New Roman"/>
                <w:b w:val="false"/>
                <w:i w:val="false"/>
                <w:color w:val="000000"/>
                <w:sz w:val="20"/>
              </w:rPr>
              <w:t xml:space="preserve">
_______________________________________________ </w:t>
            </w:r>
            <w:r>
              <w:br/>
            </w:r>
            <w:r>
              <w:rPr>
                <w:rFonts w:ascii="Times New Roman"/>
                <w:b w:val="false"/>
                <w:i w:val="false"/>
                <w:color w:val="000000"/>
                <w:sz w:val="20"/>
              </w:rPr>
              <w:t>
Т.А.Ә. (ол болған жағдайда) (қолы)</w:t>
            </w:r>
          </w:p>
        </w:tc>
      </w:tr>
    </w:tbl>
    <w:p>
      <w:pPr>
        <w:spacing w:after="0"/>
        <w:ind w:left="0"/>
        <w:jc w:val="both"/>
      </w:pPr>
      <w:r>
        <w:rPr>
          <w:rFonts w:ascii="Times New Roman"/>
          <w:b w:val="false"/>
          <w:i w:val="false"/>
          <w:color w:val="000000"/>
          <w:sz w:val="28"/>
        </w:rPr>
        <w:t>
      Куәлік иесінің туған күні, айы, жылы ____________________________________</w:t>
      </w:r>
    </w:p>
    <w:p>
      <w:pPr>
        <w:spacing w:after="0"/>
        <w:ind w:left="0"/>
        <w:jc w:val="both"/>
      </w:pPr>
      <w:r>
        <w:rPr>
          <w:rFonts w:ascii="Times New Roman"/>
          <w:b w:val="false"/>
          <w:i w:val="false"/>
          <w:color w:val="000000"/>
          <w:sz w:val="28"/>
        </w:rPr>
        <w:t>
      Куәлік иесінің қолы ___________________________________________________</w:t>
      </w:r>
    </w:p>
    <w:p>
      <w:pPr>
        <w:spacing w:after="0"/>
        <w:ind w:left="0"/>
        <w:jc w:val="both"/>
      </w:pPr>
      <w:r>
        <w:rPr>
          <w:rFonts w:ascii="Times New Roman"/>
          <w:b w:val="false"/>
          <w:i w:val="false"/>
          <w:color w:val="000000"/>
          <w:sz w:val="28"/>
        </w:rPr>
        <w:t>
      Осы куәліктің түпнұсқасы жоғарыда аталған Конвенцияның I/2 қағидаларының 11-тармағына сәйкес куәлік иесінің жұмыс барысында кеменің бортында болуы тиіс</w:t>
      </w:r>
    </w:p>
    <w:p>
      <w:pPr>
        <w:spacing w:after="0"/>
        <w:ind w:left="0"/>
        <w:jc w:val="both"/>
      </w:pPr>
      <w:r>
        <w:rPr>
          <w:rFonts w:ascii="Times New Roman"/>
          <w:b w:val="false"/>
          <w:i w:val="false"/>
          <w:color w:val="000000"/>
          <w:sz w:val="28"/>
        </w:rPr>
        <w:t>
      Бұл куәлікке қатысты сұрақтар жоғарыда көрсетілген мекенжай бойынша берілген органға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жағы</w:t>
            </w:r>
          </w:p>
        </w:tc>
      </w:tr>
    </w:tbl>
    <w:p>
      <w:pPr>
        <w:spacing w:after="0"/>
        <w:ind w:left="0"/>
        <w:jc w:val="left"/>
      </w:pPr>
      <w:r>
        <w:rPr>
          <w:rFonts w:ascii="Times New Roman"/>
          <w:b/>
          <w:i w:val="false"/>
          <w:color w:val="000000"/>
        </w:rPr>
        <w:t xml:space="preserve"> THE REPUBLIC OF KAZAKHSTAN</w:t>
      </w:r>
    </w:p>
    <w:p>
      <w:pPr>
        <w:spacing w:after="0"/>
        <w:ind w:left="0"/>
        <w:jc w:val="both"/>
      </w:pPr>
      <w:r>
        <w:rPr>
          <w:rFonts w:ascii="Times New Roman"/>
          <w:b w:val="false"/>
          <w:i w:val="false"/>
          <w:color w:val="000000"/>
          <w:sz w:val="28"/>
        </w:rPr>
        <w:t>
      National emblem of the Republic of Kazakhstan</w:t>
      </w:r>
    </w:p>
    <w:p>
      <w:pPr>
        <w:spacing w:after="0"/>
        <w:ind w:left="0"/>
        <w:jc w:val="both"/>
      </w:pPr>
      <w:r>
        <w:rPr>
          <w:rFonts w:ascii="Times New Roman"/>
          <w:b w:val="false"/>
          <w:i w:val="false"/>
          <w:color w:val="000000"/>
          <w:sz w:val="28"/>
        </w:rPr>
        <w:t>
      CERTIFICATE OF PROFICIENCY</w:t>
      </w:r>
    </w:p>
    <w:p>
      <w:pPr>
        <w:spacing w:after="0"/>
        <w:ind w:left="0"/>
        <w:jc w:val="both"/>
      </w:pPr>
      <w:r>
        <w:rPr>
          <w:rFonts w:ascii="Times New Roman"/>
          <w:b w:val="false"/>
          <w:i w:val="false"/>
          <w:color w:val="000000"/>
          <w:sz w:val="28"/>
        </w:rPr>
        <w:t>
      "Able Seafarer Engine"</w:t>
      </w:r>
    </w:p>
    <w:p>
      <w:pPr>
        <w:spacing w:after="0"/>
        <w:ind w:left="0"/>
        <w:jc w:val="both"/>
      </w:pPr>
      <w:r>
        <w:rPr>
          <w:rFonts w:ascii="Times New Roman"/>
          <w:b w:val="false"/>
          <w:i w:val="false"/>
          <w:color w:val="000000"/>
          <w:sz w:val="28"/>
        </w:rPr>
        <w:t>
      № XXXXXXXX</w:t>
      </w:r>
    </w:p>
    <w:p>
      <w:pPr>
        <w:spacing w:after="0"/>
        <w:ind w:left="0"/>
        <w:jc w:val="both"/>
      </w:pPr>
      <w:r>
        <w:rPr>
          <w:rFonts w:ascii="Times New Roman"/>
          <w:b w:val="false"/>
          <w:i w:val="false"/>
          <w:color w:val="000000"/>
          <w:sz w:val="28"/>
        </w:rPr>
        <w:t>
      This is to confirm, that</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(Family Name, First Name, Middle Name) (if given)</w:t>
      </w:r>
    </w:p>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found duly qualified in accordance with provisions of Regulation III/5, paragraph 2 of the Аnnex to the International Convention on Standards of Training, Certification and Watchkeeping for Seafarers 1978, as amended</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(name, address, contact details of the training institute (center)</w:t>
      </w:r>
    </w:p>
    <w:tbl>
      <w:tblPr>
        <w:tblW w:w="0" w:type="auto"/>
        <w:tblCellSpacing w:w="0" w:type="auto"/>
        <w:tblBorders>
          <w:top w:val="none"/>
          <w:left w:val="none"/>
          <w:bottom w:val="none"/>
          <w:right w:val="none"/>
          <w:insideH w:val="none"/>
          <w:insideV w:val="none"/>
        </w:tblBorders>
      </w:tblPr>
      <w:tblGrid>
        <w:gridCol w:w="5647"/>
        <w:gridCol w:w="6653"/>
      </w:tblGrid>
      <w:tr>
        <w:trPr>
          <w:trHeight w:val="30" w:hRule="atLeast"/>
        </w:trPr>
        <w:tc>
          <w:tcPr>
            <w:tcW w:w="56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issue "____" _________ 20___ </w:t>
            </w:r>
            <w:r>
              <w:br/>
            </w:r>
            <w:r>
              <w:rPr>
                <w:rFonts w:ascii="Times New Roman"/>
                <w:b w:val="false"/>
                <w:i w:val="false"/>
                <w:color w:val="000000"/>
                <w:sz w:val="20"/>
              </w:rPr>
              <w:t>
Date of expiry "____" ________ 20___</w:t>
            </w:r>
          </w:p>
        </w:tc>
      </w:tr>
      <w:tr>
        <w:trPr>
          <w:trHeight w:val="30" w:hRule="atLeast"/>
        </w:trPr>
        <w:tc>
          <w:tcPr>
            <w:tcW w:w="5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
_______________________</w:t>
            </w:r>
            <w:r>
              <w:br/>
            </w:r>
            <w:r>
              <w:rPr>
                <w:rFonts w:ascii="Times New Roman"/>
                <w:b w:val="false"/>
                <w:i w:val="false"/>
                <w:color w:val="000000"/>
                <w:sz w:val="20"/>
              </w:rPr>
              <w:t>
full name (if given) (signature)</w:t>
            </w:r>
          </w:p>
        </w:tc>
      </w:tr>
    </w:tbl>
    <w:p>
      <w:pPr>
        <w:spacing w:after="0"/>
        <w:ind w:left="0"/>
        <w:jc w:val="both"/>
      </w:pPr>
      <w:r>
        <w:rPr>
          <w:rFonts w:ascii="Times New Roman"/>
          <w:b w:val="false"/>
          <w:i w:val="false"/>
          <w:color w:val="000000"/>
          <w:sz w:val="28"/>
        </w:rPr>
        <w:t>
      Date of birth of the holder of the certificate ________________</w:t>
      </w:r>
    </w:p>
    <w:p>
      <w:pPr>
        <w:spacing w:after="0"/>
        <w:ind w:left="0"/>
        <w:jc w:val="both"/>
      </w:pPr>
      <w:r>
        <w:rPr>
          <w:rFonts w:ascii="Times New Roman"/>
          <w:b w:val="false"/>
          <w:i w:val="false"/>
          <w:color w:val="000000"/>
          <w:sz w:val="28"/>
        </w:rPr>
        <w:t>
      Signature of the holder of the certificate ________________</w:t>
      </w:r>
    </w:p>
    <w:p>
      <w:pPr>
        <w:spacing w:after="0"/>
        <w:ind w:left="0"/>
        <w:jc w:val="both"/>
      </w:pPr>
      <w:r>
        <w:rPr>
          <w:rFonts w:ascii="Times New Roman"/>
          <w:b w:val="false"/>
          <w:i w:val="false"/>
          <w:color w:val="000000"/>
          <w:sz w:val="28"/>
        </w:rPr>
        <w:t>
      The original of this certificate must be kept available in accordance with Regulation I/2 paragraph 11 of the STCW’78 Convention as amended while serving on a ship</w:t>
      </w:r>
    </w:p>
    <w:p>
      <w:pPr>
        <w:spacing w:after="0"/>
        <w:ind w:left="0"/>
        <w:jc w:val="both"/>
      </w:pPr>
      <w:r>
        <w:rPr>
          <w:rFonts w:ascii="Times New Roman"/>
          <w:b w:val="false"/>
          <w:i w:val="false"/>
          <w:color w:val="000000"/>
          <w:sz w:val="28"/>
        </w:rPr>
        <w:t>
      Inquiries concerning this certificate should be addressed to the issuing authority at the address above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Беткі жағы</w:t>
            </w:r>
          </w:p>
        </w:tc>
      </w:tr>
    </w:tbl>
    <w:p>
      <w:pPr>
        <w:spacing w:after="0"/>
        <w:ind w:left="0"/>
        <w:jc w:val="left"/>
      </w:pPr>
      <w:r>
        <w:rPr>
          <w:rFonts w:ascii="Times New Roman"/>
          <w:b/>
          <w:i w:val="false"/>
          <w:color w:val="000000"/>
        </w:rPr>
        <w:t xml:space="preserve"> ҚАЗАҚСТАН РЕСПУБЛИКАСЫ</w:t>
      </w:r>
    </w:p>
    <w:p>
      <w:pPr>
        <w:spacing w:after="0"/>
        <w:ind w:left="0"/>
        <w:jc w:val="both"/>
      </w:pPr>
      <w:r>
        <w:rPr>
          <w:rFonts w:ascii="Times New Roman"/>
          <w:b w:val="false"/>
          <w:i w:val="false"/>
          <w:color w:val="000000"/>
          <w:sz w:val="28"/>
        </w:rPr>
        <w:t>
      Қазақстан Республикасының Елтаңбасы</w:t>
      </w:r>
    </w:p>
    <w:p>
      <w:pPr>
        <w:spacing w:after="0"/>
        <w:ind w:left="0"/>
        <w:jc w:val="both"/>
      </w:pPr>
      <w:r>
        <w:rPr>
          <w:rFonts w:ascii="Times New Roman"/>
          <w:b w:val="false"/>
          <w:i w:val="false"/>
          <w:color w:val="000000"/>
          <w:sz w:val="28"/>
        </w:rPr>
        <w:t>
      КУӘЛІК</w:t>
      </w:r>
    </w:p>
    <w:p>
      <w:pPr>
        <w:spacing w:after="0"/>
        <w:ind w:left="0"/>
        <w:jc w:val="both"/>
      </w:pPr>
      <w:r>
        <w:rPr>
          <w:rFonts w:ascii="Times New Roman"/>
          <w:b w:val="false"/>
          <w:i w:val="false"/>
          <w:color w:val="000000"/>
          <w:sz w:val="28"/>
        </w:rPr>
        <w:t>
      "Электрик"</w:t>
      </w:r>
    </w:p>
    <w:p>
      <w:pPr>
        <w:spacing w:after="0"/>
        <w:ind w:left="0"/>
        <w:jc w:val="both"/>
      </w:pPr>
      <w:r>
        <w:rPr>
          <w:rFonts w:ascii="Times New Roman"/>
          <w:b w:val="false"/>
          <w:i w:val="false"/>
          <w:color w:val="000000"/>
          <w:sz w:val="28"/>
        </w:rPr>
        <w:t>
      № ХХХХХХХХ</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2017 жылғы 26 шілдедегі № 504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15577 болып тіркелген) бекітілген Теңізшілерге диплом беру қағидаларына сәйкес даярлау курсын сәтті аяқтады және түзетулермен 1978 жылғы Теңізшілерді даярлау, оларға дипломдар беру және вахта атқару туралы халықаралық конвенцияға қосымшаның III/7 ережесінінің 2-тармағына сәйкес тиісті түрде білікті деп танылды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(даярлауды өткізген білім беру ұйымының (теңіз оқу-тренажер орталығының) атауы, мекенжайы, байланыс мәліметтері)</w:t>
      </w:r>
    </w:p>
    <w:tbl>
      <w:tblPr>
        <w:tblW w:w="0" w:type="auto"/>
        <w:tblCellSpacing w:w="0" w:type="auto"/>
        <w:tblBorders>
          <w:top w:val="none"/>
          <w:left w:val="none"/>
          <w:bottom w:val="none"/>
          <w:right w:val="none"/>
          <w:insideH w:val="none"/>
          <w:insideV w:val="none"/>
        </w:tblBorders>
      </w:tblPr>
      <w:tblGrid>
        <w:gridCol w:w="3897"/>
        <w:gridCol w:w="8403"/>
      </w:tblGrid>
      <w:tr>
        <w:trPr>
          <w:trHeight w:val="30" w:hRule="atLeast"/>
        </w:trPr>
        <w:tc>
          <w:tcPr>
            <w:tcW w:w="38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161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816100" cy="186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күні 20__ жылғы "___" __________ 20__ жылғы "___" _________ дейін жарамды </w:t>
            </w:r>
          </w:p>
        </w:tc>
      </w:tr>
      <w:tr>
        <w:trPr>
          <w:trHeight w:val="30" w:hRule="atLeast"/>
        </w:trPr>
        <w:tc>
          <w:tcPr>
            <w:tcW w:w="38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(бар болса)</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(теңіз оқу-тренажер орталығының) басшысы</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Т.А.Ә. (ол болған жағдайда) (қолы)</w:t>
            </w:r>
          </w:p>
        </w:tc>
      </w:tr>
    </w:tbl>
    <w:p>
      <w:pPr>
        <w:spacing w:after="0"/>
        <w:ind w:left="0"/>
        <w:jc w:val="both"/>
      </w:pPr>
      <w:r>
        <w:rPr>
          <w:rFonts w:ascii="Times New Roman"/>
          <w:b w:val="false"/>
          <w:i w:val="false"/>
          <w:color w:val="000000"/>
          <w:sz w:val="28"/>
        </w:rPr>
        <w:t>
      Куәлік иесінің туған күні, айы, жылы ____________________________________</w:t>
      </w:r>
    </w:p>
    <w:p>
      <w:pPr>
        <w:spacing w:after="0"/>
        <w:ind w:left="0"/>
        <w:jc w:val="both"/>
      </w:pPr>
      <w:r>
        <w:rPr>
          <w:rFonts w:ascii="Times New Roman"/>
          <w:b w:val="false"/>
          <w:i w:val="false"/>
          <w:color w:val="000000"/>
          <w:sz w:val="28"/>
        </w:rPr>
        <w:t>
      Куәлік иесінің қолы ___________________________________________________</w:t>
      </w:r>
    </w:p>
    <w:p>
      <w:pPr>
        <w:spacing w:after="0"/>
        <w:ind w:left="0"/>
        <w:jc w:val="both"/>
      </w:pPr>
      <w:r>
        <w:rPr>
          <w:rFonts w:ascii="Times New Roman"/>
          <w:b w:val="false"/>
          <w:i w:val="false"/>
          <w:color w:val="000000"/>
          <w:sz w:val="28"/>
        </w:rPr>
        <w:t>
      Осы куәліктің түпнұсқасы жоғарыда аталған Конвенцияның I/2 қағидаларының 11-тармағына сәйкес куәлік иесінің жұмыс барысында кеменің бортында болуы тиіс</w:t>
      </w:r>
    </w:p>
    <w:p>
      <w:pPr>
        <w:spacing w:after="0"/>
        <w:ind w:left="0"/>
        <w:jc w:val="both"/>
      </w:pPr>
      <w:r>
        <w:rPr>
          <w:rFonts w:ascii="Times New Roman"/>
          <w:b w:val="false"/>
          <w:i w:val="false"/>
          <w:color w:val="000000"/>
          <w:sz w:val="28"/>
        </w:rPr>
        <w:t>
      Бұл куәлікке қатысты сұрақтар жоғарыда көрсетілген мекенжай бойынша берілген органға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жағы</w:t>
            </w:r>
          </w:p>
        </w:tc>
      </w:tr>
    </w:tbl>
    <w:p>
      <w:pPr>
        <w:spacing w:after="0"/>
        <w:ind w:left="0"/>
        <w:jc w:val="left"/>
      </w:pPr>
      <w:r>
        <w:rPr>
          <w:rFonts w:ascii="Times New Roman"/>
          <w:b/>
          <w:i w:val="false"/>
          <w:color w:val="000000"/>
        </w:rPr>
        <w:t xml:space="preserve"> THE REPUBLIC OF KAZAKHSTAN</w:t>
      </w:r>
    </w:p>
    <w:p>
      <w:pPr>
        <w:spacing w:after="0"/>
        <w:ind w:left="0"/>
        <w:jc w:val="both"/>
      </w:pPr>
      <w:r>
        <w:rPr>
          <w:rFonts w:ascii="Times New Roman"/>
          <w:b w:val="false"/>
          <w:i w:val="false"/>
          <w:color w:val="000000"/>
          <w:sz w:val="28"/>
        </w:rPr>
        <w:t>
      National emblem of the Republic of Kazakhstan</w:t>
      </w:r>
    </w:p>
    <w:p>
      <w:pPr>
        <w:spacing w:after="0"/>
        <w:ind w:left="0"/>
        <w:jc w:val="both"/>
      </w:pPr>
      <w:r>
        <w:rPr>
          <w:rFonts w:ascii="Times New Roman"/>
          <w:b w:val="false"/>
          <w:i w:val="false"/>
          <w:color w:val="000000"/>
          <w:sz w:val="28"/>
        </w:rPr>
        <w:t>
      CERTIFICATE OF PROFICIENCY</w:t>
      </w:r>
    </w:p>
    <w:p>
      <w:pPr>
        <w:spacing w:after="0"/>
        <w:ind w:left="0"/>
        <w:jc w:val="both"/>
      </w:pPr>
      <w:r>
        <w:rPr>
          <w:rFonts w:ascii="Times New Roman"/>
          <w:b w:val="false"/>
          <w:i w:val="false"/>
          <w:color w:val="000000"/>
          <w:sz w:val="28"/>
        </w:rPr>
        <w:t>
      "Electro-Technical Rating"</w:t>
      </w:r>
    </w:p>
    <w:p>
      <w:pPr>
        <w:spacing w:after="0"/>
        <w:ind w:left="0"/>
        <w:jc w:val="both"/>
      </w:pPr>
      <w:r>
        <w:rPr>
          <w:rFonts w:ascii="Times New Roman"/>
          <w:b w:val="false"/>
          <w:i w:val="false"/>
          <w:color w:val="000000"/>
          <w:sz w:val="28"/>
        </w:rPr>
        <w:t>
      № XXXXXXXX</w:t>
      </w:r>
    </w:p>
    <w:p>
      <w:pPr>
        <w:spacing w:after="0"/>
        <w:ind w:left="0"/>
        <w:jc w:val="both"/>
      </w:pPr>
      <w:r>
        <w:rPr>
          <w:rFonts w:ascii="Times New Roman"/>
          <w:b w:val="false"/>
          <w:i w:val="false"/>
          <w:color w:val="000000"/>
          <w:sz w:val="28"/>
        </w:rPr>
        <w:t>
      This is to confirm, that</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(Family Name, First Name, Middle Name) (if given)</w:t>
      </w:r>
    </w:p>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found duly qualified in accordance with provisions of Regulation III/7, paragraph 2 of the Аnnex to the International Convention on Standards of Training, Certification and Watchkeeping for Seafarers 1978, as amended</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(name, address, contact details of the training institute (center)</w:t>
      </w:r>
    </w:p>
    <w:tbl>
      <w:tblPr>
        <w:tblW w:w="0" w:type="auto"/>
        <w:tblCellSpacing w:w="0" w:type="auto"/>
        <w:tblBorders>
          <w:top w:val="none"/>
          <w:left w:val="none"/>
          <w:bottom w:val="none"/>
          <w:right w:val="none"/>
          <w:insideH w:val="none"/>
          <w:insideV w:val="none"/>
        </w:tblBorders>
      </w:tblPr>
      <w:tblGrid>
        <w:gridCol w:w="5647"/>
        <w:gridCol w:w="6653"/>
      </w:tblGrid>
      <w:tr>
        <w:trPr>
          <w:trHeight w:val="30" w:hRule="atLeast"/>
        </w:trPr>
        <w:tc>
          <w:tcPr>
            <w:tcW w:w="56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issue "____" _________ 20___ </w:t>
            </w:r>
            <w:r>
              <w:br/>
            </w:r>
            <w:r>
              <w:rPr>
                <w:rFonts w:ascii="Times New Roman"/>
                <w:b w:val="false"/>
                <w:i w:val="false"/>
                <w:color w:val="000000"/>
                <w:sz w:val="20"/>
              </w:rPr>
              <w:t>
Date of expiry "____" ________ 20___</w:t>
            </w:r>
          </w:p>
        </w:tc>
      </w:tr>
      <w:tr>
        <w:trPr>
          <w:trHeight w:val="30" w:hRule="atLeast"/>
        </w:trPr>
        <w:tc>
          <w:tcPr>
            <w:tcW w:w="5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 xml:space="preserve">
_______________________ </w:t>
            </w:r>
            <w:r>
              <w:br/>
            </w:r>
            <w:r>
              <w:rPr>
                <w:rFonts w:ascii="Times New Roman"/>
                <w:b w:val="false"/>
                <w:i w:val="false"/>
                <w:color w:val="000000"/>
                <w:sz w:val="20"/>
              </w:rPr>
              <w:t>
full name (if given) (signature)</w:t>
            </w:r>
          </w:p>
        </w:tc>
      </w:tr>
    </w:tbl>
    <w:p>
      <w:pPr>
        <w:spacing w:after="0"/>
        <w:ind w:left="0"/>
        <w:jc w:val="both"/>
      </w:pPr>
      <w:r>
        <w:rPr>
          <w:rFonts w:ascii="Times New Roman"/>
          <w:b w:val="false"/>
          <w:i w:val="false"/>
          <w:color w:val="000000"/>
          <w:sz w:val="28"/>
        </w:rPr>
        <w:t>
      Date of birth of the holder of the certificate ________________</w:t>
      </w:r>
    </w:p>
    <w:p>
      <w:pPr>
        <w:spacing w:after="0"/>
        <w:ind w:left="0"/>
        <w:jc w:val="both"/>
      </w:pPr>
      <w:r>
        <w:rPr>
          <w:rFonts w:ascii="Times New Roman"/>
          <w:b w:val="false"/>
          <w:i w:val="false"/>
          <w:color w:val="000000"/>
          <w:sz w:val="28"/>
        </w:rPr>
        <w:t>
      Signature of the holder of the certificate ________________</w:t>
      </w:r>
    </w:p>
    <w:p>
      <w:pPr>
        <w:spacing w:after="0"/>
        <w:ind w:left="0"/>
        <w:jc w:val="both"/>
      </w:pPr>
      <w:r>
        <w:rPr>
          <w:rFonts w:ascii="Times New Roman"/>
          <w:b w:val="false"/>
          <w:i w:val="false"/>
          <w:color w:val="000000"/>
          <w:sz w:val="28"/>
        </w:rPr>
        <w:t>
      The original of this certificate must be kept available in accordance with Regulation I/2 paragraph 11 of the STCW’78 Convention as amended while serving on a ship</w:t>
      </w:r>
    </w:p>
    <w:p>
      <w:pPr>
        <w:spacing w:after="0"/>
        <w:ind w:left="0"/>
        <w:jc w:val="both"/>
      </w:pPr>
      <w:r>
        <w:rPr>
          <w:rFonts w:ascii="Times New Roman"/>
          <w:b w:val="false"/>
          <w:i w:val="false"/>
          <w:color w:val="000000"/>
          <w:sz w:val="28"/>
        </w:rPr>
        <w:t>
      Inquiries concerning this certificate should be addressed to the issuing authority at the address above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31-нысан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Беткі жағы</w:t>
            </w:r>
          </w:p>
        </w:tc>
      </w:tr>
    </w:tbl>
    <w:p>
      <w:pPr>
        <w:spacing w:after="0"/>
        <w:ind w:left="0"/>
        <w:jc w:val="left"/>
      </w:pPr>
      <w:r>
        <w:rPr>
          <w:rFonts w:ascii="Times New Roman"/>
          <w:b/>
          <w:i w:val="false"/>
          <w:color w:val="000000"/>
        </w:rPr>
        <w:t xml:space="preserve"> ҚАЗАҚСТАН РЕСПУБЛИКАСЫ</w:t>
      </w:r>
    </w:p>
    <w:p>
      <w:pPr>
        <w:spacing w:after="0"/>
        <w:ind w:left="0"/>
        <w:jc w:val="both"/>
      </w:pPr>
      <w:r>
        <w:rPr>
          <w:rFonts w:ascii="Times New Roman"/>
          <w:b w:val="false"/>
          <w:i w:val="false"/>
          <w:color w:val="000000"/>
          <w:sz w:val="28"/>
        </w:rPr>
        <w:t>
      Қазақстан Республикасының Елтаңбасы</w:t>
      </w:r>
    </w:p>
    <w:p>
      <w:pPr>
        <w:spacing w:after="0"/>
        <w:ind w:left="0"/>
        <w:jc w:val="both"/>
      </w:pPr>
      <w:r>
        <w:rPr>
          <w:rFonts w:ascii="Times New Roman"/>
          <w:b w:val="false"/>
          <w:i w:val="false"/>
          <w:color w:val="000000"/>
          <w:sz w:val="28"/>
        </w:rPr>
        <w:t>
      КУӘЛІК</w:t>
      </w:r>
    </w:p>
    <w:p>
      <w:pPr>
        <w:spacing w:after="0"/>
        <w:ind w:left="0"/>
        <w:jc w:val="both"/>
      </w:pPr>
      <w:r>
        <w:rPr>
          <w:rFonts w:ascii="Times New Roman"/>
          <w:b w:val="false"/>
          <w:i w:val="false"/>
          <w:color w:val="000000"/>
          <w:sz w:val="28"/>
        </w:rPr>
        <w:t>
      "Жолаушыларға арналған үй-жайларда жолаушыларға тікелей қызмет көрсетуді жүзеге асыратын персонал үшін қауіпсіздік мәселелері бойынша даярлау"</w:t>
      </w:r>
    </w:p>
    <w:p>
      <w:pPr>
        <w:spacing w:after="0"/>
        <w:ind w:left="0"/>
        <w:jc w:val="both"/>
      </w:pPr>
      <w:r>
        <w:rPr>
          <w:rFonts w:ascii="Times New Roman"/>
          <w:b w:val="false"/>
          <w:i w:val="false"/>
          <w:color w:val="000000"/>
          <w:sz w:val="28"/>
        </w:rPr>
        <w:t>
      № ХХХХХХХХ</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2017 жылғы 26 шілдедегі № 504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15577 болып тіркелген) бекітілген Теңізшілерге диплом беру қағидаларына және түзетулермен 1978 жылғы Теңізшілерді даярлау, оларға дипломдар беру және вахта атқару туралы халықаралық конвенцияға қосымшаның V/2 ережесінінің 6-тармағына сәйкес даярлау курсын сәтті аяқтады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(даярлауды өткізген білім беру ұйымының (теңіз оқу-тренажер орталығының) атауы, мекенжайы, байланыс мәліметтері)</w:t>
      </w:r>
    </w:p>
    <w:tbl>
      <w:tblPr>
        <w:tblW w:w="0" w:type="auto"/>
        <w:tblCellSpacing w:w="0" w:type="auto"/>
        <w:tblBorders>
          <w:top w:val="none"/>
          <w:left w:val="none"/>
          <w:bottom w:val="none"/>
          <w:right w:val="none"/>
          <w:insideH w:val="none"/>
          <w:insideV w:val="none"/>
        </w:tblBorders>
      </w:tblPr>
      <w:tblGrid>
        <w:gridCol w:w="3897"/>
        <w:gridCol w:w="8403"/>
      </w:tblGrid>
      <w:tr>
        <w:trPr>
          <w:trHeight w:val="30" w:hRule="atLeast"/>
        </w:trPr>
        <w:tc>
          <w:tcPr>
            <w:tcW w:w="38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161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816100" cy="186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күні 20__ жылғы "___" __________ 20__ жылғы "___" _________ дейін жарамды </w:t>
            </w:r>
          </w:p>
        </w:tc>
      </w:tr>
      <w:tr>
        <w:trPr>
          <w:trHeight w:val="30" w:hRule="atLeast"/>
        </w:trPr>
        <w:tc>
          <w:tcPr>
            <w:tcW w:w="38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(бар болса)</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(теңіз оқу-тренажер орталығының) басшысы</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Т.А.Ә. (ол болған жағдайда) (қолы)</w:t>
            </w:r>
          </w:p>
        </w:tc>
      </w:tr>
    </w:tbl>
    <w:p>
      <w:pPr>
        <w:spacing w:after="0"/>
        <w:ind w:left="0"/>
        <w:jc w:val="both"/>
      </w:pPr>
      <w:r>
        <w:rPr>
          <w:rFonts w:ascii="Times New Roman"/>
          <w:b w:val="false"/>
          <w:i w:val="false"/>
          <w:color w:val="000000"/>
          <w:sz w:val="28"/>
        </w:rPr>
        <w:t>
      Куәлік иесінің туған күні, айы, жылы ____________________________________</w:t>
      </w:r>
    </w:p>
    <w:p>
      <w:pPr>
        <w:spacing w:after="0"/>
        <w:ind w:left="0"/>
        <w:jc w:val="both"/>
      </w:pPr>
      <w:r>
        <w:rPr>
          <w:rFonts w:ascii="Times New Roman"/>
          <w:b w:val="false"/>
          <w:i w:val="false"/>
          <w:color w:val="000000"/>
          <w:sz w:val="28"/>
        </w:rPr>
        <w:t>
      Куәлік иесінің қолы ___________________________________________________</w:t>
      </w:r>
    </w:p>
    <w:p>
      <w:pPr>
        <w:spacing w:after="0"/>
        <w:ind w:left="0"/>
        <w:jc w:val="both"/>
      </w:pPr>
      <w:r>
        <w:rPr>
          <w:rFonts w:ascii="Times New Roman"/>
          <w:b w:val="false"/>
          <w:i w:val="false"/>
          <w:color w:val="000000"/>
          <w:sz w:val="28"/>
        </w:rPr>
        <w:t>
      Осы куәліктің түпнұсқасы жоғарыда аталған Конвенцияның I/2 қағидаларының 11-тармағына сәйкес куәлік иесінің жұмыс барысында кеменің бортында болуы тиіс</w:t>
      </w:r>
    </w:p>
    <w:p>
      <w:pPr>
        <w:spacing w:after="0"/>
        <w:ind w:left="0"/>
        <w:jc w:val="both"/>
      </w:pPr>
      <w:r>
        <w:rPr>
          <w:rFonts w:ascii="Times New Roman"/>
          <w:b w:val="false"/>
          <w:i w:val="false"/>
          <w:color w:val="000000"/>
          <w:sz w:val="28"/>
        </w:rPr>
        <w:t>
      Бұл куәлікке қатысты сұрақтар жоғарыда көрсетілген мекенжай бойынша берілген органға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жағы</w:t>
            </w:r>
          </w:p>
        </w:tc>
      </w:tr>
    </w:tbl>
    <w:p>
      <w:pPr>
        <w:spacing w:after="0"/>
        <w:ind w:left="0"/>
        <w:jc w:val="left"/>
      </w:pPr>
      <w:r>
        <w:rPr>
          <w:rFonts w:ascii="Times New Roman"/>
          <w:b/>
          <w:i w:val="false"/>
          <w:color w:val="000000"/>
        </w:rPr>
        <w:t xml:space="preserve"> THE REPUBLIC OF KAZAKHSTAN</w:t>
      </w:r>
    </w:p>
    <w:p>
      <w:pPr>
        <w:spacing w:after="0"/>
        <w:ind w:left="0"/>
        <w:jc w:val="both"/>
      </w:pPr>
      <w:r>
        <w:rPr>
          <w:rFonts w:ascii="Times New Roman"/>
          <w:b w:val="false"/>
          <w:i w:val="false"/>
          <w:color w:val="000000"/>
          <w:sz w:val="28"/>
        </w:rPr>
        <w:t>
      National emblem of the Republic of Kazakhstan</w:t>
      </w:r>
    </w:p>
    <w:p>
      <w:pPr>
        <w:spacing w:after="0"/>
        <w:ind w:left="0"/>
        <w:jc w:val="both"/>
      </w:pPr>
      <w:r>
        <w:rPr>
          <w:rFonts w:ascii="Times New Roman"/>
          <w:b w:val="false"/>
          <w:i w:val="false"/>
          <w:color w:val="000000"/>
          <w:sz w:val="28"/>
        </w:rPr>
        <w:t>
      CERTIFICATE OF PROFICIENCY</w:t>
      </w:r>
    </w:p>
    <w:p>
      <w:pPr>
        <w:spacing w:after="0"/>
        <w:ind w:left="0"/>
        <w:jc w:val="both"/>
      </w:pPr>
      <w:r>
        <w:rPr>
          <w:rFonts w:ascii="Times New Roman"/>
          <w:b w:val="false"/>
          <w:i w:val="false"/>
          <w:color w:val="000000"/>
          <w:sz w:val="28"/>
        </w:rPr>
        <w:t>
      " Safety training for personnel providing direct service to passengers in passenger spaces "</w:t>
      </w:r>
    </w:p>
    <w:p>
      <w:pPr>
        <w:spacing w:after="0"/>
        <w:ind w:left="0"/>
        <w:jc w:val="both"/>
      </w:pPr>
      <w:r>
        <w:rPr>
          <w:rFonts w:ascii="Times New Roman"/>
          <w:b w:val="false"/>
          <w:i w:val="false"/>
          <w:color w:val="000000"/>
          <w:sz w:val="28"/>
        </w:rPr>
        <w:t>
      № XXXXXXXX</w:t>
      </w:r>
    </w:p>
    <w:p>
      <w:pPr>
        <w:spacing w:after="0"/>
        <w:ind w:left="0"/>
        <w:jc w:val="both"/>
      </w:pPr>
      <w:r>
        <w:rPr>
          <w:rFonts w:ascii="Times New Roman"/>
          <w:b w:val="false"/>
          <w:i w:val="false"/>
          <w:color w:val="000000"/>
          <w:sz w:val="28"/>
        </w:rPr>
        <w:t>
      This is to confirm, that</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(Family Name, First Name, Middle Name) (if given)</w:t>
      </w:r>
    </w:p>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Regulation V/2, paragraph 6 of the Аnnex to the International Convention on Standards of Training, Certification and Watchkeeping for Seafarers 1978, as amended</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(name, address, contact details of the training institute (center)</w:t>
      </w:r>
    </w:p>
    <w:tbl>
      <w:tblPr>
        <w:tblW w:w="0" w:type="auto"/>
        <w:tblCellSpacing w:w="0" w:type="auto"/>
        <w:tblBorders>
          <w:top w:val="none"/>
          <w:left w:val="none"/>
          <w:bottom w:val="none"/>
          <w:right w:val="none"/>
          <w:insideH w:val="none"/>
          <w:insideV w:val="none"/>
        </w:tblBorders>
      </w:tblPr>
      <w:tblGrid>
        <w:gridCol w:w="5647"/>
        <w:gridCol w:w="6653"/>
      </w:tblGrid>
      <w:tr>
        <w:trPr>
          <w:trHeight w:val="30" w:hRule="atLeast"/>
        </w:trPr>
        <w:tc>
          <w:tcPr>
            <w:tcW w:w="56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issue "____" _________ 20___ </w:t>
            </w:r>
            <w:r>
              <w:br/>
            </w:r>
            <w:r>
              <w:rPr>
                <w:rFonts w:ascii="Times New Roman"/>
                <w:b w:val="false"/>
                <w:i w:val="false"/>
                <w:color w:val="000000"/>
                <w:sz w:val="20"/>
              </w:rPr>
              <w:t>
Date of expiry "____" ________ 20___</w:t>
            </w:r>
          </w:p>
        </w:tc>
      </w:tr>
      <w:tr>
        <w:trPr>
          <w:trHeight w:val="30" w:hRule="atLeast"/>
        </w:trPr>
        <w:tc>
          <w:tcPr>
            <w:tcW w:w="5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
_______________________</w:t>
            </w:r>
            <w:r>
              <w:br/>
            </w:r>
            <w:r>
              <w:rPr>
                <w:rFonts w:ascii="Times New Roman"/>
                <w:b w:val="false"/>
                <w:i w:val="false"/>
                <w:color w:val="000000"/>
                <w:sz w:val="20"/>
              </w:rPr>
              <w:t>
full name (if given) (signature)</w:t>
            </w:r>
          </w:p>
        </w:tc>
      </w:tr>
    </w:tbl>
    <w:p>
      <w:pPr>
        <w:spacing w:after="0"/>
        <w:ind w:left="0"/>
        <w:jc w:val="both"/>
      </w:pPr>
      <w:r>
        <w:rPr>
          <w:rFonts w:ascii="Times New Roman"/>
          <w:b w:val="false"/>
          <w:i w:val="false"/>
          <w:color w:val="000000"/>
          <w:sz w:val="28"/>
        </w:rPr>
        <w:t>
      Date of birth of the holder of the certificate ________________</w:t>
      </w:r>
    </w:p>
    <w:p>
      <w:pPr>
        <w:spacing w:after="0"/>
        <w:ind w:left="0"/>
        <w:jc w:val="both"/>
      </w:pPr>
      <w:r>
        <w:rPr>
          <w:rFonts w:ascii="Times New Roman"/>
          <w:b w:val="false"/>
          <w:i w:val="false"/>
          <w:color w:val="000000"/>
          <w:sz w:val="28"/>
        </w:rPr>
        <w:t>
      Signature of the holder of the certificate ________________</w:t>
      </w:r>
    </w:p>
    <w:p>
      <w:pPr>
        <w:spacing w:after="0"/>
        <w:ind w:left="0"/>
        <w:jc w:val="both"/>
      </w:pPr>
      <w:r>
        <w:rPr>
          <w:rFonts w:ascii="Times New Roman"/>
          <w:b w:val="false"/>
          <w:i w:val="false"/>
          <w:color w:val="000000"/>
          <w:sz w:val="28"/>
        </w:rPr>
        <w:t>
      The original of this certificate must be kept available in accordance with Regulation I/2 paragraph 11 of the STCW’78 Convention as amended while serving on a ship</w:t>
      </w:r>
    </w:p>
    <w:p>
      <w:pPr>
        <w:spacing w:after="0"/>
        <w:ind w:left="0"/>
        <w:jc w:val="both"/>
      </w:pPr>
      <w:r>
        <w:rPr>
          <w:rFonts w:ascii="Times New Roman"/>
          <w:b w:val="false"/>
          <w:i w:val="false"/>
          <w:color w:val="000000"/>
          <w:sz w:val="28"/>
        </w:rPr>
        <w:t>
      Inquiries concerning this certificate should be addressed to the issuing authority at the address above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32-нысан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Беткі жағы</w:t>
            </w:r>
          </w:p>
        </w:tc>
      </w:tr>
    </w:tbl>
    <w:p>
      <w:pPr>
        <w:spacing w:after="0"/>
        <w:ind w:left="0"/>
        <w:jc w:val="left"/>
      </w:pPr>
      <w:r>
        <w:rPr>
          <w:rFonts w:ascii="Times New Roman"/>
          <w:b/>
          <w:i w:val="false"/>
          <w:color w:val="000000"/>
        </w:rPr>
        <w:t xml:space="preserve"> ҚАЗАҚСТАН РЕСПУБЛИКАСЫ</w:t>
      </w:r>
    </w:p>
    <w:p>
      <w:pPr>
        <w:spacing w:after="0"/>
        <w:ind w:left="0"/>
        <w:jc w:val="both"/>
      </w:pPr>
      <w:r>
        <w:rPr>
          <w:rFonts w:ascii="Times New Roman"/>
          <w:b w:val="false"/>
          <w:i w:val="false"/>
          <w:color w:val="000000"/>
          <w:sz w:val="28"/>
        </w:rPr>
        <w:t>
      Қазақстан Республикасының Елтаңбасы</w:t>
      </w:r>
    </w:p>
    <w:p>
      <w:pPr>
        <w:spacing w:after="0"/>
        <w:ind w:left="0"/>
        <w:jc w:val="both"/>
      </w:pPr>
      <w:r>
        <w:rPr>
          <w:rFonts w:ascii="Times New Roman"/>
          <w:b w:val="false"/>
          <w:i w:val="false"/>
          <w:color w:val="000000"/>
          <w:sz w:val="28"/>
        </w:rPr>
        <w:t>
      КУӘЛІК</w:t>
      </w:r>
    </w:p>
    <w:p>
      <w:pPr>
        <w:spacing w:after="0"/>
        <w:ind w:left="0"/>
        <w:jc w:val="both"/>
      </w:pPr>
      <w:r>
        <w:rPr>
          <w:rFonts w:ascii="Times New Roman"/>
          <w:b w:val="false"/>
          <w:i w:val="false"/>
          <w:color w:val="000000"/>
          <w:sz w:val="28"/>
        </w:rPr>
        <w:t>
      "Жолаушылар кемелерінде ұйымдастырылмаған көптеген адамдар басқару бойынша даярлау"</w:t>
      </w:r>
    </w:p>
    <w:p>
      <w:pPr>
        <w:spacing w:after="0"/>
        <w:ind w:left="0"/>
        <w:jc w:val="both"/>
      </w:pPr>
      <w:r>
        <w:rPr>
          <w:rFonts w:ascii="Times New Roman"/>
          <w:b w:val="false"/>
          <w:i w:val="false"/>
          <w:color w:val="000000"/>
          <w:sz w:val="28"/>
        </w:rPr>
        <w:t>
      № ХХХХХХХХ</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2017 жылғы 26 шілдедегі № 504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15577 болып тіркелген) бекітілген Теңізшілерге диплом беру қағидаларына және түзетулермен 1978 жылғы Теңізшілерді даярлау, оларға дипломдар беру және вахта атқару туралы халықаралық конвенцияға қосымшаның V/2 ережесінінің 7-тармағына сәйкес даярлау курсын сәтті аяқтады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(даярлауды өткізген білім беру ұйымының (теңіз оқу-тренажер орталығының) атауы, мекенжайы, байланыс мәліметтері)</w:t>
      </w:r>
    </w:p>
    <w:tbl>
      <w:tblPr>
        <w:tblW w:w="0" w:type="auto"/>
        <w:tblCellSpacing w:w="0" w:type="auto"/>
        <w:tblBorders>
          <w:top w:val="none"/>
          <w:left w:val="none"/>
          <w:bottom w:val="none"/>
          <w:right w:val="none"/>
          <w:insideH w:val="none"/>
          <w:insideV w:val="none"/>
        </w:tblBorders>
      </w:tblPr>
      <w:tblGrid>
        <w:gridCol w:w="3897"/>
        <w:gridCol w:w="8403"/>
      </w:tblGrid>
      <w:tr>
        <w:trPr>
          <w:trHeight w:val="30" w:hRule="atLeast"/>
        </w:trPr>
        <w:tc>
          <w:tcPr>
            <w:tcW w:w="38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161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816100" cy="186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күні 20__ жылғы "___" __________ 20__ жылғы "___" _________ дейін жарамды </w:t>
            </w:r>
          </w:p>
        </w:tc>
      </w:tr>
      <w:tr>
        <w:trPr>
          <w:trHeight w:val="30" w:hRule="atLeast"/>
        </w:trPr>
        <w:tc>
          <w:tcPr>
            <w:tcW w:w="38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(бар болса)</w:t>
            </w:r>
          </w:p>
        </w:tc>
        <w:tc>
          <w:tcPr>
            <w:tcW w:w="8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(теңіз оқу-тренажер орталығының) басшысы</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Т.А.Ә. (ол болған жағдайда) (қолы)</w:t>
            </w:r>
          </w:p>
        </w:tc>
      </w:tr>
    </w:tbl>
    <w:p>
      <w:pPr>
        <w:spacing w:after="0"/>
        <w:ind w:left="0"/>
        <w:jc w:val="both"/>
      </w:pPr>
      <w:r>
        <w:rPr>
          <w:rFonts w:ascii="Times New Roman"/>
          <w:b w:val="false"/>
          <w:i w:val="false"/>
          <w:color w:val="000000"/>
          <w:sz w:val="28"/>
        </w:rPr>
        <w:t>
      Куәлік иесінің туған күні, айы, жылы ____________________________________</w:t>
      </w:r>
    </w:p>
    <w:p>
      <w:pPr>
        <w:spacing w:after="0"/>
        <w:ind w:left="0"/>
        <w:jc w:val="both"/>
      </w:pPr>
      <w:r>
        <w:rPr>
          <w:rFonts w:ascii="Times New Roman"/>
          <w:b w:val="false"/>
          <w:i w:val="false"/>
          <w:color w:val="000000"/>
          <w:sz w:val="28"/>
        </w:rPr>
        <w:t>
      Куәлік иесінің қолы ___________________________________________________</w:t>
      </w:r>
    </w:p>
    <w:p>
      <w:pPr>
        <w:spacing w:after="0"/>
        <w:ind w:left="0"/>
        <w:jc w:val="both"/>
      </w:pPr>
      <w:r>
        <w:rPr>
          <w:rFonts w:ascii="Times New Roman"/>
          <w:b w:val="false"/>
          <w:i w:val="false"/>
          <w:color w:val="000000"/>
          <w:sz w:val="28"/>
        </w:rPr>
        <w:t>
      Осы куәліктің түпнұсқасы жоғарыда аталған Конвенцияның I/2 қағидаларының 11-тармағына сәйкес куәлік иесінің жұмыс барысында кеменің бортында болуы тиіс</w:t>
      </w:r>
    </w:p>
    <w:p>
      <w:pPr>
        <w:spacing w:after="0"/>
        <w:ind w:left="0"/>
        <w:jc w:val="both"/>
      </w:pPr>
      <w:r>
        <w:rPr>
          <w:rFonts w:ascii="Times New Roman"/>
          <w:b w:val="false"/>
          <w:i w:val="false"/>
          <w:color w:val="000000"/>
          <w:sz w:val="28"/>
        </w:rPr>
        <w:t>
      Бұл куәлікке қатысты сұрақтар жоғарыда көрсетілген мекенжай бойынша берілген органға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жағы</w:t>
            </w:r>
          </w:p>
        </w:tc>
      </w:tr>
    </w:tbl>
    <w:p>
      <w:pPr>
        <w:spacing w:after="0"/>
        <w:ind w:left="0"/>
        <w:jc w:val="left"/>
      </w:pPr>
      <w:r>
        <w:rPr>
          <w:rFonts w:ascii="Times New Roman"/>
          <w:b/>
          <w:i w:val="false"/>
          <w:color w:val="000000"/>
        </w:rPr>
        <w:t xml:space="preserve"> THE REPUBLIC OF KAZAKHSTAN</w:t>
      </w:r>
    </w:p>
    <w:p>
      <w:pPr>
        <w:spacing w:after="0"/>
        <w:ind w:left="0"/>
        <w:jc w:val="both"/>
      </w:pPr>
      <w:r>
        <w:rPr>
          <w:rFonts w:ascii="Times New Roman"/>
          <w:b w:val="false"/>
          <w:i w:val="false"/>
          <w:color w:val="000000"/>
          <w:sz w:val="28"/>
        </w:rPr>
        <w:t>
      National emblem of the Republic of Kazakhstan</w:t>
      </w:r>
    </w:p>
    <w:p>
      <w:pPr>
        <w:spacing w:after="0"/>
        <w:ind w:left="0"/>
        <w:jc w:val="both"/>
      </w:pPr>
      <w:r>
        <w:rPr>
          <w:rFonts w:ascii="Times New Roman"/>
          <w:b w:val="false"/>
          <w:i w:val="false"/>
          <w:color w:val="000000"/>
          <w:sz w:val="28"/>
        </w:rPr>
        <w:t>
      CERTIFICATE OF PROFICIENCY</w:t>
      </w:r>
    </w:p>
    <w:p>
      <w:pPr>
        <w:spacing w:after="0"/>
        <w:ind w:left="0"/>
        <w:jc w:val="both"/>
      </w:pPr>
      <w:r>
        <w:rPr>
          <w:rFonts w:ascii="Times New Roman"/>
          <w:b w:val="false"/>
          <w:i w:val="false"/>
          <w:color w:val="000000"/>
          <w:sz w:val="28"/>
        </w:rPr>
        <w:t>
      " Passenger Ship crowd management training "</w:t>
      </w:r>
    </w:p>
    <w:p>
      <w:pPr>
        <w:spacing w:after="0"/>
        <w:ind w:left="0"/>
        <w:jc w:val="both"/>
      </w:pPr>
      <w:r>
        <w:rPr>
          <w:rFonts w:ascii="Times New Roman"/>
          <w:b w:val="false"/>
          <w:i w:val="false"/>
          <w:color w:val="000000"/>
          <w:sz w:val="28"/>
        </w:rPr>
        <w:t>
      № XXXXXXXX</w:t>
      </w:r>
    </w:p>
    <w:p>
      <w:pPr>
        <w:spacing w:after="0"/>
        <w:ind w:left="0"/>
        <w:jc w:val="both"/>
      </w:pPr>
      <w:r>
        <w:rPr>
          <w:rFonts w:ascii="Times New Roman"/>
          <w:b w:val="false"/>
          <w:i w:val="false"/>
          <w:color w:val="000000"/>
          <w:sz w:val="28"/>
        </w:rPr>
        <w:t>
      This is to confirm, that</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(Family Name, First Name, Middle Name) (if given)</w:t>
      </w:r>
    </w:p>
    <w:p>
      <w:pPr>
        <w:spacing w:after="0"/>
        <w:ind w:left="0"/>
        <w:jc w:val="both"/>
      </w:pPr>
      <w:r>
        <w:rPr>
          <w:rFonts w:ascii="Times New Roman"/>
          <w:b w:val="false"/>
          <w:i w:val="false"/>
          <w:color w:val="000000"/>
          <w:sz w:val="28"/>
        </w:rPr>
        <w:t>
      has successfully completed a program of training in accordance with Regulations on the certification of the seafarers approved by the order of Minister of Investment and Development of the Republic of Kazakhstan dated July 26, 2017 ref. # 504 (enlisted in the Register on state registration of the regulatory acts ref. # 15577) and the requirements laid down in Regulation V/2, paragraph 7 of the Аnnex to the International Convention on Standards of Training, Certification and Watchkeeping for Seafarers 1978, as amended</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(name, address, contact details of the training institute (center)</w:t>
      </w:r>
    </w:p>
    <w:tbl>
      <w:tblPr>
        <w:tblW w:w="0" w:type="auto"/>
        <w:tblCellSpacing w:w="0" w:type="auto"/>
        <w:tblBorders>
          <w:top w:val="none"/>
          <w:left w:val="none"/>
          <w:bottom w:val="none"/>
          <w:right w:val="none"/>
          <w:insideH w:val="none"/>
          <w:insideV w:val="none"/>
        </w:tblBorders>
      </w:tblPr>
      <w:tblGrid>
        <w:gridCol w:w="5647"/>
        <w:gridCol w:w="6653"/>
      </w:tblGrid>
      <w:tr>
        <w:trPr>
          <w:trHeight w:val="30" w:hRule="atLeast"/>
        </w:trPr>
        <w:tc>
          <w:tcPr>
            <w:tcW w:w="56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7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2733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issue "____" _________ 20___ </w:t>
            </w:r>
            <w:r>
              <w:br/>
            </w:r>
            <w:r>
              <w:rPr>
                <w:rFonts w:ascii="Times New Roman"/>
                <w:b w:val="false"/>
                <w:i w:val="false"/>
                <w:color w:val="000000"/>
                <w:sz w:val="20"/>
              </w:rPr>
              <w:t>
Date of expiry "____" ________ 20___</w:t>
            </w:r>
          </w:p>
        </w:tc>
      </w:tr>
      <w:tr>
        <w:trPr>
          <w:trHeight w:val="30" w:hRule="atLeast"/>
        </w:trPr>
        <w:tc>
          <w:tcPr>
            <w:tcW w:w="5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Seal (if any)</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training institute (center)</w:t>
            </w:r>
            <w:r>
              <w:br/>
            </w:r>
            <w:r>
              <w:rPr>
                <w:rFonts w:ascii="Times New Roman"/>
                <w:b w:val="false"/>
                <w:i w:val="false"/>
                <w:color w:val="000000"/>
                <w:sz w:val="20"/>
              </w:rPr>
              <w:t>
_______________________</w:t>
            </w:r>
            <w:r>
              <w:br/>
            </w:r>
            <w:r>
              <w:rPr>
                <w:rFonts w:ascii="Times New Roman"/>
                <w:b w:val="false"/>
                <w:i w:val="false"/>
                <w:color w:val="000000"/>
                <w:sz w:val="20"/>
              </w:rPr>
              <w:t>
full name (if given) (signature)</w:t>
            </w:r>
          </w:p>
        </w:tc>
      </w:tr>
    </w:tbl>
    <w:p>
      <w:pPr>
        <w:spacing w:after="0"/>
        <w:ind w:left="0"/>
        <w:jc w:val="both"/>
      </w:pPr>
      <w:r>
        <w:rPr>
          <w:rFonts w:ascii="Times New Roman"/>
          <w:b w:val="false"/>
          <w:i w:val="false"/>
          <w:color w:val="000000"/>
          <w:sz w:val="28"/>
        </w:rPr>
        <w:t>
      Date of birth of the holder of the certificate ________________</w:t>
      </w:r>
    </w:p>
    <w:p>
      <w:pPr>
        <w:spacing w:after="0"/>
        <w:ind w:left="0"/>
        <w:jc w:val="both"/>
      </w:pPr>
      <w:r>
        <w:rPr>
          <w:rFonts w:ascii="Times New Roman"/>
          <w:b w:val="false"/>
          <w:i w:val="false"/>
          <w:color w:val="000000"/>
          <w:sz w:val="28"/>
        </w:rPr>
        <w:t>
      Signature of the holder of the certificate ________________</w:t>
      </w:r>
    </w:p>
    <w:p>
      <w:pPr>
        <w:spacing w:after="0"/>
        <w:ind w:left="0"/>
        <w:jc w:val="both"/>
      </w:pPr>
      <w:r>
        <w:rPr>
          <w:rFonts w:ascii="Times New Roman"/>
          <w:b w:val="false"/>
          <w:i w:val="false"/>
          <w:color w:val="000000"/>
          <w:sz w:val="28"/>
        </w:rPr>
        <w:t>
      The original of this certificate must be kept available in accordance with Regulation I/2 paragraph 11 of the STCW’78 Convention as amended while serving on a ship</w:t>
      </w:r>
    </w:p>
    <w:p>
      <w:pPr>
        <w:spacing w:after="0"/>
        <w:ind w:left="0"/>
        <w:jc w:val="both"/>
      </w:pPr>
      <w:r>
        <w:rPr>
          <w:rFonts w:ascii="Times New Roman"/>
          <w:b w:val="false"/>
          <w:i w:val="false"/>
          <w:color w:val="000000"/>
          <w:sz w:val="28"/>
        </w:rPr>
        <w:t>
      Inquiries concerning this certificate should be addressed to the issuing authority at the address above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министрлігінің кейбір</w:t>
            </w:r>
            <w:r>
              <w:br/>
            </w:r>
            <w:r>
              <w:rPr>
                <w:rFonts w:ascii="Times New Roman"/>
                <w:b w:val="false"/>
                <w:i w:val="false"/>
                <w:color w:val="000000"/>
                <w:sz w:val="20"/>
              </w:rPr>
              <w:t>бұйрықтарына енгізілетін</w:t>
            </w:r>
            <w:r>
              <w:br/>
            </w:r>
            <w:r>
              <w:rPr>
                <w:rFonts w:ascii="Times New Roman"/>
                <w:b w:val="false"/>
                <w:i w:val="false"/>
                <w:color w:val="000000"/>
                <w:sz w:val="20"/>
              </w:rPr>
              <w:t>өзгерістер тізбесіне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жылдың 27 наурыздағы</w:t>
            </w:r>
            <w:r>
              <w:br/>
            </w:r>
            <w:r>
              <w:rPr>
                <w:rFonts w:ascii="Times New Roman"/>
                <w:b w:val="false"/>
                <w:i w:val="false"/>
                <w:color w:val="000000"/>
                <w:sz w:val="20"/>
              </w:rPr>
              <w:t>№ 364 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 жағы</w:t>
            </w:r>
          </w:p>
        </w:tc>
      </w:tr>
    </w:tbl>
    <w:bookmarkStart w:name="z25" w:id="18"/>
    <w:p>
      <w:pPr>
        <w:spacing w:after="0"/>
        <w:ind w:left="0"/>
        <w:jc w:val="left"/>
      </w:pPr>
      <w:r>
        <w:rPr>
          <w:rFonts w:ascii="Times New Roman"/>
          <w:b/>
          <w:i w:val="false"/>
          <w:color w:val="000000"/>
        </w:rPr>
        <w:t xml:space="preserve"> Seafarer medical fitness certification Медициналық қорытынды # XXXXX</w:t>
      </w:r>
    </w:p>
    <w:bookmarkEnd w:id="18"/>
    <w:p>
      <w:pPr>
        <w:spacing w:after="0"/>
        <w:ind w:left="0"/>
        <w:jc w:val="both"/>
      </w:pPr>
      <w:r>
        <w:rPr>
          <w:rFonts w:ascii="Times New Roman"/>
          <w:b w:val="false"/>
          <w:i w:val="false"/>
          <w:color w:val="000000"/>
          <w:sz w:val="28"/>
        </w:rPr>
        <w:t>
      Осы куәлік Қазақстан Республикасының атынан Теңізшілерді медициналық тексеріп қарау қағидалары және түзетілген 1978 жылғы Теңізшілерді даярлау, диплом беру және вахтаны атқару туралы халықаралық конвенциясына (бұдан әрі ДДВА Конвенциясы) және 2006 жылғы Теңіз кеме қатынасындағы еңбек туралы жиынтық конвенциясына сәйкес беріледі.</w:t>
      </w:r>
    </w:p>
    <w:p>
      <w:pPr>
        <w:spacing w:after="0"/>
        <w:ind w:left="0"/>
        <w:jc w:val="both"/>
      </w:pPr>
      <w:r>
        <w:rPr>
          <w:rFonts w:ascii="Times New Roman"/>
          <w:b w:val="false"/>
          <w:i w:val="false"/>
          <w:color w:val="000000"/>
          <w:sz w:val="28"/>
        </w:rPr>
        <w:t>
      This certificate is issued on behalf of the Government of the Republic of Kazakhstan in compliance with the requirements of the Regulations on Medical Examination of Seafarers and the International Convention on Standards of Training, Certification and Watchkeeping for Seafarers 1978, as amended (STCW Convention), and the Maritime Labour Convention, 2006</w:t>
      </w:r>
    </w:p>
    <w:p>
      <w:pPr>
        <w:spacing w:after="0"/>
        <w:ind w:left="0"/>
        <w:jc w:val="both"/>
      </w:pPr>
      <w:r>
        <w:rPr>
          <w:rFonts w:ascii="Times New Roman"/>
          <w:b w:val="false"/>
          <w:i w:val="false"/>
          <w:color w:val="000000"/>
          <w:sz w:val="28"/>
        </w:rPr>
        <w:t>
      1. ТЕҢІЗШІ ТУРАЛЫ АҚПАРАТ / DATA OF SEAFARER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2"/>
        <w:gridCol w:w="107"/>
        <w:gridCol w:w="5812"/>
        <w:gridCol w:w="107"/>
        <w:gridCol w:w="3442"/>
      </w:tblGrid>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 Full 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 Photo</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(дд/мм/гггг)/ Date of birth (day/month/year)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 Nationality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 Gender:</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 Male</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 Female</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 Identification document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 Type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 Number</w:t>
            </w:r>
          </w:p>
        </w:tc>
      </w:tr>
      <w:tr>
        <w:trPr>
          <w:trHeight w:val="30" w:hRule="atLeast"/>
        </w:trPr>
        <w:tc>
          <w:tcPr>
            <w:tcW w:w="2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 Occupation</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Мінбеде бақылау және вахтаны атқару / look out and watch duties on the bridge</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Машиналық бөлімшеде вахтаны атқару/ watch duties in the engine room</w:t>
            </w:r>
          </w:p>
        </w:tc>
      </w:tr>
      <w:tr>
        <w:trPr>
          <w:trHeight w:val="30" w:hRule="atLeast"/>
        </w:trPr>
        <w:tc>
          <w:tcPr>
            <w:tcW w:w="0" w:type="auto"/>
            <w:vMerge/>
            <w:tcBorders>
              <w:top w:val="nil"/>
              <w:left w:val="single" w:color="cfcfcf" w:sz="5"/>
              <w:bottom w:val="single" w:color="cfcfcf" w:sz="5"/>
              <w:right w:val="single" w:color="cfcfcf" w:sz="5"/>
            </w:tcBorders>
          </w:tcP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және қауіпсіздік міндеттерімен бақылаусыз вахтаны атқару / without look-out or watch duties but with safety and/or security duties</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аталған міндеттердің ешбіреуінсіз / without any of the aforementioned duties</w:t>
            </w:r>
          </w:p>
        </w:tc>
      </w:tr>
    </w:tbl>
    <w:p>
      <w:pPr>
        <w:spacing w:after="0"/>
        <w:ind w:left="0"/>
        <w:jc w:val="both"/>
      </w:pPr>
      <w:r>
        <w:rPr>
          <w:rFonts w:ascii="Times New Roman"/>
          <w:b w:val="false"/>
          <w:i w:val="false"/>
          <w:color w:val="000000"/>
          <w:sz w:val="28"/>
        </w:rPr>
        <w:t>
      2. ШЕКТЕУЛЕР/ LIMITATIONS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3"/>
        <w:gridCol w:w="279"/>
        <w:gridCol w:w="4748"/>
      </w:tblGrid>
      <w:tr>
        <w:trPr>
          <w:trHeight w:val="30" w:hRule="atLeast"/>
        </w:trPr>
        <w:tc>
          <w:tcPr>
            <w:tcW w:w="7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ауданы / Validity area</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 жүзі бойынша / Worldwide</w:t>
            </w:r>
          </w:p>
        </w:tc>
      </w:tr>
      <w:tr>
        <w:trPr>
          <w:trHeight w:val="30" w:hRule="atLeast"/>
        </w:trPr>
        <w:tc>
          <w:tcPr>
            <w:tcW w:w="0" w:type="auto"/>
            <w:vMerge/>
            <w:tcBorders>
              <w:top w:val="nil"/>
              <w:left w:val="single" w:color="cfcfcf" w:sz="5"/>
              <w:bottom w:val="single" w:color="cfcfcf" w:sz="5"/>
              <w:right w:val="single" w:color="cfcfcf" w:sz="5"/>
            </w:tcBorders>
          </w:tcP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Шектеулі аумақ / Limited area:</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Жарамдылығы бойынша шектеулер / Limitations on fitness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ДДВА КОНВЕНЦИЯСЫНА СӘЙКЕС ДЕНЕ ЖАРАМДЫЛЫҒЫН АНЫҚТАУ / JUDGEMENT MEDICAL FITNESS SEAFARER UNDER STCW CODE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4"/>
        <w:gridCol w:w="107"/>
        <w:gridCol w:w="611"/>
        <w:gridCol w:w="107"/>
        <w:gridCol w:w="532"/>
        <w:gridCol w:w="107"/>
        <w:gridCol w:w="1542"/>
      </w:tblGrid>
      <w:tr>
        <w:trPr>
          <w:trHeight w:val="30" w:hRule="atLeast"/>
        </w:trPr>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Естуі A-I/9-бөлімінің стандарттарына сәйкес / Hearing meets the standards in section A-I/9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Yes</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No</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 / Not applicable</w:t>
            </w:r>
          </w:p>
        </w:tc>
      </w:tr>
      <w:tr>
        <w:trPr>
          <w:trHeight w:val="30" w:hRule="atLeast"/>
        </w:trPr>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Естуі түзетусіз қанағаттанарлық / Unaided hearing satisfactory</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Yes</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No</w:t>
            </w:r>
          </w:p>
        </w:tc>
      </w:tr>
      <w:tr>
        <w:trPr>
          <w:trHeight w:val="30" w:hRule="atLeast"/>
        </w:trPr>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жітілігі A-I/9-бөлімінің стандарттарына сәйкес / Visual acuity meets standards in section A-I/9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Yes</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No</w:t>
            </w:r>
          </w:p>
        </w:tc>
      </w:tr>
      <w:tr>
        <w:trPr>
          <w:trHeight w:val="30" w:hRule="atLeast"/>
        </w:trPr>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түсті ажырату A-I/9-бөлімінің стандарттарына сәйкес / Colour vision meets standards in section A-I/9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Yes</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No</w:t>
            </w:r>
          </w:p>
        </w:tc>
      </w:tr>
      <w:tr>
        <w:trPr>
          <w:trHeight w:val="30" w:hRule="atLeast"/>
        </w:trPr>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түсті ажыратуға тестілеудің соңғы күні (алты жыл сайын өткізіледі) (кк/аа/жжжж) / Date of last colour vision test (only needs to be conducted every six years) (dd/mm/yyyy)</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функциясына жарамды / Fit for lookout duties</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Yes</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No</w:t>
            </w:r>
          </w:p>
        </w:tc>
      </w:tr>
      <w:tr>
        <w:trPr>
          <w:trHeight w:val="30" w:hRule="atLeast"/>
        </w:trPr>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 немесе көру линзаның екінші жұбы бар / 2nd pair of spectacles or contact lenses available</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Yes</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No</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 / Not applicable</w:t>
            </w:r>
          </w:p>
        </w:tc>
      </w:tr>
      <w:tr>
        <w:trPr>
          <w:trHeight w:val="30" w:hRule="atLeast"/>
        </w:trPr>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есту аппараты және жеткілікті көлемде батарейкалар және басқа шығын материалдары бар / Back-up hearing aid and sufficient batteries and other consumables</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Yes</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No</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 / Not applicable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Теріс жағы</w:t>
            </w:r>
          </w:p>
        </w:tc>
      </w:tr>
    </w:tbl>
    <w:p>
      <w:pPr>
        <w:spacing w:after="0"/>
        <w:ind w:left="0"/>
        <w:jc w:val="both"/>
      </w:pPr>
      <w:r>
        <w:rPr>
          <w:rFonts w:ascii="Times New Roman"/>
          <w:b w:val="false"/>
          <w:i w:val="false"/>
          <w:color w:val="000000"/>
          <w:sz w:val="28"/>
        </w:rPr>
        <w:t>
      4.ТЕҢІЗШІНІҢ ДЕКЛАРАЦИЯСЫ / DECLARATION OF THE SEAFARER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94"/>
        <w:gridCol w:w="1506"/>
      </w:tblGrid>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Теңізші куәліктің мазмұнымен таныс және Кеме экипажы мүшелерін медициналық тексеріп қарау қағидаларының 19-тармағына сәйкес қарастыруға құқылы екені туралы мәлімдейді / The seafarer declares to be informed of the content of the certificate and the right to a review in accordance with paragraph 19 of Regulations on medical examination of ship crew members</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Теңізшінің қолы / Signature of the seafarer:</w:t>
            </w:r>
          </w:p>
        </w:tc>
      </w:tr>
    </w:tbl>
    <w:p>
      <w:pPr>
        <w:spacing w:after="0"/>
        <w:ind w:left="0"/>
        <w:jc w:val="both"/>
      </w:pPr>
      <w:r>
        <w:rPr>
          <w:rFonts w:ascii="Times New Roman"/>
          <w:b w:val="false"/>
          <w:i w:val="false"/>
          <w:color w:val="000000"/>
          <w:sz w:val="28"/>
        </w:rPr>
        <w:t>
      5. ДӘРІГЕРДІҢ ДЕКЛАРАЦИЯСЫ / DECLARATION OF THE RECOGNIZED MEDICAL PRACTITIONER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8"/>
        <w:gridCol w:w="10832"/>
      </w:tblGrid>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 белгіленген дәрігер мәлімдейді / The signing medical practitioner declares</w:t>
            </w:r>
          </w:p>
        </w:tc>
        <w:tc>
          <w:tcPr>
            <w:tcW w:w="10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ол Қазақстан Республикасында тіркелген теңіз кемесіндегі жұмысқа жарамдылығы туралы медициналық тексеріп қарауды жүргізуге және медициналық қорытынды беруге жатады / To be recognized by the Government of the Republic of Kazakhstan as a medical practitioner to conduct medical examinations and to issue medical certificates of fitness for the service on board seagoing vessels registered in Kazakhstan;</w:t>
            </w:r>
            <w:r>
              <w:br/>
            </w:r>
            <w:r>
              <w:rPr>
                <w:rFonts w:ascii="Times New Roman"/>
                <w:b w:val="false"/>
                <w:i w:val="false"/>
                <w:color w:val="000000"/>
                <w:sz w:val="20"/>
              </w:rPr>
              <w:t>
☐ тексеріп қарау кезінде теңізшінің жеке басы тексерілді / that he/she checked the seafarer identity at the point of the examination;</w:t>
            </w:r>
            <w:r>
              <w:br/>
            </w:r>
            <w:r>
              <w:rPr>
                <w:rFonts w:ascii="Times New Roman"/>
                <w:b w:val="false"/>
                <w:i w:val="false"/>
                <w:color w:val="000000"/>
                <w:sz w:val="20"/>
              </w:rPr>
              <w:t>
☐ теңізші Кеме экипажы мүшелерінің денсаулық жағдайы және дене жарамдылығы талаптарына сай, теңіздегі жұмыс кезінде ушығатын немесе ондай жұмысқа жарамсыздыққа әкеп соқтыратын немесе кеме бортындағы басқа адамдардың денсаулығына қауіп төндіретін қандай да бір аурумен ауырмайды / that the seafarer complies to the latest medical criteria of the Regulations on medical examination of seafarers of the RK and that the seafarer is not suffering from any medical condition likely to be aggravated by service at sea or to render him/her unfit for such service or to endanger the health of other persons on board.</w:t>
            </w:r>
          </w:p>
        </w:tc>
      </w:tr>
    </w:tbl>
    <w:p>
      <w:pPr>
        <w:spacing w:after="0"/>
        <w:ind w:left="0"/>
        <w:jc w:val="both"/>
      </w:pPr>
      <w:r>
        <w:rPr>
          <w:rFonts w:ascii="Times New Roman"/>
          <w:b w:val="false"/>
          <w:i w:val="false"/>
          <w:color w:val="000000"/>
          <w:sz w:val="28"/>
        </w:rPr>
        <w:t>
      6. КУӘЛІКТІ БЕРУ ЖӘНЕ ОНЫҢ ЖАРАМДЫЛЫҚ МЕРЗІМІНІҢ АЯҚТАЛУЫ / ISSUE AND EXPIRY DATE OF CERTIFICATE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9"/>
        <w:gridCol w:w="161"/>
      </w:tblGrid>
      <w:tr>
        <w:trPr>
          <w:trHeight w:val="30" w:hRule="atLeast"/>
        </w:trPr>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(кк/аа/жжжж) / Issue date (day/month/year)</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мерзімінің аяқталуы: (кк/аа/жжжж)/ Expiry date (day/month/year)</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ҚОЛЫ / SUBSCRIPTION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0"/>
        <w:gridCol w:w="8420"/>
      </w:tblGrid>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жеке мөрі / Name stamp of medical practitioner</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 Дәрігердің қолы / Signature of medical practitioner</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Медициналық ұйымдарды Теңізшінің денсаулығы жағдайы туралы медициналық қорытындының бланкілерімен (бұдан әрі – Қорытынды бланкілері) қамтамасыз ету орталықтан жүзеге асырылады.</w:t>
      </w:r>
    </w:p>
    <w:p>
      <w:pPr>
        <w:spacing w:after="0"/>
        <w:ind w:left="0"/>
        <w:jc w:val="both"/>
      </w:pPr>
      <w:r>
        <w:rPr>
          <w:rFonts w:ascii="Times New Roman"/>
          <w:b w:val="false"/>
          <w:i w:val="false"/>
          <w:color w:val="000000"/>
          <w:sz w:val="28"/>
        </w:rPr>
        <w:t>
      Корытынды бланкілерінде нөмірлер мен сериялар болуы қажет.</w:t>
      </w:r>
    </w:p>
    <w:p>
      <w:pPr>
        <w:spacing w:after="0"/>
        <w:ind w:left="0"/>
        <w:jc w:val="both"/>
      </w:pPr>
      <w:r>
        <w:rPr>
          <w:rFonts w:ascii="Times New Roman"/>
          <w:b w:val="false"/>
          <w:i w:val="false"/>
          <w:color w:val="000000"/>
          <w:sz w:val="28"/>
        </w:rPr>
        <w:t>
      2. Қорытынды бланкілер және сертификаттардың тапсырушысы – сауда мақсатында теңізде жүзу саласындағы уәкілетті орган, оларды медициналық ұйымдардың берген өтінімдері және олармен жасасқан шарттар негізінде полиграфиялық қорғау дәрежесі бар баспа өнімдерін шығаруға рұқсаты бар ұйымдарға тапсырыс береді.</w:t>
      </w:r>
    </w:p>
    <w:p>
      <w:pPr>
        <w:spacing w:after="0"/>
        <w:ind w:left="0"/>
        <w:jc w:val="both"/>
      </w:pPr>
      <w:r>
        <w:rPr>
          <w:rFonts w:ascii="Times New Roman"/>
          <w:b w:val="false"/>
          <w:i w:val="false"/>
          <w:color w:val="000000"/>
          <w:sz w:val="28"/>
        </w:rPr>
        <w:t>
      3. Сериялардың нөмірлері сандардан немесе әріптер мен сандардан құралады.</w:t>
      </w:r>
    </w:p>
    <w:p>
      <w:pPr>
        <w:spacing w:after="0"/>
        <w:ind w:left="0"/>
        <w:jc w:val="both"/>
      </w:pPr>
      <w:r>
        <w:rPr>
          <w:rFonts w:ascii="Times New Roman"/>
          <w:b w:val="false"/>
          <w:i w:val="false"/>
          <w:color w:val="000000"/>
          <w:sz w:val="28"/>
        </w:rPr>
        <w:t>
      Қорытынды бланкілерінің нөмірлері сандардан құралады, бланктердің нөмірлері толассыз, сандар бірігіп көрсетіледі. Қорытынды бланкілерінің нөмірлеріндегі белгілердің саны оның қажеттілігін қанағаттандыратын нақты медициналық ұйым үшін болуы тиіс.</w:t>
      </w:r>
    </w:p>
    <w:p>
      <w:pPr>
        <w:spacing w:after="0"/>
        <w:ind w:left="0"/>
        <w:jc w:val="both"/>
      </w:pPr>
      <w:r>
        <w:rPr>
          <w:rFonts w:ascii="Times New Roman"/>
          <w:b w:val="false"/>
          <w:i w:val="false"/>
          <w:color w:val="000000"/>
          <w:sz w:val="28"/>
        </w:rPr>
        <w:t>
      4. Қорытынды бланкілері қатаң заттай-сандық есепке жатқызылады.</w:t>
      </w:r>
    </w:p>
    <w:p>
      <w:pPr>
        <w:spacing w:after="0"/>
        <w:ind w:left="0"/>
        <w:jc w:val="both"/>
      </w:pPr>
      <w:r>
        <w:rPr>
          <w:rFonts w:ascii="Times New Roman"/>
          <w:b w:val="false"/>
          <w:i w:val="false"/>
          <w:color w:val="000000"/>
          <w:sz w:val="28"/>
        </w:rPr>
        <w:t>
      Қорытынды бланкілерін сақтау, есепке алу және беру медициналық ұйымның басшысы бұйрығымен тағайындалған жауапты тұлғамен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