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8290b" w14:textId="7a829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Қосалқы репродуктивтік әдістер мен технологияларды жүргізу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15 желтоқсандағы № ҚР ДСМ-272/2020 бұйрығы. Қазақстан Республикасының Әділет министрлігінде 2020 жылғы 20 желтоқсанда № 21816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146-бабының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Қосалқы репродуктивтік әдістер мен технологияларды жүргізу қағидалары мен шарттары бекітілсін.</w:t>
      </w:r>
    </w:p>
    <w:bookmarkEnd w:id="1"/>
    <w:bookmarkStart w:name="z4" w:id="2"/>
    <w:p>
      <w:pPr>
        <w:spacing w:after="0"/>
        <w:ind w:left="0"/>
        <w:jc w:val="both"/>
      </w:pPr>
      <w:r>
        <w:rPr>
          <w:rFonts w:ascii="Times New Roman"/>
          <w:b w:val="false"/>
          <w:i w:val="false"/>
          <w:color w:val="000000"/>
          <w:sz w:val="28"/>
        </w:rPr>
        <w:t xml:space="preserve">
      2. Мынадай: </w:t>
      </w:r>
    </w:p>
    <w:bookmarkEnd w:id="2"/>
    <w:p>
      <w:pPr>
        <w:spacing w:after="0"/>
        <w:ind w:left="0"/>
        <w:jc w:val="both"/>
      </w:pPr>
      <w:r>
        <w:rPr>
          <w:rFonts w:ascii="Times New Roman"/>
          <w:b w:val="false"/>
          <w:i w:val="false"/>
          <w:color w:val="000000"/>
          <w:sz w:val="28"/>
        </w:rPr>
        <w:t xml:space="preserve">
      1) "Ұрпақты болудың қосалқы әдістері мен технологияларын жүргізу ережесін бекіту туралы" Қазақстан Республикасы Денсаулық сақтау министрінің міндетін атқарушының 2009 жылғы 30 қазандағы № 627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5919 болып тіркелген, Қазақстан Республикасының орталық атқарушы және өзге де мемлекеттік органдары актілерінің жинағында жарияланған, №3, 2010 жыл);</w:t>
      </w:r>
    </w:p>
    <w:p>
      <w:pPr>
        <w:spacing w:after="0"/>
        <w:ind w:left="0"/>
        <w:jc w:val="both"/>
      </w:pPr>
      <w:r>
        <w:rPr>
          <w:rFonts w:ascii="Times New Roman"/>
          <w:b w:val="false"/>
          <w:i w:val="false"/>
          <w:color w:val="000000"/>
          <w:sz w:val="28"/>
        </w:rPr>
        <w:t xml:space="preserve">
      2) "Ұрпақты болудың қосалқы әдістері мен технологияларын жүргізу ережесін бекіту туралы" Қазақстан Республикасы Денсаулық сақтау министрінің міндетін атқарушының 2009 жылғы 30 қазандағы № 627 бұйрығына өзгерістер мен толықтырулар енгізу туралы" Қазақстан Республикасы Денсаулық сақтау министрінің 2011 жылғы 30 наурыздағы № 162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6921 болып тіркелген, "Заң газетінде" 2011 жылғы 23 маусымдағы № 88(1904) жарияланған) күші жойылды деп танылсын.</w:t>
      </w:r>
    </w:p>
    <w:bookmarkStart w:name="z5" w:id="3"/>
    <w:p>
      <w:pPr>
        <w:spacing w:after="0"/>
        <w:ind w:left="0"/>
        <w:jc w:val="both"/>
      </w:pPr>
      <w:r>
        <w:rPr>
          <w:rFonts w:ascii="Times New Roman"/>
          <w:b w:val="false"/>
          <w:i w:val="false"/>
          <w:color w:val="000000"/>
          <w:sz w:val="28"/>
        </w:rPr>
        <w:t>
      3. Қазақстан Республикасы Денсаулық сақтау министрлігінің Ана мен бала денсаулығын сақтау департаменті заңнамада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мәліметті ұсынуды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15 желтоқсандағы</w:t>
            </w:r>
            <w:r>
              <w:br/>
            </w:r>
            <w:r>
              <w:rPr>
                <w:rFonts w:ascii="Times New Roman"/>
                <w:b w:val="false"/>
                <w:i w:val="false"/>
                <w:color w:val="000000"/>
                <w:sz w:val="20"/>
              </w:rPr>
              <w:t>№ ҚР ДСМ-272/2020 Бұйрығына</w:t>
            </w:r>
            <w:r>
              <w:br/>
            </w:r>
            <w:r>
              <w:rPr>
                <w:rFonts w:ascii="Times New Roman"/>
                <w:b w:val="false"/>
                <w:i w:val="false"/>
                <w:color w:val="000000"/>
                <w:sz w:val="20"/>
              </w:rPr>
              <w:t>қосымша</w:t>
            </w:r>
          </w:p>
        </w:tc>
      </w:tr>
    </w:tbl>
    <w:bookmarkStart w:name="z9" w:id="6"/>
    <w:p>
      <w:pPr>
        <w:spacing w:after="0"/>
        <w:ind w:left="0"/>
        <w:jc w:val="left"/>
      </w:pPr>
      <w:r>
        <w:rPr>
          <w:rFonts w:ascii="Times New Roman"/>
          <w:b/>
          <w:i w:val="false"/>
          <w:color w:val="000000"/>
        </w:rPr>
        <w:t xml:space="preserve"> Қосалқы репродуктивтік әдістер мен технологияларды жүргізу қағидалары мен шарттары</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Қосалқы репродуктивтік әдістер мен технологияларды жүргізу қағидалары мен шарттары (бұдан әрі – Қағидалар мен шарттар) "Халық денсаулығы және денсаулық сақтау жүйесі туралы" Қазақстан Республикасы Кодексінің (бұдан әрі – Кодекс) 146-бабының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қосалқы репродуктивтік әдістер мен технологияларды жүргізу тәртібі мен шарттарын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15.02.2023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2. Осы Қағидалар мен шарттарда пайдаланылатын терминдер мен анықтамалар:</w:t>
      </w:r>
    </w:p>
    <w:bookmarkEnd w:id="9"/>
    <w:p>
      <w:pPr>
        <w:spacing w:after="0"/>
        <w:ind w:left="0"/>
        <w:jc w:val="both"/>
      </w:pPr>
      <w:r>
        <w:rPr>
          <w:rFonts w:ascii="Times New Roman"/>
          <w:b w:val="false"/>
          <w:i w:val="false"/>
          <w:color w:val="000000"/>
          <w:sz w:val="28"/>
        </w:rPr>
        <w:t>
      1) азооспермия – эякулятта сперматозоидтардың болмауы;</w:t>
      </w:r>
    </w:p>
    <w:p>
      <w:pPr>
        <w:spacing w:after="0"/>
        <w:ind w:left="0"/>
        <w:jc w:val="both"/>
      </w:pPr>
      <w:r>
        <w:rPr>
          <w:rFonts w:ascii="Times New Roman"/>
          <w:b w:val="false"/>
          <w:i w:val="false"/>
          <w:color w:val="000000"/>
          <w:sz w:val="28"/>
        </w:rPr>
        <w:t>
      2) бедеулік – бұл контрацепциясыз 12 ай тұрақты жыныстық өмірден кейін клиникалық жүктіліктің болмауымен көрінетін репродуктивтік жүйенің ауруы;</w:t>
      </w:r>
    </w:p>
    <w:p>
      <w:pPr>
        <w:spacing w:after="0"/>
        <w:ind w:left="0"/>
        <w:jc w:val="both"/>
      </w:pPr>
      <w:r>
        <w:rPr>
          <w:rFonts w:ascii="Times New Roman"/>
          <w:b w:val="false"/>
          <w:i w:val="false"/>
          <w:color w:val="000000"/>
          <w:sz w:val="28"/>
        </w:rPr>
        <w:t>
      3) гистероскопия – кейіннен диагностикалық және операциялық манипуляциялар жүргізе отырып, гистероскоптың көмегімен жатыр қуысын ең аз инвазивті зерттеп-қарау әдісі;</w:t>
      </w:r>
    </w:p>
    <w:p>
      <w:pPr>
        <w:spacing w:after="0"/>
        <w:ind w:left="0"/>
        <w:jc w:val="both"/>
      </w:pPr>
      <w:r>
        <w:rPr>
          <w:rFonts w:ascii="Times New Roman"/>
          <w:b w:val="false"/>
          <w:i w:val="false"/>
          <w:color w:val="000000"/>
          <w:sz w:val="28"/>
        </w:rPr>
        <w:t>
      4)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донор – донорлық қанды, оның компоненттерін, өзге де донорлық материалды (оның ішінде шәует, аналық жасушалар, репродуктивтік ағзалардың, жыныс жасушаларының, эмбриондардың тіндері) алу, сондай-ақ реципиентке трансплантаттау үшін ағзаларды (ағзаның бөлігін) және (немесе) тіндерді (тіннің бөлігін) алу жүргізілетін адам, адамның мәйіті, жануар;</w:t>
      </w:r>
    </w:p>
    <w:p>
      <w:pPr>
        <w:spacing w:after="0"/>
        <w:ind w:left="0"/>
        <w:jc w:val="both"/>
      </w:pPr>
      <w:r>
        <w:rPr>
          <w:rFonts w:ascii="Times New Roman"/>
          <w:b w:val="false"/>
          <w:i w:val="false"/>
          <w:color w:val="000000"/>
          <w:sz w:val="28"/>
        </w:rPr>
        <w:t>
      6) донорлық функция – донордың медициналық зерттеп-қараудан ерікті түрде өтуі және қан мен оның компоненттерінің аллогендік донациясын орындау;</w:t>
      </w:r>
    </w:p>
    <w:p>
      <w:pPr>
        <w:spacing w:after="0"/>
        <w:ind w:left="0"/>
        <w:jc w:val="both"/>
      </w:pPr>
      <w:r>
        <w:rPr>
          <w:rFonts w:ascii="Times New Roman"/>
          <w:b w:val="false"/>
          <w:i w:val="false"/>
          <w:color w:val="000000"/>
          <w:sz w:val="28"/>
        </w:rPr>
        <w:t>
      7) емдеу – ауруды жоюға, оның бетін қайтаруға және (немесе) оның ағымын жеңілдетуге, сондай-ақ оның өршуінің алдын алуға бағытталған медициналық көрсетілетін қызметтер кешені;</w:t>
      </w:r>
    </w:p>
    <w:p>
      <w:pPr>
        <w:spacing w:after="0"/>
        <w:ind w:left="0"/>
        <w:jc w:val="both"/>
      </w:pPr>
      <w:r>
        <w:rPr>
          <w:rFonts w:ascii="Times New Roman"/>
          <w:b w:val="false"/>
          <w:i w:val="false"/>
          <w:color w:val="000000"/>
          <w:sz w:val="28"/>
        </w:rPr>
        <w:t>
      8) кариотип – осы биологиялық түрдің (түрлік кариотип), осы организмнің (жеке кариотип) немесе жасушалар сызығының (клонының) жасушаларына тән хромосомалардың толық жиынтығы белгілерінің жиынтығы (саны, мөлшері, нысаны);</w:t>
      </w:r>
    </w:p>
    <w:p>
      <w:pPr>
        <w:spacing w:after="0"/>
        <w:ind w:left="0"/>
        <w:jc w:val="both"/>
      </w:pPr>
      <w:r>
        <w:rPr>
          <w:rFonts w:ascii="Times New Roman"/>
          <w:b w:val="false"/>
          <w:i w:val="false"/>
          <w:color w:val="000000"/>
          <w:sz w:val="28"/>
        </w:rPr>
        <w:t>
      9) қосалқы репродуктивтік әдістер мен технологиялар (бұдан әрі – ҚРТ) – бедеулікті емдеу әдістері (жасанды инсеминациялау (бұдан әрі – ЖИ), экстракорпоралдық ұрықтандыру (бұдан әрі– ЭКҰ) және эмбрионды ауыстыру), оларды қолдану кезінде ұрықтанудың және эмбриондардың ерте дамуының жекелеген немесе барлық кезеңдері ана организмінен тыс (оның ішінде донорлық және (немесе) криоконсервацияланған жыныстық жасушаларды, репродуктивтік ағзалардың тіндерін және эмбриондарды, сондай-ақ суррогат ана болуды пайдалана отырып) жүзеге асырылады;</w:t>
      </w:r>
    </w:p>
    <w:p>
      <w:pPr>
        <w:spacing w:after="0"/>
        <w:ind w:left="0"/>
        <w:jc w:val="both"/>
      </w:pPr>
      <w:r>
        <w:rPr>
          <w:rFonts w:ascii="Times New Roman"/>
          <w:b w:val="false"/>
          <w:i w:val="false"/>
          <w:color w:val="000000"/>
          <w:sz w:val="28"/>
        </w:rPr>
        <w:t>
      10) маркерлік хромосомалар – фрагменттің мөлшеріне байланысты әдетте арнайы геномдық талдаусыз сәйкестендірілмейтін хромосоманың шағын фрагментін білдіреді;</w:t>
      </w:r>
    </w:p>
    <w:p>
      <w:pPr>
        <w:spacing w:after="0"/>
        <w:ind w:left="0"/>
        <w:jc w:val="both"/>
      </w:pPr>
      <w:r>
        <w:rPr>
          <w:rFonts w:ascii="Times New Roman"/>
          <w:b w:val="false"/>
          <w:i w:val="false"/>
          <w:color w:val="000000"/>
          <w:sz w:val="28"/>
        </w:rPr>
        <w:t>
      11) міндетті әлеуметтік медициналық сақтандыру (бұдан әрі – МӘМС) – әлеуметтік медициналық сақтандыру қорының қаражаты есебінен медициналық көрсетілетін қызметтерді тұтынушыларға медициналық көмек көрсету бойынша құқықтық, экономикалық және ұйымдастырушылық шаралар кешені;</w:t>
      </w:r>
    </w:p>
    <w:p>
      <w:pPr>
        <w:spacing w:after="0"/>
        <w:ind w:left="0"/>
        <w:jc w:val="both"/>
      </w:pPr>
      <w:r>
        <w:rPr>
          <w:rFonts w:ascii="Times New Roman"/>
          <w:b w:val="false"/>
          <w:i w:val="false"/>
          <w:color w:val="000000"/>
          <w:sz w:val="28"/>
        </w:rPr>
        <w:t>
      12) репродуктивтік денсаулық – адамның толыққанды ұрпақты өмірге келтіру қабілетін көрсететін денсаулығы;</w:t>
      </w:r>
    </w:p>
    <w:p>
      <w:pPr>
        <w:spacing w:after="0"/>
        <w:ind w:left="0"/>
        <w:jc w:val="both"/>
      </w:pPr>
      <w:r>
        <w:rPr>
          <w:rFonts w:ascii="Times New Roman"/>
          <w:b w:val="false"/>
          <w:i w:val="false"/>
          <w:color w:val="000000"/>
          <w:sz w:val="28"/>
        </w:rPr>
        <w:t>
      13) суррогат ана – суррогат ана болу шартына сәйкес тапсырыс берушілер үшін қосалқы репродуктивтік әдістер мен технологиялар қолданылғаннан кейін құрсақ көтеретін және бала (балалар) туатын әйел;</w:t>
      </w:r>
    </w:p>
    <w:p>
      <w:pPr>
        <w:spacing w:after="0"/>
        <w:ind w:left="0"/>
        <w:jc w:val="both"/>
      </w:pPr>
      <w:r>
        <w:rPr>
          <w:rFonts w:ascii="Times New Roman"/>
          <w:b w:val="false"/>
          <w:i w:val="false"/>
          <w:color w:val="000000"/>
          <w:sz w:val="28"/>
        </w:rPr>
        <w:t>
      14) суррогат ана болу – сыйақы төлене отырып, суррогат ана мен ерлі-зайыптылар арасындағы шарт бойынша, күні жетпей босану жағдайларын қоса алғанда, бала (балаларды) көтеру және туу;</w:t>
      </w:r>
    </w:p>
    <w:p>
      <w:pPr>
        <w:spacing w:after="0"/>
        <w:ind w:left="0"/>
        <w:jc w:val="both"/>
      </w:pPr>
      <w:r>
        <w:rPr>
          <w:rFonts w:ascii="Times New Roman"/>
          <w:b w:val="false"/>
          <w:i w:val="false"/>
          <w:color w:val="000000"/>
          <w:sz w:val="28"/>
        </w:rPr>
        <w:t>
      15) суррогат ана болу шарты – некеде тұратын (ерлі-зайыпты) және балалы болғысы келетін, Қазақстан Республикасының азаматтары болып табылатын адамдар мен қосалқы репродуктивтік әдістер мен технологияларды қолдану жолымен бала көтеруге және тууға өз келісімін берген әйел арасындағы нотариатта куәландырылған жазбаша келісім;</w:t>
      </w:r>
    </w:p>
    <w:p>
      <w:pPr>
        <w:spacing w:after="0"/>
        <w:ind w:left="0"/>
        <w:jc w:val="both"/>
      </w:pPr>
      <w:r>
        <w:rPr>
          <w:rFonts w:ascii="Times New Roman"/>
          <w:b w:val="false"/>
          <w:i w:val="false"/>
          <w:color w:val="000000"/>
          <w:sz w:val="28"/>
        </w:rPr>
        <w:t>
      16) эпидидимит – ұманың аумағында қабыну үдерісімен, гиперемиямен, домбығумен және ісінумен сипатталатын ұрық қосалқысының қабынуы.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15.02.2023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3. Некедегі әйел мен ер адам ақпараттық ерікті келісімі болған кезде денсаулық сақтау ұйымдарында қауіпсіз және тиімді әдістермен, оның ішінде ҚРТ пайдалана отырып, олардың тиімділігі, қолданудың оңтайлы мерзімдері туралы, ықтимал асқынулар, медициналық және құқықтық салдарлар және олардың ағзаға әсері туралы толық және жан-жақты ақпарат ала отырып, бедеулікке ем алады.</w:t>
      </w:r>
    </w:p>
    <w:bookmarkEnd w:id="10"/>
    <w:p>
      <w:pPr>
        <w:spacing w:after="0"/>
        <w:ind w:left="0"/>
        <w:jc w:val="both"/>
      </w:pPr>
      <w:r>
        <w:rPr>
          <w:rFonts w:ascii="Times New Roman"/>
          <w:b w:val="false"/>
          <w:i w:val="false"/>
          <w:color w:val="000000"/>
          <w:sz w:val="28"/>
        </w:rPr>
        <w:t>
      Некеде тұратын және тұрмайтын әйел мен ер адам бірлесіп өтініш жасаған кезде ер адамның ұрығы олардың келісімімен қатырылмайды.</w:t>
      </w:r>
    </w:p>
    <w:p>
      <w:pPr>
        <w:spacing w:after="0"/>
        <w:ind w:left="0"/>
        <w:jc w:val="both"/>
      </w:pPr>
      <w:r>
        <w:rPr>
          <w:rFonts w:ascii="Times New Roman"/>
          <w:b w:val="false"/>
          <w:i w:val="false"/>
          <w:color w:val="000000"/>
          <w:sz w:val="28"/>
        </w:rPr>
        <w:t>
      Некеде тұрмайтын әйел денсаулық сақтау ұйымдарында қауіпсіз және тиімді әдістермен, оның ішінде ҚРТ пайдалана отырып (суррогат ана болуды қоспағанда), олардың тиімділігі, қолданудың оңтайлы мерзімдері туралы, ықтимал асқынулар, медициналық және құқықтық салдарлар және олардың ағзаға әсері туралы толық жан-жақты ақпарат ала отырып, бедеулікке ем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15.02.2023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1"/>
    <w:p>
      <w:pPr>
        <w:spacing w:after="0"/>
        <w:ind w:left="0"/>
        <w:jc w:val="both"/>
      </w:pPr>
      <w:r>
        <w:rPr>
          <w:rFonts w:ascii="Times New Roman"/>
          <w:b w:val="false"/>
          <w:i w:val="false"/>
          <w:color w:val="000000"/>
          <w:sz w:val="28"/>
        </w:rPr>
        <w:t>
      3-1. Некеде тұрмайтын әйелдің немесе ер адамның медициналық араласуға әйелдің (ер адамның) хабардар етілген келісімі болған кезде, суррогат ана болуды қоспағанда, қосалқы репродуктивтік әдістер мен технологияларды қолдануға құқығы бар.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3-1-тармақпен толықтырылды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4. МӘМС жүйесіндегі медициналық көмек ҚРТ- цикл емшарасын көздейді, онда суперовуляцияны ынталандыру жүргізу, аналық бездерді трансвагинальды пункциялау, аналық жасушаны алу, ооцитті (ооциттерді) инсеминациялау және (немесе) аналық жасушаға сперматозоидты интрацитоплазмалық инъекциялау (бұдан әрі – АЖСИИ), эмбриондарды өсіру, ынталандырылған циклде эмбриондарды ауыстыруға қарсы көрсетілімдер болған кезде кейінге қалдырылған тасымалдау кезінде мұздатылған эмбриондарды тасымалдауды қоса алғанда, эмбриондарды ауыстыру (аналық бездердің гиперстимуляциясы синдромының қаупі, нәтижелілікті төмендететін факторлардың болуы – овуляцияны ынталандыру шеңберінде эндометрия гиперплазиясы, эндометрия гипоплазиясы, кез келген жердегі жіті қабыну аурулары) жүргізіледі.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3"/>
    <w:p>
      <w:pPr>
        <w:spacing w:after="0"/>
        <w:ind w:left="0"/>
        <w:jc w:val="both"/>
      </w:pPr>
      <w:r>
        <w:rPr>
          <w:rFonts w:ascii="Times New Roman"/>
          <w:b w:val="false"/>
          <w:i w:val="false"/>
          <w:color w:val="000000"/>
          <w:sz w:val="28"/>
        </w:rPr>
        <w:t>
      4-1. Жыныс жасушаларын, эмбриондарды және репродуктивтік ағзалар тіндерін криоконсервациялау пациенттің қалауы бойынша және (немесе) медициналық көрсетілімдер бойынша жүзеге асырылады және МӘМС жүйесіндегі қызметтер тізбесіне кірмейді.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4-1-тармақпен толықтырылды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5. МӘМС жүйесінде ҚРТ қолданылатын емшараны жүргізу үшін іріктеу өлшемшарттары мынадай факторларды біріктіреді:</w:t>
      </w:r>
    </w:p>
    <w:bookmarkEnd w:id="14"/>
    <w:p>
      <w:pPr>
        <w:spacing w:after="0"/>
        <w:ind w:left="0"/>
        <w:jc w:val="both"/>
      </w:pPr>
      <w:r>
        <w:rPr>
          <w:rFonts w:ascii="Times New Roman"/>
          <w:b w:val="false"/>
          <w:i w:val="false"/>
          <w:color w:val="000000"/>
          <w:sz w:val="28"/>
        </w:rPr>
        <w:t>
      1) қанағаттанарлық овариалдық резерв кемінде 2 (екі) фактордың болуымен сипатталады: 0,8 (нөл бүтін оннан сегіз) нанограммнан/миллилитрден артық мюллерге қарсы гормон (бұдан әрі – МҚГ), 12 (он екіден) кем емес (циклдің 2-5 (екінші-бесінші) күніне) фолликулды ынталандыратын гормон (бұдан әрі – ФЫГ), антральды фолликулалардың саны әр аналық безде кемінде 3 (үш) (циклдің 2-5 (екінші-бесінші) күнінде) немесе жалғыз аналық без болған жағдайда 5 – 6 (бес-алты) антральды фолликула;</w:t>
      </w:r>
    </w:p>
    <w:p>
      <w:pPr>
        <w:spacing w:after="0"/>
        <w:ind w:left="0"/>
        <w:jc w:val="both"/>
      </w:pPr>
      <w:r>
        <w:rPr>
          <w:rFonts w:ascii="Times New Roman"/>
          <w:b w:val="false"/>
          <w:i w:val="false"/>
          <w:color w:val="000000"/>
          <w:sz w:val="28"/>
        </w:rPr>
        <w:t>
      2) жүктіліктің басталу нәтижелілігін төмендететін факторлардың болмауы (имплантацияға және жүктіліктің дамуына кедергі келтіретін ішкі жыныс мүшелерінің даму аномалиялары, гидро (сактосальпингстер), 3-4 (үшінші-төртінші) дәрежелі жатыр қуысының синехиясы, аналық бездер жылауығы, обтурациялық емес азооспермия);</w:t>
      </w:r>
    </w:p>
    <w:p>
      <w:pPr>
        <w:spacing w:after="0"/>
        <w:ind w:left="0"/>
        <w:jc w:val="both"/>
      </w:pPr>
      <w:r>
        <w:rPr>
          <w:rFonts w:ascii="Times New Roman"/>
          <w:b w:val="false"/>
          <w:i w:val="false"/>
          <w:color w:val="000000"/>
          <w:sz w:val="28"/>
        </w:rPr>
        <w:t>
      3) ерлер факторына байланысты бедеулік (анықтамасы бойынша: олигозооспермия – сперматозоидтардың концентрациясының 16 (он алты) миллион/миллилитрге дейін төмендеуі; астенозооспермия – прогрессивтік жылжымалы (А+В класы) 1 (бір) миллилитрдегі эякуляттың 5 % (бес пайыздан) 1 (бір) миллилитрдегі 30% (отыз пайызға) дейін; тератозооспермия – қалыпты құрылымдағы сперматозоидтардың 1 % (бір пайыздан) бастап 4 % (төрт пайызға) дейін; шәуеттің біріктірілген патологиясы (шәуеттің ұрықтандыру қабілетін төмендететін сперматозоидтардың қозғалғыштығы және құрылымы концентрациядағы өзгерістің әртүрлі үйлесімділігі); эякулятта антиспермалдық антиденелердің болуы (МАР-тест 50 % (елу пайыздан) көп) сперматозоидтардың қалыпты шоғырлануы жағдайында табиғи ұрықтандыруға кедергі келтіреді, сондай-ақ хирургиялық биопсия әдісімен сперматозоидтары алынған азооспермиясы бар пациенттер (МӘМС жүйесінде ҚРТ-ға жолдама берілгенге дейін);</w:t>
      </w:r>
    </w:p>
    <w:p>
      <w:pPr>
        <w:spacing w:after="0"/>
        <w:ind w:left="0"/>
        <w:jc w:val="both"/>
      </w:pPr>
      <w:r>
        <w:rPr>
          <w:rFonts w:ascii="Times New Roman"/>
          <w:b w:val="false"/>
          <w:i w:val="false"/>
          <w:color w:val="000000"/>
          <w:sz w:val="28"/>
        </w:rPr>
        <w:t>
      4) "Емдеуге жатқызу бюросы" порталына енгізу кезінде әйелдің жасы 42 (қырық екі) жасқа дейін болуы;</w:t>
      </w:r>
    </w:p>
    <w:p>
      <w:pPr>
        <w:spacing w:after="0"/>
        <w:ind w:left="0"/>
        <w:jc w:val="both"/>
      </w:pPr>
      <w:r>
        <w:rPr>
          <w:rFonts w:ascii="Times New Roman"/>
          <w:b w:val="false"/>
          <w:i w:val="false"/>
          <w:color w:val="000000"/>
          <w:sz w:val="28"/>
        </w:rPr>
        <w:t>
      5) медициналық-генетикалық консультация нәтижелері бойынша тұқым қуалайтын аурулардың берілу типі мен генетикалық қауіпі ескеріле отырып, донордың биоматериалдарын пайдалану арқылы немесе донорлық жасушалар мен эмбриондардың имплантация алдындағы генетикалық тестілеуді (бұдан әрі – ИГТ) қолдана отырып, донорлық жасушалар мен ИГТ ақысы пациенттердің өз қаражаты есебінен дербес төлеу шартымен, ауыр генетикалық анамнезі бар ерлі-зайыптылар. Пациенттер жыныс жасушалары донорларын таңдауды фенотиптік сипаттама негізінде ерікті және дербес жүзеге асырады;</w:t>
      </w:r>
    </w:p>
    <w:p>
      <w:pPr>
        <w:spacing w:after="0"/>
        <w:ind w:left="0"/>
        <w:jc w:val="both"/>
      </w:pPr>
      <w:r>
        <w:rPr>
          <w:rFonts w:ascii="Times New Roman"/>
          <w:b w:val="false"/>
          <w:i w:val="false"/>
          <w:color w:val="000000"/>
          <w:sz w:val="28"/>
        </w:rPr>
        <w:t>
      6) МӘМС жүйесінде ҚРТ бағдарламаларын қолданғаннан кейін жүктілік болмаған кезде (эмбриондарды криоауыстыру рәсімін ағымдағы кезең ішінде биоматериалды тасымалдаусыз, ҚРТ бағдарламасын орындайтын медициналық ұйымға өз қаражаты есебінен қайта жүргізуге жолдама беру шартымен);</w:t>
      </w:r>
    </w:p>
    <w:p>
      <w:pPr>
        <w:spacing w:after="0"/>
        <w:ind w:left="0"/>
        <w:jc w:val="both"/>
      </w:pPr>
      <w:r>
        <w:rPr>
          <w:rFonts w:ascii="Times New Roman"/>
          <w:b w:val="false"/>
          <w:i w:val="false"/>
          <w:color w:val="000000"/>
          <w:sz w:val="28"/>
        </w:rPr>
        <w:t>
      7) криоконсервацияланған эмбриондар болған жағдайда пациенттер криоконсервацияланған эмбриондар толық қолданғанға дейін МӘМС жүйесінде ҚРТ бағдарламасына қайта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6. МӘМС жүйесінде ҚРТ қолданумен емшара көрсету Қазақстан Республикасының азаматтарына ұсынылады.</w:t>
      </w:r>
    </w:p>
    <w:bookmarkEnd w:id="15"/>
    <w:p>
      <w:pPr>
        <w:spacing w:after="0"/>
        <w:ind w:left="0"/>
        <w:jc w:val="both"/>
      </w:pPr>
      <w:r>
        <w:rPr>
          <w:rFonts w:ascii="Times New Roman"/>
          <w:b w:val="false"/>
          <w:i w:val="false"/>
          <w:color w:val="000000"/>
          <w:sz w:val="28"/>
        </w:rPr>
        <w:t>
      Мұздатылған эмбриондарды кешіктіріп ауыстыру кезінде емшара пациент үшін қолайлы кезеңде жүргізіледі.</w:t>
      </w:r>
    </w:p>
    <w:p>
      <w:pPr>
        <w:spacing w:after="0"/>
        <w:ind w:left="0"/>
        <w:jc w:val="both"/>
      </w:pPr>
      <w:r>
        <w:rPr>
          <w:rFonts w:ascii="Times New Roman"/>
          <w:b w:val="false"/>
          <w:i w:val="false"/>
          <w:color w:val="000000"/>
          <w:sz w:val="28"/>
        </w:rPr>
        <w:t>
      Аналық бездердің әлсіз жұмыс істеуі немесе эмбриондардың дамуының тоқтауы себебінен ЭКҰ бағдарламасы аяқталмаса, бұл аяқталмаған жағдай болып жабылып, әлеуметтік медициналық сақтандыру қорына (бұдан әрі – ӘлМСҚ) жіберіледі және нақты жұмсалған шығындар бойынша төленеді.</w:t>
      </w:r>
    </w:p>
    <w:p>
      <w:pPr>
        <w:spacing w:after="0"/>
        <w:ind w:left="0"/>
        <w:jc w:val="both"/>
      </w:pPr>
      <w:r>
        <w:rPr>
          <w:rFonts w:ascii="Times New Roman"/>
          <w:b w:val="false"/>
          <w:i w:val="false"/>
          <w:color w:val="000000"/>
          <w:sz w:val="28"/>
        </w:rPr>
        <w:t>
      МӘМС жүйесінде ҚРТ қолдана отырып бедеулікті емдеу тиімділігінің өлшемшарты ультрадыбыстық зерттеудің көмегімен жүктілігі расталған әйелдердің үлесі (емделгендер санының %) болып табылады.</w:t>
      </w:r>
    </w:p>
    <w:p>
      <w:pPr>
        <w:spacing w:after="0"/>
        <w:ind w:left="0"/>
        <w:jc w:val="both"/>
      </w:pPr>
      <w:r>
        <w:rPr>
          <w:rFonts w:ascii="Times New Roman"/>
          <w:b w:val="false"/>
          <w:i w:val="false"/>
          <w:color w:val="000000"/>
          <w:sz w:val="28"/>
        </w:rPr>
        <w:t>
      ҚРТ қолданумен емшара жүргізу үшін сперматозоидтарды хирургиялық жолмен алуға көрсетілімдер:</w:t>
      </w:r>
    </w:p>
    <w:p>
      <w:pPr>
        <w:spacing w:after="0"/>
        <w:ind w:left="0"/>
        <w:jc w:val="both"/>
      </w:pPr>
      <w:r>
        <w:rPr>
          <w:rFonts w:ascii="Times New Roman"/>
          <w:b w:val="false"/>
          <w:i w:val="false"/>
          <w:color w:val="000000"/>
          <w:sz w:val="28"/>
        </w:rPr>
        <w:t>
      обструктивті емес және обструктивті азооспермия;</w:t>
      </w:r>
    </w:p>
    <w:p>
      <w:pPr>
        <w:spacing w:after="0"/>
        <w:ind w:left="0"/>
        <w:jc w:val="both"/>
      </w:pPr>
      <w:r>
        <w:rPr>
          <w:rFonts w:ascii="Times New Roman"/>
          <w:b w:val="false"/>
          <w:i w:val="false"/>
          <w:color w:val="000000"/>
          <w:sz w:val="28"/>
        </w:rPr>
        <w:t>
      эякуляцияның бұзылуы: аспермия, ретроградтық эякуляция;</w:t>
      </w:r>
    </w:p>
    <w:p>
      <w:pPr>
        <w:spacing w:after="0"/>
        <w:ind w:left="0"/>
        <w:jc w:val="both"/>
      </w:pPr>
      <w:r>
        <w:rPr>
          <w:rFonts w:ascii="Times New Roman"/>
          <w:b w:val="false"/>
          <w:i w:val="false"/>
          <w:color w:val="000000"/>
          <w:sz w:val="28"/>
        </w:rPr>
        <w:t>
      эякуляттағы 100 % (жүз пайызда) некрозоспермия болып табылады.</w:t>
      </w:r>
    </w:p>
    <w:p>
      <w:pPr>
        <w:spacing w:after="0"/>
        <w:ind w:left="0"/>
        <w:jc w:val="both"/>
      </w:pPr>
      <w:r>
        <w:rPr>
          <w:rFonts w:ascii="Times New Roman"/>
          <w:b w:val="false"/>
          <w:i w:val="false"/>
          <w:color w:val="000000"/>
          <w:sz w:val="28"/>
        </w:rPr>
        <w:t>
      Сперматозоидтарды хирургиялық жолмен алуға кез келген жердегі жіті инфекциялық аурулар қарсы көрсетілімдер болып табылады.</w:t>
      </w:r>
    </w:p>
    <w:p>
      <w:pPr>
        <w:spacing w:after="0"/>
        <w:ind w:left="0"/>
        <w:jc w:val="both"/>
      </w:pPr>
      <w:r>
        <w:rPr>
          <w:rFonts w:ascii="Times New Roman"/>
          <w:b w:val="false"/>
          <w:i w:val="false"/>
          <w:color w:val="000000"/>
          <w:sz w:val="28"/>
        </w:rPr>
        <w:t>
      Сперматозоидтарды алудың оңтайлы әдісін уролог-дәрігер жүзеге асырады.</w:t>
      </w:r>
    </w:p>
    <w:p>
      <w:pPr>
        <w:spacing w:after="0"/>
        <w:ind w:left="0"/>
        <w:jc w:val="both"/>
      </w:pPr>
      <w:r>
        <w:rPr>
          <w:rFonts w:ascii="Times New Roman"/>
          <w:b w:val="false"/>
          <w:i w:val="false"/>
          <w:color w:val="000000"/>
          <w:sz w:val="28"/>
        </w:rPr>
        <w:t>
      АЖСИИ-ға мынадай көрсетілімдер:</w:t>
      </w:r>
    </w:p>
    <w:p>
      <w:pPr>
        <w:spacing w:after="0"/>
        <w:ind w:left="0"/>
        <w:jc w:val="both"/>
      </w:pPr>
      <w:r>
        <w:rPr>
          <w:rFonts w:ascii="Times New Roman"/>
          <w:b w:val="false"/>
          <w:i w:val="false"/>
          <w:color w:val="000000"/>
          <w:sz w:val="28"/>
        </w:rPr>
        <w:t>
      эякулят параметрлерінің айтарлықтай төмендеуінде көрінетін ерлер бедеулігінің факторы;</w:t>
      </w:r>
    </w:p>
    <w:p>
      <w:pPr>
        <w:spacing w:after="0"/>
        <w:ind w:left="0"/>
        <w:jc w:val="both"/>
      </w:pPr>
      <w:r>
        <w:rPr>
          <w:rFonts w:ascii="Times New Roman"/>
          <w:b w:val="false"/>
          <w:i w:val="false"/>
          <w:color w:val="000000"/>
          <w:sz w:val="28"/>
        </w:rPr>
        <w:t>
      хирургиялық жолмен алынған сперматозоидтарды пайдалану;</w:t>
      </w:r>
    </w:p>
    <w:p>
      <w:pPr>
        <w:spacing w:after="0"/>
        <w:ind w:left="0"/>
        <w:jc w:val="both"/>
      </w:pPr>
      <w:r>
        <w:rPr>
          <w:rFonts w:ascii="Times New Roman"/>
          <w:b w:val="false"/>
          <w:i w:val="false"/>
          <w:color w:val="000000"/>
          <w:sz w:val="28"/>
        </w:rPr>
        <w:t>
      мұздатылғаннан кейін ооциттерді пайдалану;</w:t>
      </w:r>
    </w:p>
    <w:p>
      <w:pPr>
        <w:spacing w:after="0"/>
        <w:ind w:left="0"/>
        <w:jc w:val="both"/>
      </w:pPr>
      <w:r>
        <w:rPr>
          <w:rFonts w:ascii="Times New Roman"/>
          <w:b w:val="false"/>
          <w:i w:val="false"/>
          <w:color w:val="000000"/>
          <w:sz w:val="28"/>
        </w:rPr>
        <w:t>
      полимеразды тізбекті реакция әдісімен ИГТ жүргізу;</w:t>
      </w:r>
    </w:p>
    <w:p>
      <w:pPr>
        <w:spacing w:after="0"/>
        <w:ind w:left="0"/>
        <w:jc w:val="both"/>
      </w:pPr>
      <w:r>
        <w:rPr>
          <w:rFonts w:ascii="Times New Roman"/>
          <w:b w:val="false"/>
          <w:i w:val="false"/>
          <w:color w:val="000000"/>
          <w:sz w:val="28"/>
        </w:rPr>
        <w:t>
      алдыңғы ҚРТ бағдарламасында ұрықтандырудың төмен жиілігі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16"/>
    <w:p>
      <w:pPr>
        <w:spacing w:after="0"/>
        <w:ind w:left="0"/>
        <w:jc w:val="both"/>
      </w:pPr>
      <w:r>
        <w:rPr>
          <w:rFonts w:ascii="Times New Roman"/>
          <w:b w:val="false"/>
          <w:i w:val="false"/>
          <w:color w:val="000000"/>
          <w:sz w:val="28"/>
        </w:rPr>
        <w:t>
      6-1. ФСГ және кариотип қанағаттанарлық талдауы кезінде азоспермияның обструктивтік түрі (ұрық шығару жолдарының агенезиясы, созылмалы екі жақты обструктивтік эпидидимит) кезінде МӘМС жүйесінде жасанды ұрықтандыру рәсімін жүргізу мүмкін болады.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6-1-тармақпен толықтырылды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7. Пациентті бекітілген орны бойынша денсаулық сақтау ұйымдары бедеулігі бар диспансерлік науқастардың электрондық тіркеліміне енгізеді. Бедеуліктің себептерін зерттеп-қарағаннан және анықтағаннан кейін бейінді маманның қорытындысы негізінде пациенттің бекітілген жері бойынша денсаулық сақтау ұйымдары МӘМС жүйесінде ҚРТ жүргізу туралы мәселені шешу үшін пациенттің құжаттарын астананың, республикалық маңызы бар қалалардың және облыстардың денсаулық сақтауды мемлекеттік басқарудың жергілікті органдарының өңірлік комиссиясына (бұдан әрі – өңірлік комиссия) жібереді.</w:t>
      </w:r>
    </w:p>
    <w:bookmarkEnd w:id="17"/>
    <w:p>
      <w:pPr>
        <w:spacing w:after="0"/>
        <w:ind w:left="0"/>
        <w:jc w:val="both"/>
      </w:pPr>
      <w:r>
        <w:rPr>
          <w:rFonts w:ascii="Times New Roman"/>
          <w:b w:val="false"/>
          <w:i w:val="false"/>
          <w:color w:val="000000"/>
          <w:sz w:val="28"/>
        </w:rPr>
        <w:t>
      Бедеулікті емдеу кезінде ҚРТ-ны қолдана отырып медициналық көмек көрсететін медициналық ұйымдар МӘМС жүйесінде жүргізілген ҚРТ емшаралары бойынша деректерді медициналық цифрлық жүйеге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8. ҚРТ пайдалана отырып, медициналық көмек алу үшін медициналық ұйымды таңдауды пациент жүзеге асырады. Оң шешім қабылданған жағдайда өңірлік комиссия пациенттің құжаттар топтамасын қоса тіркей отырып, "Емдеуге жатқызу бюросы" порталында емдеуге жатқызуға жолдаманы тіркейді.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9"/>
    <w:p>
      <w:pPr>
        <w:spacing w:after="0"/>
        <w:ind w:left="0"/>
        <w:jc w:val="both"/>
      </w:pPr>
      <w:r>
        <w:rPr>
          <w:rFonts w:ascii="Times New Roman"/>
          <w:b w:val="false"/>
          <w:i w:val="false"/>
          <w:color w:val="000000"/>
          <w:sz w:val="28"/>
        </w:rPr>
        <w:t>
      8-1. МӘМС жүйесінде ҚРТ қолданылатын емшараны жүргізу үшін медициналық ұйымдарды іріктеу өлшемшарттары:</w:t>
      </w:r>
    </w:p>
    <w:bookmarkEnd w:id="19"/>
    <w:p>
      <w:pPr>
        <w:spacing w:after="0"/>
        <w:ind w:left="0"/>
        <w:jc w:val="both"/>
      </w:pPr>
      <w:r>
        <w:rPr>
          <w:rFonts w:ascii="Times New Roman"/>
          <w:b w:val="false"/>
          <w:i w:val="false"/>
          <w:color w:val="000000"/>
          <w:sz w:val="28"/>
        </w:rPr>
        <w:t>
      1) медициналық қызметті жүзеге асыруға қолданыстағы лицензияның болуы;</w:t>
      </w:r>
    </w:p>
    <w:p>
      <w:pPr>
        <w:spacing w:after="0"/>
        <w:ind w:left="0"/>
        <w:jc w:val="both"/>
      </w:pPr>
      <w:r>
        <w:rPr>
          <w:rFonts w:ascii="Times New Roman"/>
          <w:b w:val="false"/>
          <w:i w:val="false"/>
          <w:color w:val="000000"/>
          <w:sz w:val="28"/>
        </w:rPr>
        <w:t>
      2) ҚРТ саласында соңғы 3 (үш) жыл ішінде үздіксіз қызмет тәжірибесінің болуы;</w:t>
      </w:r>
    </w:p>
    <w:p>
      <w:pPr>
        <w:spacing w:after="0"/>
        <w:ind w:left="0"/>
        <w:jc w:val="both"/>
      </w:pPr>
      <w:r>
        <w:rPr>
          <w:rFonts w:ascii="Times New Roman"/>
          <w:b w:val="false"/>
          <w:i w:val="false"/>
          <w:color w:val="000000"/>
          <w:sz w:val="28"/>
        </w:rPr>
        <w:t>
      3) клиникалық жүктіліктің басталу жиілігі ≥ 31 % (отыз бір пайыз), бала туу көрсеткіші кемінде 27 % (жиырма жеті пайыз) болатын ҚРТ бағдарламаларының тиімділігі;</w:t>
      </w:r>
    </w:p>
    <w:p>
      <w:pPr>
        <w:spacing w:after="0"/>
        <w:ind w:left="0"/>
        <w:jc w:val="both"/>
      </w:pPr>
      <w:r>
        <w:rPr>
          <w:rFonts w:ascii="Times New Roman"/>
          <w:b w:val="false"/>
          <w:i w:val="false"/>
          <w:color w:val="000000"/>
          <w:sz w:val="28"/>
        </w:rPr>
        <w:t>
      4) жылына ЭКҰ емдеу циклдерінің саны кемінде 300 (үш жүз) цикл;</w:t>
      </w:r>
    </w:p>
    <w:p>
      <w:pPr>
        <w:spacing w:after="0"/>
        <w:ind w:left="0"/>
        <w:jc w:val="both"/>
      </w:pPr>
      <w:r>
        <w:rPr>
          <w:rFonts w:ascii="Times New Roman"/>
          <w:b w:val="false"/>
          <w:i w:val="false"/>
          <w:color w:val="000000"/>
          <w:sz w:val="28"/>
        </w:rPr>
        <w:t>
      5) ресурстық және техникалық қамтамасыз етілуі (жеке эмбриологиялық зертханасының, толық циклдің болуы, мультигазды инкубаторлар мен АЖСИИ жүйесінің болуы, асқынулар кезінде шұғыл медициналық көмек көрсету мүмкіндігі);</w:t>
      </w:r>
    </w:p>
    <w:p>
      <w:pPr>
        <w:spacing w:after="0"/>
        <w:ind w:left="0"/>
        <w:jc w:val="both"/>
      </w:pPr>
      <w:r>
        <w:rPr>
          <w:rFonts w:ascii="Times New Roman"/>
          <w:b w:val="false"/>
          <w:i w:val="false"/>
          <w:color w:val="000000"/>
          <w:sz w:val="28"/>
        </w:rPr>
        <w:t>
      6) штатта "Репродуктология" немесе "Қосалқы репродуктивтік технологиялар" (ҚРТ) бағыты бойынша сертификаттау курстарынан өткен кемінде 2 (екі) акушер-гинекологтың болуы (еңбек өтілі кемінде 5 (бес) жыл), штаттық эмбриологтың болуы;</w:t>
      </w:r>
    </w:p>
    <w:p>
      <w:pPr>
        <w:spacing w:after="0"/>
        <w:ind w:left="0"/>
        <w:jc w:val="both"/>
      </w:pPr>
      <w:r>
        <w:rPr>
          <w:rFonts w:ascii="Times New Roman"/>
          <w:b w:val="false"/>
          <w:i w:val="false"/>
          <w:color w:val="000000"/>
          <w:sz w:val="28"/>
        </w:rPr>
        <w:t>
      7) уәкілетті органның цифрлық жүйелерімен интеграциялануы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8-1-тармақпен толықтырылды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0"/>
    <w:p>
      <w:pPr>
        <w:spacing w:after="0"/>
        <w:ind w:left="0"/>
        <w:jc w:val="left"/>
      </w:pPr>
      <w:r>
        <w:rPr>
          <w:rFonts w:ascii="Times New Roman"/>
          <w:b/>
          <w:i w:val="false"/>
          <w:color w:val="000000"/>
        </w:rPr>
        <w:t xml:space="preserve"> 2-тарау. Экстракорпоралдық ұрықтандыру жүргізу тәртібі</w:t>
      </w:r>
    </w:p>
    <w:bookmarkEnd w:id="20"/>
    <w:p>
      <w:pPr>
        <w:spacing w:after="0"/>
        <w:ind w:left="0"/>
        <w:jc w:val="both"/>
      </w:pPr>
      <w:r>
        <w:rPr>
          <w:rFonts w:ascii="Times New Roman"/>
          <w:b w:val="false"/>
          <w:i w:val="false"/>
          <w:color w:val="ff0000"/>
          <w:sz w:val="28"/>
        </w:rPr>
        <w:t xml:space="preserve">
      Ескерту. 2-тараудың тақырыбы жаңа редакцияда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21"/>
    <w:p>
      <w:pPr>
        <w:spacing w:after="0"/>
        <w:ind w:left="0"/>
        <w:jc w:val="both"/>
      </w:pPr>
      <w:r>
        <w:rPr>
          <w:rFonts w:ascii="Times New Roman"/>
          <w:b w:val="false"/>
          <w:i w:val="false"/>
          <w:color w:val="000000"/>
          <w:sz w:val="28"/>
        </w:rPr>
        <w:t>
      9. ЖҰ суперовуляциясыз (табиғи етеккір циклінде) немесе суперовуляцияны ынталандырумен жүзеге асырылады.</w:t>
      </w:r>
    </w:p>
    <w:bookmarkEnd w:id="21"/>
    <w:bookmarkStart w:name="z21" w:id="22"/>
    <w:p>
      <w:pPr>
        <w:spacing w:after="0"/>
        <w:ind w:left="0"/>
        <w:jc w:val="both"/>
      </w:pPr>
      <w:r>
        <w:rPr>
          <w:rFonts w:ascii="Times New Roman"/>
          <w:b w:val="false"/>
          <w:i w:val="false"/>
          <w:color w:val="000000"/>
          <w:sz w:val="28"/>
        </w:rPr>
        <w:t>
      10. Суперовуляцияны ынталандыратын ЭКҰ емшарасы мынадай кезеңдерден тұрады:</w:t>
      </w:r>
    </w:p>
    <w:bookmarkEnd w:id="22"/>
    <w:p>
      <w:pPr>
        <w:spacing w:after="0"/>
        <w:ind w:left="0"/>
        <w:jc w:val="both"/>
      </w:pPr>
      <w:r>
        <w:rPr>
          <w:rFonts w:ascii="Times New Roman"/>
          <w:b w:val="false"/>
          <w:i w:val="false"/>
          <w:color w:val="000000"/>
          <w:sz w:val="28"/>
        </w:rPr>
        <w:t>
      1) пациенттерді іріктеу және зерттеп-қарау;</w:t>
      </w:r>
    </w:p>
    <w:p>
      <w:pPr>
        <w:spacing w:after="0"/>
        <w:ind w:left="0"/>
        <w:jc w:val="both"/>
      </w:pPr>
      <w:r>
        <w:rPr>
          <w:rFonts w:ascii="Times New Roman"/>
          <w:b w:val="false"/>
          <w:i w:val="false"/>
          <w:color w:val="000000"/>
          <w:sz w:val="28"/>
        </w:rPr>
        <w:t>
      2) фолликулогенез мониторингін және эндометрия дамуын қоса алғанда суперовуляция индукциясы;</w:t>
      </w:r>
    </w:p>
    <w:p>
      <w:pPr>
        <w:spacing w:after="0"/>
        <w:ind w:left="0"/>
        <w:jc w:val="both"/>
      </w:pPr>
      <w:r>
        <w:rPr>
          <w:rFonts w:ascii="Times New Roman"/>
          <w:b w:val="false"/>
          <w:i w:val="false"/>
          <w:color w:val="000000"/>
          <w:sz w:val="28"/>
        </w:rPr>
        <w:t>
      3) аналық без фолликулаларын пункциялау, ооцитті (ооциттерді) алу;</w:t>
      </w:r>
    </w:p>
    <w:p>
      <w:pPr>
        <w:spacing w:after="0"/>
        <w:ind w:left="0"/>
        <w:jc w:val="both"/>
      </w:pPr>
      <w:r>
        <w:rPr>
          <w:rFonts w:ascii="Times New Roman"/>
          <w:b w:val="false"/>
          <w:i w:val="false"/>
          <w:color w:val="000000"/>
          <w:sz w:val="28"/>
        </w:rPr>
        <w:t>
      4) ооцитті (ооциттерді) және (немесе) АЖСИИ инсеминациялау, invitro (пробирка) ішінде эмбриондарды өсіру;</w:t>
      </w:r>
    </w:p>
    <w:p>
      <w:pPr>
        <w:spacing w:after="0"/>
        <w:ind w:left="0"/>
        <w:jc w:val="both"/>
      </w:pPr>
      <w:r>
        <w:rPr>
          <w:rFonts w:ascii="Times New Roman"/>
          <w:b w:val="false"/>
          <w:i w:val="false"/>
          <w:color w:val="000000"/>
          <w:sz w:val="28"/>
        </w:rPr>
        <w:t>
      5) эмбриондарды жатыр қуысына ауыстыру;</w:t>
      </w:r>
    </w:p>
    <w:p>
      <w:pPr>
        <w:spacing w:after="0"/>
        <w:ind w:left="0"/>
        <w:jc w:val="both"/>
      </w:pPr>
      <w:r>
        <w:rPr>
          <w:rFonts w:ascii="Times New Roman"/>
          <w:b w:val="false"/>
          <w:i w:val="false"/>
          <w:color w:val="000000"/>
          <w:sz w:val="28"/>
        </w:rPr>
        <w:t>
      6) ауыстырудан кейінгі гормоналдық қолдау;</w:t>
      </w:r>
    </w:p>
    <w:p>
      <w:pPr>
        <w:spacing w:after="0"/>
        <w:ind w:left="0"/>
        <w:jc w:val="both"/>
      </w:pPr>
      <w:r>
        <w:rPr>
          <w:rFonts w:ascii="Times New Roman"/>
          <w:b w:val="false"/>
          <w:i w:val="false"/>
          <w:color w:val="000000"/>
          <w:sz w:val="28"/>
        </w:rPr>
        <w:t>
      7) ерте мерзімдегі жүктіліктің диагностикасы.</w:t>
      </w:r>
    </w:p>
    <w:p>
      <w:pPr>
        <w:spacing w:after="0"/>
        <w:ind w:left="0"/>
        <w:jc w:val="both"/>
      </w:pPr>
      <w:r>
        <w:rPr>
          <w:rFonts w:ascii="Times New Roman"/>
          <w:b w:val="false"/>
          <w:i w:val="false"/>
          <w:color w:val="000000"/>
          <w:sz w:val="28"/>
        </w:rPr>
        <w:t>
      Суперовуляцияны ынталандырусыз ЭКҰ емшарасы (табиғи етеккір циклінде) мынадай кезеңдерден тұрады:</w:t>
      </w:r>
    </w:p>
    <w:p>
      <w:pPr>
        <w:spacing w:after="0"/>
        <w:ind w:left="0"/>
        <w:jc w:val="both"/>
      </w:pPr>
      <w:r>
        <w:rPr>
          <w:rFonts w:ascii="Times New Roman"/>
          <w:b w:val="false"/>
          <w:i w:val="false"/>
          <w:color w:val="000000"/>
          <w:sz w:val="28"/>
        </w:rPr>
        <w:t>
      1) пациенттерді іріктеу және зерттеп-қарау;</w:t>
      </w:r>
    </w:p>
    <w:p>
      <w:pPr>
        <w:spacing w:after="0"/>
        <w:ind w:left="0"/>
        <w:jc w:val="both"/>
      </w:pPr>
      <w:r>
        <w:rPr>
          <w:rFonts w:ascii="Times New Roman"/>
          <w:b w:val="false"/>
          <w:i w:val="false"/>
          <w:color w:val="000000"/>
          <w:sz w:val="28"/>
        </w:rPr>
        <w:t>
      2) фолликулогенез мониторингін және эндометрияның дамуы;</w:t>
      </w:r>
    </w:p>
    <w:p>
      <w:pPr>
        <w:spacing w:after="0"/>
        <w:ind w:left="0"/>
        <w:jc w:val="both"/>
      </w:pPr>
      <w:r>
        <w:rPr>
          <w:rFonts w:ascii="Times New Roman"/>
          <w:b w:val="false"/>
          <w:i w:val="false"/>
          <w:color w:val="000000"/>
          <w:sz w:val="28"/>
        </w:rPr>
        <w:t>
      3) аналық без фолликулаларын пункциялау, ооцитті (ооциттерді) алу;</w:t>
      </w:r>
    </w:p>
    <w:p>
      <w:pPr>
        <w:spacing w:after="0"/>
        <w:ind w:left="0"/>
        <w:jc w:val="both"/>
      </w:pPr>
      <w:r>
        <w:rPr>
          <w:rFonts w:ascii="Times New Roman"/>
          <w:b w:val="false"/>
          <w:i w:val="false"/>
          <w:color w:val="000000"/>
          <w:sz w:val="28"/>
        </w:rPr>
        <w:t>
      4) ооцитті (ооциттерді) инсеминациялау және (немесе) АЖСИИ, invitro (пробирка) ішінде эмбриондарды өсіру;</w:t>
      </w:r>
    </w:p>
    <w:p>
      <w:pPr>
        <w:spacing w:after="0"/>
        <w:ind w:left="0"/>
        <w:jc w:val="both"/>
      </w:pPr>
      <w:r>
        <w:rPr>
          <w:rFonts w:ascii="Times New Roman"/>
          <w:b w:val="false"/>
          <w:i w:val="false"/>
          <w:color w:val="000000"/>
          <w:sz w:val="28"/>
        </w:rPr>
        <w:t>
      5) эмбриондарды жатыр қуысына ауыстыру;</w:t>
      </w:r>
    </w:p>
    <w:p>
      <w:pPr>
        <w:spacing w:after="0"/>
        <w:ind w:left="0"/>
        <w:jc w:val="both"/>
      </w:pPr>
      <w:r>
        <w:rPr>
          <w:rFonts w:ascii="Times New Roman"/>
          <w:b w:val="false"/>
          <w:i w:val="false"/>
          <w:color w:val="000000"/>
          <w:sz w:val="28"/>
        </w:rPr>
        <w:t>
      6) ауыстырудан кейінгі гормоналдық қолдау;</w:t>
      </w:r>
    </w:p>
    <w:p>
      <w:pPr>
        <w:spacing w:after="0"/>
        <w:ind w:left="0"/>
        <w:jc w:val="both"/>
      </w:pPr>
      <w:r>
        <w:rPr>
          <w:rFonts w:ascii="Times New Roman"/>
          <w:b w:val="false"/>
          <w:i w:val="false"/>
          <w:color w:val="000000"/>
          <w:sz w:val="28"/>
        </w:rPr>
        <w:t>
      7) ерте мерзімдегі жүктіліктің диагностикасы.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3"/>
    <w:p>
      <w:pPr>
        <w:spacing w:after="0"/>
        <w:ind w:left="0"/>
        <w:jc w:val="both"/>
      </w:pPr>
      <w:r>
        <w:rPr>
          <w:rFonts w:ascii="Times New Roman"/>
          <w:b w:val="false"/>
          <w:i w:val="false"/>
          <w:color w:val="000000"/>
          <w:sz w:val="28"/>
        </w:rPr>
        <w:t>
      11. Донорлық жыныстық жасушаларды пайдалануға көрсетілімдер болған кезде, пациенттің жазбаша келісімімен ЭКҰ емшарасы мынадай кезеңдермен толықтырылады:</w:t>
      </w:r>
    </w:p>
    <w:bookmarkEnd w:id="23"/>
    <w:p>
      <w:pPr>
        <w:spacing w:after="0"/>
        <w:ind w:left="0"/>
        <w:jc w:val="both"/>
      </w:pPr>
      <w:r>
        <w:rPr>
          <w:rFonts w:ascii="Times New Roman"/>
          <w:b w:val="false"/>
          <w:i w:val="false"/>
          <w:color w:val="000000"/>
          <w:sz w:val="28"/>
        </w:rPr>
        <w:t>
      1) эмбриондарды криконсервілеу;</w:t>
      </w:r>
    </w:p>
    <w:p>
      <w:pPr>
        <w:spacing w:after="0"/>
        <w:ind w:left="0"/>
        <w:jc w:val="both"/>
      </w:pPr>
      <w:r>
        <w:rPr>
          <w:rFonts w:ascii="Times New Roman"/>
          <w:b w:val="false"/>
          <w:i w:val="false"/>
          <w:color w:val="000000"/>
          <w:sz w:val="28"/>
        </w:rPr>
        <w:t>
      2) жыныс жасушаларын криоконсервілеу (ооциттер, шәуетті);</w:t>
      </w:r>
    </w:p>
    <w:p>
      <w:pPr>
        <w:spacing w:after="0"/>
        <w:ind w:left="0"/>
        <w:jc w:val="both"/>
      </w:pPr>
      <w:r>
        <w:rPr>
          <w:rFonts w:ascii="Times New Roman"/>
          <w:b w:val="false"/>
          <w:i w:val="false"/>
          <w:color w:val="000000"/>
          <w:sz w:val="28"/>
        </w:rPr>
        <w:t>
      3) криоконсервіленген эмбрионды жатыр қуысына енгізу.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4"/>
    <w:p>
      <w:pPr>
        <w:spacing w:after="0"/>
        <w:ind w:left="0"/>
        <w:jc w:val="both"/>
      </w:pPr>
      <w:r>
        <w:rPr>
          <w:rFonts w:ascii="Times New Roman"/>
          <w:b w:val="false"/>
          <w:i w:val="false"/>
          <w:color w:val="000000"/>
          <w:sz w:val="28"/>
        </w:rPr>
        <w:t>
      12. ЭКҰ жүргізу үшін көрсетілімдер мыналар болып табылады:</w:t>
      </w:r>
    </w:p>
    <w:bookmarkEnd w:id="24"/>
    <w:p>
      <w:pPr>
        <w:spacing w:after="0"/>
        <w:ind w:left="0"/>
        <w:jc w:val="both"/>
      </w:pPr>
      <w:r>
        <w:rPr>
          <w:rFonts w:ascii="Times New Roman"/>
          <w:b w:val="false"/>
          <w:i w:val="false"/>
          <w:color w:val="000000"/>
          <w:sz w:val="28"/>
        </w:rPr>
        <w:t>
      1) терапияға 12 ай бойы көнбейтін бедеулік;</w:t>
      </w:r>
    </w:p>
    <w:p>
      <w:pPr>
        <w:spacing w:after="0"/>
        <w:ind w:left="0"/>
        <w:jc w:val="both"/>
      </w:pPr>
      <w:r>
        <w:rPr>
          <w:rFonts w:ascii="Times New Roman"/>
          <w:b w:val="false"/>
          <w:i w:val="false"/>
          <w:color w:val="000000"/>
          <w:sz w:val="28"/>
        </w:rPr>
        <w:t>
      2) екі жатыр түтігінің жоқтығына байланысты түтік бедеулігі;</w:t>
      </w:r>
    </w:p>
    <w:p>
      <w:pPr>
        <w:spacing w:after="0"/>
        <w:ind w:left="0"/>
        <w:jc w:val="both"/>
      </w:pPr>
      <w:r>
        <w:rPr>
          <w:rFonts w:ascii="Times New Roman"/>
          <w:b w:val="false"/>
          <w:i w:val="false"/>
          <w:color w:val="000000"/>
          <w:sz w:val="28"/>
        </w:rPr>
        <w:t>
      3) жатыр түтіктерінің окклюзиясынан (жалғыз қалған түтік), одан арғы консервативтік және хирургиялық емдеу перспективасы болмаған кезде кіші жамбастағы жабыспа процесімен негізделген түтікті, түтікті-перитонеалдық бедеулік;</w:t>
      </w:r>
    </w:p>
    <w:p>
      <w:pPr>
        <w:spacing w:after="0"/>
        <w:ind w:left="0"/>
        <w:jc w:val="both"/>
      </w:pPr>
      <w:r>
        <w:rPr>
          <w:rFonts w:ascii="Times New Roman"/>
          <w:b w:val="false"/>
          <w:i w:val="false"/>
          <w:color w:val="000000"/>
          <w:sz w:val="28"/>
        </w:rPr>
        <w:t>
      4) 6-12 ай ішінде гормондық терапиядан әсер болмаған жағдайда эндокриндік бедеулік;</w:t>
      </w:r>
    </w:p>
    <w:p>
      <w:pPr>
        <w:spacing w:after="0"/>
        <w:ind w:left="0"/>
        <w:jc w:val="both"/>
      </w:pPr>
      <w:r>
        <w:rPr>
          <w:rFonts w:ascii="Times New Roman"/>
          <w:b w:val="false"/>
          <w:i w:val="false"/>
          <w:color w:val="000000"/>
          <w:sz w:val="28"/>
        </w:rPr>
        <w:t>
      5) 6-12 айдың ішінде консервативтік емдеу әдістерін қолдану кезінде кіші жамбас ағзаларының эндометриозымен негізделген сәтсіз бедеулік;</w:t>
      </w:r>
    </w:p>
    <w:p>
      <w:pPr>
        <w:spacing w:after="0"/>
        <w:ind w:left="0"/>
        <w:jc w:val="both"/>
      </w:pPr>
      <w:r>
        <w:rPr>
          <w:rFonts w:ascii="Times New Roman"/>
          <w:b w:val="false"/>
          <w:i w:val="false"/>
          <w:color w:val="000000"/>
          <w:sz w:val="28"/>
        </w:rPr>
        <w:t>
      6) шығу тегі белгісіз бедеулік және оны консервативті емдеудің тиімсіздігі кезінде;</w:t>
      </w:r>
    </w:p>
    <w:p>
      <w:pPr>
        <w:spacing w:after="0"/>
        <w:ind w:left="0"/>
        <w:jc w:val="both"/>
      </w:pPr>
      <w:r>
        <w:rPr>
          <w:rFonts w:ascii="Times New Roman"/>
          <w:b w:val="false"/>
          <w:i w:val="false"/>
          <w:color w:val="000000"/>
          <w:sz w:val="28"/>
        </w:rPr>
        <w:t>
      7) аналық бездердің болмауы;</w:t>
      </w:r>
    </w:p>
    <w:p>
      <w:pPr>
        <w:spacing w:after="0"/>
        <w:ind w:left="0"/>
        <w:jc w:val="both"/>
      </w:pPr>
      <w:r>
        <w:rPr>
          <w:rFonts w:ascii="Times New Roman"/>
          <w:b w:val="false"/>
          <w:i w:val="false"/>
          <w:color w:val="000000"/>
          <w:sz w:val="28"/>
        </w:rPr>
        <w:t>
      8) 6 ай бойы емделмейтін ерлердің бедеулігі;</w:t>
      </w:r>
    </w:p>
    <w:p>
      <w:pPr>
        <w:spacing w:after="0"/>
        <w:ind w:left="0"/>
        <w:jc w:val="both"/>
      </w:pPr>
      <w:r>
        <w:rPr>
          <w:rFonts w:ascii="Times New Roman"/>
          <w:b w:val="false"/>
          <w:i w:val="false"/>
          <w:color w:val="000000"/>
          <w:sz w:val="28"/>
        </w:rPr>
        <w:t>
      9) бедеуліктің түрлерінің қосарлануы.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25"/>
    <w:p>
      <w:pPr>
        <w:spacing w:after="0"/>
        <w:ind w:left="0"/>
        <w:jc w:val="both"/>
      </w:pPr>
      <w:r>
        <w:rPr>
          <w:rFonts w:ascii="Times New Roman"/>
          <w:b w:val="false"/>
          <w:i w:val="false"/>
          <w:color w:val="000000"/>
          <w:sz w:val="28"/>
        </w:rPr>
        <w:t>
      13. ЭКҰ жүргізу және эмбриондарды жатыр қуысына ауыстыру мынадай қарсы көрсетілімдер болған кезде жүргізілмейді:</w:t>
      </w:r>
    </w:p>
    <w:bookmarkEnd w:id="25"/>
    <w:p>
      <w:pPr>
        <w:spacing w:after="0"/>
        <w:ind w:left="0"/>
        <w:jc w:val="both"/>
      </w:pPr>
      <w:r>
        <w:rPr>
          <w:rFonts w:ascii="Times New Roman"/>
          <w:b w:val="false"/>
          <w:i w:val="false"/>
          <w:color w:val="000000"/>
          <w:sz w:val="28"/>
        </w:rPr>
        <w:t>
      1) жүктілікті көтеруге қарсы көрсетілімдері бар соматикалық және психикалық аурулар;</w:t>
      </w:r>
    </w:p>
    <w:p>
      <w:pPr>
        <w:spacing w:after="0"/>
        <w:ind w:left="0"/>
        <w:jc w:val="both"/>
      </w:pPr>
      <w:r>
        <w:rPr>
          <w:rFonts w:ascii="Times New Roman"/>
          <w:b w:val="false"/>
          <w:i w:val="false"/>
          <w:color w:val="000000"/>
          <w:sz w:val="28"/>
        </w:rPr>
        <w:t>
      2) туа біткен кемістігі, жатыр қуысының жүре пайда болған деформациялары (эмбриондарды ауыстыруға және жүктіліктің дамуына кедергі келтіретін);</w:t>
      </w:r>
    </w:p>
    <w:p>
      <w:pPr>
        <w:spacing w:after="0"/>
        <w:ind w:left="0"/>
        <w:jc w:val="both"/>
      </w:pPr>
      <w:r>
        <w:rPr>
          <w:rFonts w:ascii="Times New Roman"/>
          <w:b w:val="false"/>
          <w:i w:val="false"/>
          <w:color w:val="000000"/>
          <w:sz w:val="28"/>
        </w:rPr>
        <w:t>
      3) операциялық емдеуді талап ететін және (немесе) ооцитті (ооциттерді) алуға кедергі келтіретін аналық бездердің қатерсіз ісіктері;</w:t>
      </w:r>
    </w:p>
    <w:p>
      <w:pPr>
        <w:spacing w:after="0"/>
        <w:ind w:left="0"/>
        <w:jc w:val="both"/>
      </w:pPr>
      <w:r>
        <w:rPr>
          <w:rFonts w:ascii="Times New Roman"/>
          <w:b w:val="false"/>
          <w:i w:val="false"/>
          <w:color w:val="000000"/>
          <w:sz w:val="28"/>
        </w:rPr>
        <w:t>
      4) эндометрияның гиперпластикалық процестері;</w:t>
      </w:r>
    </w:p>
    <w:p>
      <w:pPr>
        <w:spacing w:after="0"/>
        <w:ind w:left="0"/>
        <w:jc w:val="both"/>
      </w:pPr>
      <w:r>
        <w:rPr>
          <w:rFonts w:ascii="Times New Roman"/>
          <w:b w:val="false"/>
          <w:i w:val="false"/>
          <w:color w:val="000000"/>
          <w:sz w:val="28"/>
        </w:rPr>
        <w:t>
      5) операциялық емдеуді қажет ететін жатырдың қатерсіз ісіктері;</w:t>
      </w:r>
    </w:p>
    <w:p>
      <w:pPr>
        <w:spacing w:after="0"/>
        <w:ind w:left="0"/>
        <w:jc w:val="both"/>
      </w:pPr>
      <w:r>
        <w:rPr>
          <w:rFonts w:ascii="Times New Roman"/>
          <w:b w:val="false"/>
          <w:i w:val="false"/>
          <w:color w:val="000000"/>
          <w:sz w:val="28"/>
        </w:rPr>
        <w:t>
      6) кез келген жерде орналасқан жіті қабыну аурулары;</w:t>
      </w:r>
    </w:p>
    <w:p>
      <w:pPr>
        <w:spacing w:after="0"/>
        <w:ind w:left="0"/>
        <w:jc w:val="both"/>
      </w:pPr>
      <w:r>
        <w:rPr>
          <w:rFonts w:ascii="Times New Roman"/>
          <w:b w:val="false"/>
          <w:i w:val="false"/>
          <w:color w:val="000000"/>
          <w:sz w:val="28"/>
        </w:rPr>
        <w:t>
      7) кез келген жерде орналасқан қатерлі ісіктер (мультипәндік тобы мамандарының суперовуляцияны ынталандыру туралы қорытындысы бойынша химиотерапия және радиациялық терапияға дейін ооцитерді алу жағдайларын қоспағанда);</w:t>
      </w:r>
    </w:p>
    <w:p>
      <w:pPr>
        <w:spacing w:after="0"/>
        <w:ind w:left="0"/>
        <w:jc w:val="both"/>
      </w:pPr>
      <w:r>
        <w:rPr>
          <w:rFonts w:ascii="Times New Roman"/>
          <w:b w:val="false"/>
          <w:i w:val="false"/>
          <w:color w:val="000000"/>
          <w:sz w:val="28"/>
        </w:rPr>
        <w:t>
      8) кесарь тілігі немесе миомэктомия операцияларынан кейін жатырда екі және одан да көп тыртықтың болуы, анатомиялық және функционалдық жеткіліксіздік белгілері аспаптық диагностика әдістерімен (УДЗ, МРТ, гистероскопия) расталған жағдайда, ана өлімінің жоғары қаупін (жатырдың жыртылуы, плацентаның шынайы бітісіп өсуі) туындатады.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 w:id="26"/>
    <w:p>
      <w:pPr>
        <w:spacing w:after="0"/>
        <w:ind w:left="0"/>
        <w:jc w:val="both"/>
      </w:pPr>
      <w:r>
        <w:rPr>
          <w:rFonts w:ascii="Times New Roman"/>
          <w:b w:val="false"/>
          <w:i w:val="false"/>
          <w:color w:val="000000"/>
          <w:sz w:val="28"/>
        </w:rPr>
        <w:t>
      14. Қарсы көрсетілімдер болмаған кезде ЭКҰ пациенттің немесе бедеуліктің кез келген түрімен ауыратын пациенттердің қалауы бойынша жасалады.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7"/>
    <w:p>
      <w:pPr>
        <w:spacing w:after="0"/>
        <w:ind w:left="0"/>
        <w:jc w:val="both"/>
      </w:pPr>
      <w:r>
        <w:rPr>
          <w:rFonts w:ascii="Times New Roman"/>
          <w:b w:val="false"/>
          <w:i w:val="false"/>
          <w:color w:val="000000"/>
          <w:sz w:val="28"/>
        </w:rPr>
        <w:t xml:space="preserve">
      15. Эмбриондарды жатыр қуысына имплантаттауға қарсы көрсетілімдер болған жағдайда, әйелден суперовуляциясыз және (немесе) суперовияцияларды ынталандыру арқылы ооациттер алынып, одан әрі эмбрионды (эмбриондарды) суррогат ананың жатыр қуысына ауыстыру жүргізіледі. </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8"/>
    <w:p>
      <w:pPr>
        <w:spacing w:after="0"/>
        <w:ind w:left="0"/>
        <w:jc w:val="both"/>
      </w:pPr>
      <w:r>
        <w:rPr>
          <w:rFonts w:ascii="Times New Roman"/>
          <w:b w:val="false"/>
          <w:i w:val="false"/>
          <w:color w:val="000000"/>
          <w:sz w:val="28"/>
        </w:rPr>
        <w:t>
      16. ЭКҰ алдында пациенттерді зерттеп-қарау осы Қағидалар мен шарттарға 1-қосымшаға сәйкес көлемде жүргізіледі.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17. Суперовуляция индукциясын емдеуші дәрігер Қазақстандық ұлттық дәрілік формулярға (бұдан әрі – ҚҰДФ) енгізілген дәрілік препараттардың мынадай топтарын пайдалана отырып жүргізеді:</w:t>
      </w:r>
    </w:p>
    <w:bookmarkEnd w:id="29"/>
    <w:p>
      <w:pPr>
        <w:spacing w:after="0"/>
        <w:ind w:left="0"/>
        <w:jc w:val="both"/>
      </w:pPr>
      <w:r>
        <w:rPr>
          <w:rFonts w:ascii="Times New Roman"/>
          <w:b w:val="false"/>
          <w:i w:val="false"/>
          <w:color w:val="000000"/>
          <w:sz w:val="28"/>
        </w:rPr>
        <w:t>
      эстрогендік рецепторлардың селективті модуляторлары;</w:t>
      </w:r>
    </w:p>
    <w:p>
      <w:pPr>
        <w:spacing w:after="0"/>
        <w:ind w:left="0"/>
        <w:jc w:val="both"/>
      </w:pPr>
      <w:r>
        <w:rPr>
          <w:rFonts w:ascii="Times New Roman"/>
          <w:b w:val="false"/>
          <w:i w:val="false"/>
          <w:color w:val="000000"/>
          <w:sz w:val="28"/>
        </w:rPr>
        <w:t xml:space="preserve">
      гонадотропиндер (адам менопаузалық гонадотропин, фолликуланы ынталандырушы гормон, рекомбинантты фолликуланы ынталандырушы гормон, рекомбинантты лютеиндейтін гормон, хорионикалық қуықтық гонадотропин және рекомбинантты, фоллитропин дельта); </w:t>
      </w:r>
    </w:p>
    <w:p>
      <w:pPr>
        <w:spacing w:after="0"/>
        <w:ind w:left="0"/>
        <w:jc w:val="both"/>
      </w:pPr>
      <w:r>
        <w:rPr>
          <w:rFonts w:ascii="Times New Roman"/>
          <w:b w:val="false"/>
          <w:i w:val="false"/>
          <w:color w:val="000000"/>
          <w:sz w:val="28"/>
        </w:rPr>
        <w:t>
      гонадотропин-рилизинг гормонының агонистері;</w:t>
      </w:r>
    </w:p>
    <w:p>
      <w:pPr>
        <w:spacing w:after="0"/>
        <w:ind w:left="0"/>
        <w:jc w:val="both"/>
      </w:pPr>
      <w:r>
        <w:rPr>
          <w:rFonts w:ascii="Times New Roman"/>
          <w:b w:val="false"/>
          <w:i w:val="false"/>
          <w:color w:val="000000"/>
          <w:sz w:val="28"/>
        </w:rPr>
        <w:t>
      гонадотропин-рилизинг гормонының антагонистері;</w:t>
      </w:r>
    </w:p>
    <w:p>
      <w:pPr>
        <w:spacing w:after="0"/>
        <w:ind w:left="0"/>
        <w:jc w:val="both"/>
      </w:pPr>
      <w:r>
        <w:rPr>
          <w:rFonts w:ascii="Times New Roman"/>
          <w:b w:val="false"/>
          <w:i w:val="false"/>
          <w:color w:val="000000"/>
          <w:sz w:val="28"/>
        </w:rPr>
        <w:t>
      антиэстроген және соматропты гормондар;</w:t>
      </w:r>
    </w:p>
    <w:p>
      <w:pPr>
        <w:spacing w:after="0"/>
        <w:ind w:left="0"/>
        <w:jc w:val="both"/>
      </w:pPr>
      <w:r>
        <w:rPr>
          <w:rFonts w:ascii="Times New Roman"/>
          <w:b w:val="false"/>
          <w:i w:val="false"/>
          <w:color w:val="000000"/>
          <w:sz w:val="28"/>
        </w:rPr>
        <w:t>
      ферменттердің ингибиторлары.</w:t>
      </w:r>
    </w:p>
    <w:p>
      <w:pPr>
        <w:spacing w:after="0"/>
        <w:ind w:left="0"/>
        <w:jc w:val="both"/>
      </w:pPr>
      <w:r>
        <w:rPr>
          <w:rFonts w:ascii="Times New Roman"/>
          <w:b w:val="false"/>
          <w:i w:val="false"/>
          <w:color w:val="000000"/>
          <w:sz w:val="28"/>
        </w:rPr>
        <w:t>
      Ынталандыру схемасын, енгізілетін препараттарды таңдауды, дозаны түзетуді және суперовуляция индукциясы хаттамасына өзгерістер енгізуді емдеуші дәрігер жеке тәртіппен жүзеге асырады.</w:t>
      </w:r>
    </w:p>
    <w:p>
      <w:pPr>
        <w:spacing w:after="0"/>
        <w:ind w:left="0"/>
        <w:jc w:val="both"/>
      </w:pPr>
      <w:r>
        <w:rPr>
          <w:rFonts w:ascii="Times New Roman"/>
          <w:b w:val="false"/>
          <w:i w:val="false"/>
          <w:color w:val="000000"/>
          <w:sz w:val="28"/>
        </w:rPr>
        <w:t>
      Суперовуляцияны ынталандырусыз және (немесе) суперовуляцияны ынталандырумен фолликулдар мен эндометрияның дамуын динамикалық бақылау үшін емдеуші дәрігер ультрадыбыстық мониторингті және (немесе) гормондық мониторингті пайдаланады.</w:t>
      </w:r>
    </w:p>
    <w:p>
      <w:pPr>
        <w:spacing w:after="0"/>
        <w:ind w:left="0"/>
        <w:jc w:val="both"/>
      </w:pPr>
      <w:r>
        <w:rPr>
          <w:rFonts w:ascii="Times New Roman"/>
          <w:b w:val="false"/>
          <w:i w:val="false"/>
          <w:color w:val="000000"/>
          <w:sz w:val="28"/>
        </w:rPr>
        <w:t>
      Ультрадыбыстық мониторинг барысында фолликулалардың саны анықталады, олардың орташа диаметрі өлшенеді (екі өлшемнің қосындысы бойынша), эндометрияның қалыңдығы анықталады.</w:t>
      </w:r>
    </w:p>
    <w:p>
      <w:pPr>
        <w:spacing w:after="0"/>
        <w:ind w:left="0"/>
        <w:jc w:val="both"/>
      </w:pPr>
      <w:r>
        <w:rPr>
          <w:rFonts w:ascii="Times New Roman"/>
          <w:b w:val="false"/>
          <w:i w:val="false"/>
          <w:color w:val="000000"/>
          <w:sz w:val="28"/>
        </w:rPr>
        <w:t>
      Гормондық мониторинг кезінде қандағы эстрадиол мен прогестерон концентрациясын динамикалық анықтау жүргізіледі.</w:t>
      </w:r>
    </w:p>
    <w:p>
      <w:pPr>
        <w:spacing w:after="0"/>
        <w:ind w:left="0"/>
        <w:jc w:val="both"/>
      </w:pPr>
      <w:r>
        <w:rPr>
          <w:rFonts w:ascii="Times New Roman"/>
          <w:b w:val="false"/>
          <w:i w:val="false"/>
          <w:color w:val="000000"/>
          <w:sz w:val="28"/>
        </w:rPr>
        <w:t>
      Суперовуляцияны ынталандырудың аяқталу көрсеткіштері:</w:t>
      </w:r>
    </w:p>
    <w:p>
      <w:pPr>
        <w:spacing w:after="0"/>
        <w:ind w:left="0"/>
        <w:jc w:val="both"/>
      </w:pPr>
      <w:r>
        <w:rPr>
          <w:rFonts w:ascii="Times New Roman"/>
          <w:b w:val="false"/>
          <w:i w:val="false"/>
          <w:color w:val="000000"/>
          <w:sz w:val="28"/>
        </w:rPr>
        <w:t>
      1) жетекшi фолликулдың (фолликулдардың) диаметрі 17 миллиметрден астам және эндометрияның функционалдық қабатының жетілуі;</w:t>
      </w:r>
    </w:p>
    <w:p>
      <w:pPr>
        <w:spacing w:after="0"/>
        <w:ind w:left="0"/>
        <w:jc w:val="both"/>
      </w:pPr>
      <w:r>
        <w:rPr>
          <w:rFonts w:ascii="Times New Roman"/>
          <w:b w:val="false"/>
          <w:i w:val="false"/>
          <w:color w:val="000000"/>
          <w:sz w:val="28"/>
        </w:rPr>
        <w:t>
      2) стериодогенездiң (қан плазмасындағы эстрадиолдың концентрациясы) белсендiлiгi деңгейі.</w:t>
      </w:r>
    </w:p>
    <w:p>
      <w:pPr>
        <w:spacing w:after="0"/>
        <w:ind w:left="0"/>
        <w:jc w:val="both"/>
      </w:pPr>
      <w:r>
        <w:rPr>
          <w:rFonts w:ascii="Times New Roman"/>
          <w:b w:val="false"/>
          <w:i w:val="false"/>
          <w:color w:val="000000"/>
          <w:sz w:val="28"/>
        </w:rPr>
        <w:t>
      Ооциттердің жетілуін аяқтау үшін: хорионикалық гонадотропин немесе гонадотропин-рилизинг гормонының агонистері сәйкес таңдалған мөлшерде тағайындалады.</w:t>
      </w:r>
    </w:p>
    <w:bookmarkStart w:name="z29" w:id="30"/>
    <w:p>
      <w:pPr>
        <w:spacing w:after="0"/>
        <w:ind w:left="0"/>
        <w:jc w:val="both"/>
      </w:pPr>
      <w:r>
        <w:rPr>
          <w:rFonts w:ascii="Times New Roman"/>
          <w:b w:val="false"/>
          <w:i w:val="false"/>
          <w:color w:val="000000"/>
          <w:sz w:val="28"/>
        </w:rPr>
        <w:t>
      18. Аналық без фолликулаларының пункциясы және фолликулярлық сұйықтықтың аспирациясы овуляция триггерін (хорионикалық гонадотропин, гонадотропин-рилизинг агонистері, олардың аналогтарының гормоны және тиісті көрсетілімдері бар синтетикалық туынды препараттар) енгізген сәттен бастап 32-40 сағаттан кейін жүргізіледі немесе эндогенді лютеиндеуші гормон (ЛГ) шыңының болуын көрсететін гормондық тестердің бақылауымен овуляция триггерін қолданбай жүргізіледі.</w:t>
      </w:r>
    </w:p>
    <w:bookmarkEnd w:id="30"/>
    <w:p>
      <w:pPr>
        <w:spacing w:after="0"/>
        <w:ind w:left="0"/>
        <w:jc w:val="both"/>
      </w:pPr>
      <w:r>
        <w:rPr>
          <w:rFonts w:ascii="Times New Roman"/>
          <w:b w:val="false"/>
          <w:i w:val="false"/>
          <w:color w:val="000000"/>
          <w:sz w:val="28"/>
        </w:rPr>
        <w:t>
      Пункция стационарды алмастыратын жағдайларда, шағын операциялық бөлмеде, ультрадыбыстық бақылаумен трансвагинальды әдетте жалпы жансыздандыратын және (немесе) жансыздандырмайтын (жансыздандыру қажеттілігі, мүмкіндігі және түрі жеке шешіледі) арнайы пункциялық инелердің көмегімен жүргізіледі.</w:t>
      </w:r>
    </w:p>
    <w:p>
      <w:pPr>
        <w:spacing w:after="0"/>
        <w:ind w:left="0"/>
        <w:jc w:val="both"/>
      </w:pPr>
      <w:r>
        <w:rPr>
          <w:rFonts w:ascii="Times New Roman"/>
          <w:b w:val="false"/>
          <w:i w:val="false"/>
          <w:color w:val="000000"/>
          <w:sz w:val="28"/>
        </w:rPr>
        <w:t>
      Трансвагиналдық пункцияны орындау мүмкін болмаған кезде ооциттер трансабдоминалды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1"/>
    <w:p>
      <w:pPr>
        <w:spacing w:after="0"/>
        <w:ind w:left="0"/>
        <w:jc w:val="both"/>
      </w:pPr>
      <w:r>
        <w:rPr>
          <w:rFonts w:ascii="Times New Roman"/>
          <w:b w:val="false"/>
          <w:i w:val="false"/>
          <w:color w:val="000000"/>
          <w:sz w:val="28"/>
        </w:rPr>
        <w:t>
      19. Фолликулалардың пункциясы нәтижесінде алынған фолликулалық сұйықтық арнайы контейнерге орналастырылады. Аспират стерео-микроскоппен зерттеледі және алынған ооциттер өсіру үшін ортаға қондырылады. Ооциттері бар шыныаяқ арнайы инкубаторға орналастырылады.</w:t>
      </w:r>
    </w:p>
    <w:bookmarkEnd w:id="31"/>
    <w:bookmarkStart w:name="z31" w:id="32"/>
    <w:p>
      <w:pPr>
        <w:spacing w:after="0"/>
        <w:ind w:left="0"/>
        <w:jc w:val="both"/>
      </w:pPr>
      <w:r>
        <w:rPr>
          <w:rFonts w:ascii="Times New Roman"/>
          <w:b w:val="false"/>
          <w:i w:val="false"/>
          <w:color w:val="000000"/>
          <w:sz w:val="28"/>
        </w:rPr>
        <w:t>
      20. ЭКҰ үшін жыныстық серіктестің немесе донордың арнайы дайындалған шәуеті қолданады.</w:t>
      </w:r>
    </w:p>
    <w:bookmarkEnd w:id="32"/>
    <w:p>
      <w:pPr>
        <w:spacing w:after="0"/>
        <w:ind w:left="0"/>
        <w:jc w:val="both"/>
      </w:pPr>
      <w:r>
        <w:rPr>
          <w:rFonts w:ascii="Times New Roman"/>
          <w:b w:val="false"/>
          <w:i w:val="false"/>
          <w:color w:val="000000"/>
          <w:sz w:val="28"/>
        </w:rPr>
        <w:t>
      Шәуетті алу мынадай тәсілдермен жүзеге асырылады:</w:t>
      </w:r>
    </w:p>
    <w:p>
      <w:pPr>
        <w:spacing w:after="0"/>
        <w:ind w:left="0"/>
        <w:jc w:val="both"/>
      </w:pPr>
      <w:r>
        <w:rPr>
          <w:rFonts w:ascii="Times New Roman"/>
          <w:b w:val="false"/>
          <w:i w:val="false"/>
          <w:color w:val="000000"/>
          <w:sz w:val="28"/>
        </w:rPr>
        <w:t>
      мастурбациялау;</w:t>
      </w:r>
    </w:p>
    <w:p>
      <w:pPr>
        <w:spacing w:after="0"/>
        <w:ind w:left="0"/>
        <w:jc w:val="both"/>
      </w:pPr>
      <w:r>
        <w:rPr>
          <w:rFonts w:ascii="Times New Roman"/>
          <w:b w:val="false"/>
          <w:i w:val="false"/>
          <w:color w:val="000000"/>
          <w:sz w:val="28"/>
        </w:rPr>
        <w:t>
      пункция жасау арқылы;</w:t>
      </w:r>
    </w:p>
    <w:p>
      <w:pPr>
        <w:spacing w:after="0"/>
        <w:ind w:left="0"/>
        <w:jc w:val="both"/>
      </w:pPr>
      <w:r>
        <w:rPr>
          <w:rFonts w:ascii="Times New Roman"/>
          <w:b w:val="false"/>
          <w:i w:val="false"/>
          <w:color w:val="000000"/>
          <w:sz w:val="28"/>
        </w:rPr>
        <w:t>
      аталық без қосалқысынан сперматозоидтарды перкутандық (тері арқылы) аспирациялау (алу);</w:t>
      </w:r>
    </w:p>
    <w:p>
      <w:pPr>
        <w:spacing w:after="0"/>
        <w:ind w:left="0"/>
        <w:jc w:val="both"/>
      </w:pPr>
      <w:r>
        <w:rPr>
          <w:rFonts w:ascii="Times New Roman"/>
          <w:b w:val="false"/>
          <w:i w:val="false"/>
          <w:color w:val="000000"/>
          <w:sz w:val="28"/>
        </w:rPr>
        <w:t>
      аталық без тінінен сперматозоидтарды перкутандық аспирациялау;</w:t>
      </w:r>
    </w:p>
    <w:p>
      <w:pPr>
        <w:spacing w:after="0"/>
        <w:ind w:left="0"/>
        <w:jc w:val="both"/>
      </w:pPr>
      <w:r>
        <w:rPr>
          <w:rFonts w:ascii="Times New Roman"/>
          <w:b w:val="false"/>
          <w:i w:val="false"/>
          <w:color w:val="000000"/>
          <w:sz w:val="28"/>
        </w:rPr>
        <w:t>
      аталық без қосалқысынан ашық биопсия жүргізіп, кейіннен сперматозоидтарды экстракциялау (алу) арқылы алу;</w:t>
      </w:r>
    </w:p>
    <w:p>
      <w:pPr>
        <w:spacing w:after="0"/>
        <w:ind w:left="0"/>
        <w:jc w:val="both"/>
      </w:pPr>
      <w:r>
        <w:rPr>
          <w:rFonts w:ascii="Times New Roman"/>
          <w:b w:val="false"/>
          <w:i w:val="false"/>
          <w:color w:val="000000"/>
          <w:sz w:val="28"/>
        </w:rPr>
        <w:t>
      аталық безге ашық биопсия жүргізіп, кейіннен сперматозоидтарды экстракциялау арқылы алу.</w:t>
      </w:r>
    </w:p>
    <w:p>
      <w:pPr>
        <w:spacing w:after="0"/>
        <w:ind w:left="0"/>
        <w:jc w:val="both"/>
      </w:pPr>
      <w:r>
        <w:rPr>
          <w:rFonts w:ascii="Times New Roman"/>
          <w:b w:val="false"/>
          <w:i w:val="false"/>
          <w:color w:val="000000"/>
          <w:sz w:val="28"/>
        </w:rPr>
        <w:t>
      Эякулятты жинауға арналған арнайы стерильді ыдыс таңбаланады. Шәует және (немесе) кейіннен пайдалану үшін алынған биопсиялық материал криоконсервациялауға жатады.</w:t>
      </w:r>
    </w:p>
    <w:p>
      <w:pPr>
        <w:spacing w:after="0"/>
        <w:ind w:left="0"/>
        <w:jc w:val="both"/>
      </w:pPr>
      <w:r>
        <w:rPr>
          <w:rFonts w:ascii="Times New Roman"/>
          <w:b w:val="false"/>
          <w:i w:val="false"/>
          <w:color w:val="000000"/>
          <w:sz w:val="28"/>
        </w:rPr>
        <w:t>
      Нативті, криоконсервацияланған сперматозоидтарды пайдалану алдында ұрық плазмасынан жуылады. Морфологиялық қалыпты және неғұрлым жылжымалы сперматозоидтар фракциясы центрифугалау (флотация) немесе тығыздық градиентінде центрифугалау жолымен қалған сперматозоидтардан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3"/>
    <w:p>
      <w:pPr>
        <w:spacing w:after="0"/>
        <w:ind w:left="0"/>
        <w:jc w:val="both"/>
      </w:pPr>
      <w:r>
        <w:rPr>
          <w:rFonts w:ascii="Times New Roman"/>
          <w:b w:val="false"/>
          <w:i w:val="false"/>
          <w:color w:val="000000"/>
          <w:sz w:val="28"/>
        </w:rPr>
        <w:t>
      21. Жыныс жасушалары донорларын таңдауды пациенттер фенотиптік сипаттама негізінде ерікті және дербес жүзеге асырады.</w:t>
      </w:r>
    </w:p>
    <w:bookmarkEnd w:id="33"/>
    <w:bookmarkStart w:name="z33" w:id="34"/>
    <w:p>
      <w:pPr>
        <w:spacing w:after="0"/>
        <w:ind w:left="0"/>
        <w:jc w:val="both"/>
      </w:pPr>
      <w:r>
        <w:rPr>
          <w:rFonts w:ascii="Times New Roman"/>
          <w:b w:val="false"/>
          <w:i w:val="false"/>
          <w:color w:val="000000"/>
          <w:sz w:val="28"/>
        </w:rPr>
        <w:t>
      22. Ооциттердің ұрықтануы 12-24 сағаттан кейін екі айқын көрінетін пронуклеусты анықтау арқылы бағаланады. Зиготтар эмбриондардың бастапқы дамуы жүретін жаңа мәдени ортаға қондырылады.</w:t>
      </w:r>
    </w:p>
    <w:bookmarkEnd w:id="34"/>
    <w:bookmarkStart w:name="z34" w:id="35"/>
    <w:p>
      <w:pPr>
        <w:spacing w:after="0"/>
        <w:ind w:left="0"/>
        <w:jc w:val="both"/>
      </w:pPr>
      <w:r>
        <w:rPr>
          <w:rFonts w:ascii="Times New Roman"/>
          <w:b w:val="false"/>
          <w:i w:val="false"/>
          <w:color w:val="000000"/>
          <w:sz w:val="28"/>
        </w:rPr>
        <w:t>
      23. Эмбриондарды жатыр қуысына қондыру әртүрлі кезеңдерде, ұсақтау сатысынан бастап ұрықтанғаннан кейін 5-7 күн ішінде адамда пайда болатын бластоцист сатысына дейін жүзеге асырылады. Егер операция техникасында қиындықтар болса, эмбрионды қондыру жалпы анестезиямен жүзеге асырылады.</w:t>
      </w:r>
    </w:p>
    <w:bookmarkEnd w:id="35"/>
    <w:bookmarkStart w:name="z35" w:id="36"/>
    <w:p>
      <w:pPr>
        <w:spacing w:after="0"/>
        <w:ind w:left="0"/>
        <w:jc w:val="both"/>
      </w:pPr>
      <w:r>
        <w:rPr>
          <w:rFonts w:ascii="Times New Roman"/>
          <w:b w:val="false"/>
          <w:i w:val="false"/>
          <w:color w:val="000000"/>
          <w:sz w:val="28"/>
        </w:rPr>
        <w:t>
      24. Жатыр мойыны арнасының өтімділігі тежеусіз бұзылған жағдайда эмбриондарды қондыру жатыр қабырғасы арқылы (трансмиометралдық) жүзеге асырылады. Мандрені бар ине жатыр қуысына трансвагиналдық немесе трансабдоминалдық түрде енгізіледі.</w:t>
      </w:r>
    </w:p>
    <w:bookmarkEnd w:id="36"/>
    <w:bookmarkStart w:name="z36" w:id="37"/>
    <w:p>
      <w:pPr>
        <w:spacing w:after="0"/>
        <w:ind w:left="0"/>
        <w:jc w:val="both"/>
      </w:pPr>
      <w:r>
        <w:rPr>
          <w:rFonts w:ascii="Times New Roman"/>
          <w:b w:val="false"/>
          <w:i w:val="false"/>
          <w:color w:val="000000"/>
          <w:sz w:val="28"/>
        </w:rPr>
        <w:t>
      25. Жатыр қуысына жатыр мойыны арнасы арқылы әйелдің жатыр қуысына енгізілетін арнайы катетерлерді қолдана отырып, 2 (екеуден) аспайтын эмбрион қондырылады.</w:t>
      </w:r>
    </w:p>
    <w:bookmarkEnd w:id="37"/>
    <w:bookmarkStart w:name="z37" w:id="38"/>
    <w:p>
      <w:pPr>
        <w:spacing w:after="0"/>
        <w:ind w:left="0"/>
        <w:jc w:val="both"/>
      </w:pPr>
      <w:r>
        <w:rPr>
          <w:rFonts w:ascii="Times New Roman"/>
          <w:b w:val="false"/>
          <w:i w:val="false"/>
          <w:color w:val="000000"/>
          <w:sz w:val="28"/>
        </w:rPr>
        <w:t>
      26. Эмбриондарды жатыр қуысына ауыстыру алдында, импланттау жиілігін арттыру мақсатында бластоцистаның шығуын жеңілдету есебінен көрсетілімдер бойынша үш күннен жеті күнге дейінгі жастағы эмбриондардың мөлдір қабығын кесу жүргізіледі.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9"/>
    <w:p>
      <w:pPr>
        <w:spacing w:after="0"/>
        <w:ind w:left="0"/>
        <w:jc w:val="both"/>
      </w:pPr>
      <w:r>
        <w:rPr>
          <w:rFonts w:ascii="Times New Roman"/>
          <w:b w:val="false"/>
          <w:i w:val="false"/>
          <w:color w:val="000000"/>
          <w:sz w:val="28"/>
        </w:rPr>
        <w:t>
      27. Трансферден кейінгі гормондық қолдау прогестерон, эстроген препараттарымен және ҚҰДФ-ға енгізілген аналогтармен жүзеге асырылады.</w:t>
      </w:r>
    </w:p>
    <w:bookmarkEnd w:id="39"/>
    <w:bookmarkStart w:name="z39" w:id="40"/>
    <w:p>
      <w:pPr>
        <w:spacing w:after="0"/>
        <w:ind w:left="0"/>
        <w:jc w:val="both"/>
      </w:pPr>
      <w:r>
        <w:rPr>
          <w:rFonts w:ascii="Times New Roman"/>
          <w:b w:val="false"/>
          <w:i w:val="false"/>
          <w:color w:val="000000"/>
          <w:sz w:val="28"/>
        </w:rPr>
        <w:t>
      28. Аналық бездердің гиперстимуляциясы синдромының қаупі болмаған кезде трансферден кейінгі гормоналдық қолдау хорионикалық гонадотропин препараттарын енгізуді қамтиды.</w:t>
      </w:r>
    </w:p>
    <w:bookmarkEnd w:id="40"/>
    <w:bookmarkStart w:name="z40" w:id="41"/>
    <w:p>
      <w:pPr>
        <w:spacing w:after="0"/>
        <w:ind w:left="0"/>
        <w:jc w:val="both"/>
      </w:pPr>
      <w:r>
        <w:rPr>
          <w:rFonts w:ascii="Times New Roman"/>
          <w:b w:val="false"/>
          <w:i w:val="false"/>
          <w:color w:val="000000"/>
          <w:sz w:val="28"/>
        </w:rPr>
        <w:t>
      29. Қандағы және несептегі бета-хорионикалық гонадотропин мөлшері бойынша жүктілікті диагностикалау эмбриондарды ауыстыру сәттен бастап күнтізбелік 12-14 (он екі - он төрт) күннен кейін жүзеге асырылады. Жүктіліктің ультрадыбыстық диагностикасы эмбрион (эмбриондар) ауыстырылғаннан кейін күнтізбелік 21 (жиырма бірінші) күннен бастап жүргізіледі.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2"/>
    <w:p>
      <w:pPr>
        <w:spacing w:after="0"/>
        <w:ind w:left="0"/>
        <w:jc w:val="both"/>
      </w:pPr>
      <w:r>
        <w:rPr>
          <w:rFonts w:ascii="Times New Roman"/>
          <w:b w:val="false"/>
          <w:i w:val="false"/>
          <w:color w:val="000000"/>
          <w:sz w:val="28"/>
        </w:rPr>
        <w:t>
      30. Көп ұрықпен (екі және одан да көп ұрықпен) байланысты акушерлік және перинаталдық асқынулардың профилактикасы мақсатында пациенттің келісімімен дамушы ұрықтардың санын азайту бойынша операция жүргізіледі (ұрықтарды редукциялау).</w:t>
      </w:r>
    </w:p>
    <w:bookmarkEnd w:id="42"/>
    <w:bookmarkStart w:name="z42" w:id="43"/>
    <w:p>
      <w:pPr>
        <w:spacing w:after="0"/>
        <w:ind w:left="0"/>
        <w:jc w:val="both"/>
      </w:pPr>
      <w:r>
        <w:rPr>
          <w:rFonts w:ascii="Times New Roman"/>
          <w:b w:val="false"/>
          <w:i w:val="false"/>
          <w:color w:val="000000"/>
          <w:sz w:val="28"/>
        </w:rPr>
        <w:t>
      31. Ұрықты редукциялау жүкті әйелдің жазбаша хабардар етілген келісімі болған кезде орындалады. Редукцияланатын ұрықтандырудың санын әйел анықтайды.</w:t>
      </w:r>
    </w:p>
    <w:bookmarkEnd w:id="43"/>
    <w:bookmarkStart w:name="z43" w:id="44"/>
    <w:p>
      <w:pPr>
        <w:spacing w:after="0"/>
        <w:ind w:left="0"/>
        <w:jc w:val="both"/>
      </w:pPr>
      <w:r>
        <w:rPr>
          <w:rFonts w:ascii="Times New Roman"/>
          <w:b w:val="false"/>
          <w:i w:val="false"/>
          <w:color w:val="000000"/>
          <w:sz w:val="28"/>
        </w:rPr>
        <w:t>
      32. Қалдырылған және редукцияланатын ұрықтарды таңдау жүктіліктің тоғыз аптасынан бастап олардың жағдайын сипаттайтын ультрадыбыстық зерттеу деректерін ескере отырып жүргізілуі керек.</w:t>
      </w:r>
    </w:p>
    <w:bookmarkEnd w:id="44"/>
    <w:bookmarkStart w:name="z44" w:id="45"/>
    <w:p>
      <w:pPr>
        <w:spacing w:after="0"/>
        <w:ind w:left="0"/>
        <w:jc w:val="both"/>
      </w:pPr>
      <w:r>
        <w:rPr>
          <w:rFonts w:ascii="Times New Roman"/>
          <w:b w:val="false"/>
          <w:i w:val="false"/>
          <w:color w:val="000000"/>
          <w:sz w:val="28"/>
        </w:rPr>
        <w:t>
      33. Эмбриондарға қол жеткізу (трансвагиналдық, трансцервикалдық, трансабдоминалдық) және ұрықтың дамуын тоқтату әдісі жеке таңдалады.</w:t>
      </w:r>
    </w:p>
    <w:bookmarkEnd w:id="45"/>
    <w:bookmarkStart w:name="z45" w:id="46"/>
    <w:p>
      <w:pPr>
        <w:spacing w:after="0"/>
        <w:ind w:left="0"/>
        <w:jc w:val="both"/>
      </w:pPr>
      <w:r>
        <w:rPr>
          <w:rFonts w:ascii="Times New Roman"/>
          <w:b w:val="false"/>
          <w:i w:val="false"/>
          <w:color w:val="000000"/>
          <w:sz w:val="28"/>
        </w:rPr>
        <w:t>
      34. Ұрықты редукциялау үшін қарсы көрсетілімдер: жүктілікті үзу қаупі және жіті қабыну аурулары болып табылады.</w:t>
      </w:r>
    </w:p>
    <w:bookmarkEnd w:id="46"/>
    <w:bookmarkStart w:name="z46" w:id="47"/>
    <w:p>
      <w:pPr>
        <w:spacing w:after="0"/>
        <w:ind w:left="0"/>
        <w:jc w:val="left"/>
      </w:pPr>
      <w:r>
        <w:rPr>
          <w:rFonts w:ascii="Times New Roman"/>
          <w:b/>
          <w:i w:val="false"/>
          <w:color w:val="000000"/>
        </w:rPr>
        <w:t xml:space="preserve"> 3-тарау. Ооцит цитоплазмасына сперматозоидты инъекциялау тәртібі</w:t>
      </w:r>
    </w:p>
    <w:bookmarkEnd w:id="47"/>
    <w:p>
      <w:pPr>
        <w:spacing w:after="0"/>
        <w:ind w:left="0"/>
        <w:jc w:val="both"/>
      </w:pPr>
      <w:r>
        <w:rPr>
          <w:rFonts w:ascii="Times New Roman"/>
          <w:b w:val="false"/>
          <w:i w:val="false"/>
          <w:color w:val="ff0000"/>
          <w:sz w:val="28"/>
        </w:rPr>
        <w:t xml:space="preserve">
      Ескерту. 3-тараудың тақырыбы жаңа редакцияда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48"/>
    <w:p>
      <w:pPr>
        <w:spacing w:after="0"/>
        <w:ind w:left="0"/>
        <w:jc w:val="both"/>
      </w:pPr>
      <w:r>
        <w:rPr>
          <w:rFonts w:ascii="Times New Roman"/>
          <w:b w:val="false"/>
          <w:i w:val="false"/>
          <w:color w:val="000000"/>
          <w:sz w:val="28"/>
        </w:rPr>
        <w:t>
      35. АЖСИИ-ге көрсетілімдер:</w:t>
      </w:r>
    </w:p>
    <w:bookmarkEnd w:id="48"/>
    <w:p>
      <w:pPr>
        <w:spacing w:after="0"/>
        <w:ind w:left="0"/>
        <w:jc w:val="both"/>
      </w:pPr>
      <w:r>
        <w:rPr>
          <w:rFonts w:ascii="Times New Roman"/>
          <w:b w:val="false"/>
          <w:i w:val="false"/>
          <w:color w:val="000000"/>
          <w:sz w:val="28"/>
        </w:rPr>
        <w:t>
      1) олигозооспермия – сперматозоидтардың шоғырлануы 15 (он бес) миллион/миллилитрден аз;</w:t>
      </w:r>
    </w:p>
    <w:p>
      <w:pPr>
        <w:spacing w:after="0"/>
        <w:ind w:left="0"/>
        <w:jc w:val="both"/>
      </w:pPr>
      <w:r>
        <w:rPr>
          <w:rFonts w:ascii="Times New Roman"/>
          <w:b w:val="false"/>
          <w:i w:val="false"/>
          <w:color w:val="000000"/>
          <w:sz w:val="28"/>
        </w:rPr>
        <w:t>
      2) астенозооспермия – эякулятта А және В тобындағы сперматозоидтардың үлесі 32% (отыз екі пайызынан) аз;</w:t>
      </w:r>
    </w:p>
    <w:p>
      <w:pPr>
        <w:spacing w:after="0"/>
        <w:ind w:left="0"/>
        <w:jc w:val="both"/>
      </w:pPr>
      <w:r>
        <w:rPr>
          <w:rFonts w:ascii="Times New Roman"/>
          <w:b w:val="false"/>
          <w:i w:val="false"/>
          <w:color w:val="000000"/>
          <w:sz w:val="28"/>
        </w:rPr>
        <w:t>
      3) тератозооспермия – морфологиялық талдаудың мәліметтері бойынша қалыпты нысандар 4% (төрт пайызын) аз;</w:t>
      </w:r>
    </w:p>
    <w:p>
      <w:pPr>
        <w:spacing w:after="0"/>
        <w:ind w:left="0"/>
        <w:jc w:val="both"/>
      </w:pPr>
      <w:r>
        <w:rPr>
          <w:rFonts w:ascii="Times New Roman"/>
          <w:b w:val="false"/>
          <w:i w:val="false"/>
          <w:color w:val="000000"/>
          <w:sz w:val="28"/>
        </w:rPr>
        <w:t>
      4) шәуеттің қосарланған патологиясы;</w:t>
      </w:r>
    </w:p>
    <w:p>
      <w:pPr>
        <w:spacing w:after="0"/>
        <w:ind w:left="0"/>
        <w:jc w:val="both"/>
      </w:pPr>
      <w:r>
        <w:rPr>
          <w:rFonts w:ascii="Times New Roman"/>
          <w:b w:val="false"/>
          <w:i w:val="false"/>
          <w:color w:val="000000"/>
          <w:sz w:val="28"/>
        </w:rPr>
        <w:t>
      5) эякулятта антисперматикалық антиденелердің клиникалық маңызды көлемі (аралас агглютинация реакциясы) 50% (елу пайыздан) жоғары;</w:t>
      </w:r>
    </w:p>
    <w:p>
      <w:pPr>
        <w:spacing w:after="0"/>
        <w:ind w:left="0"/>
        <w:jc w:val="both"/>
      </w:pPr>
      <w:r>
        <w:rPr>
          <w:rFonts w:ascii="Times New Roman"/>
          <w:b w:val="false"/>
          <w:i w:val="false"/>
          <w:color w:val="000000"/>
          <w:sz w:val="28"/>
        </w:rPr>
        <w:t>
      6) алдағы эктракорпоралдық ұрықтандыру кезінде invitro ооциттерінің 50% (елу пайыздан) аз ұрықтандыру немесе оның осы циклде болмауы;</w:t>
      </w:r>
    </w:p>
    <w:p>
      <w:pPr>
        <w:spacing w:after="0"/>
        <w:ind w:left="0"/>
        <w:jc w:val="both"/>
      </w:pPr>
      <w:r>
        <w:rPr>
          <w:rFonts w:ascii="Times New Roman"/>
          <w:b w:val="false"/>
          <w:i w:val="false"/>
          <w:color w:val="000000"/>
          <w:sz w:val="28"/>
        </w:rPr>
        <w:t>
      7) сексуалдық және эякуляциялық бұзылыстар;</w:t>
      </w:r>
    </w:p>
    <w:p>
      <w:pPr>
        <w:spacing w:after="0"/>
        <w:ind w:left="0"/>
        <w:jc w:val="both"/>
      </w:pPr>
      <w:r>
        <w:rPr>
          <w:rFonts w:ascii="Times New Roman"/>
          <w:b w:val="false"/>
          <w:i w:val="false"/>
          <w:color w:val="000000"/>
          <w:sz w:val="28"/>
        </w:rPr>
        <w:t>
      8) аталық безді және оның қосалқысын пункциялық немесе ашық биопсиялау арқылы алынған сперматозоидтарды пайдалану кезінде;</w:t>
      </w:r>
    </w:p>
    <w:p>
      <w:pPr>
        <w:spacing w:after="0"/>
        <w:ind w:left="0"/>
        <w:jc w:val="both"/>
      </w:pPr>
      <w:r>
        <w:rPr>
          <w:rFonts w:ascii="Times New Roman"/>
          <w:b w:val="false"/>
          <w:i w:val="false"/>
          <w:color w:val="000000"/>
          <w:sz w:val="28"/>
        </w:rPr>
        <w:t>
      9) криоконсервацияланған ооциттерді пайдалану;</w:t>
      </w:r>
    </w:p>
    <w:p>
      <w:pPr>
        <w:spacing w:after="0"/>
        <w:ind w:left="0"/>
        <w:jc w:val="both"/>
      </w:pPr>
      <w:r>
        <w:rPr>
          <w:rFonts w:ascii="Times New Roman"/>
          <w:b w:val="false"/>
          <w:i w:val="false"/>
          <w:color w:val="000000"/>
          <w:sz w:val="28"/>
        </w:rPr>
        <w:t>
      10) ооцит цитоплазмасына сперматозоидты инъекциялау әдісімен ұрықтандыру болжамы ооциттердің инсеминациясына қарағанда жоғары болатын барлық жағдайлар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9"/>
    <w:p>
      <w:pPr>
        <w:spacing w:after="0"/>
        <w:ind w:left="0"/>
        <w:jc w:val="both"/>
      </w:pPr>
      <w:r>
        <w:rPr>
          <w:rFonts w:ascii="Times New Roman"/>
          <w:b w:val="false"/>
          <w:i w:val="false"/>
          <w:color w:val="000000"/>
          <w:sz w:val="28"/>
        </w:rPr>
        <w:t>
      36. Обструктивті азооспермия және бастапқы тестикулярлық жеткіліксіздік сперматозоидтарды хирургиялық жолмен алуға көрсетілімдер болып табылады.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50"/>
    <w:p>
      <w:pPr>
        <w:spacing w:after="0"/>
        <w:ind w:left="0"/>
        <w:jc w:val="both"/>
      </w:pPr>
      <w:r>
        <w:rPr>
          <w:rFonts w:ascii="Times New Roman"/>
          <w:b w:val="false"/>
          <w:i w:val="false"/>
          <w:color w:val="000000"/>
          <w:sz w:val="28"/>
        </w:rPr>
        <w:t>
      37. Жіті инфекциялық аурулар сперматозоидтарды хирургиялық алуға қарсы көрсетілімдер болып табылады.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51"/>
    <w:p>
      <w:pPr>
        <w:spacing w:after="0"/>
        <w:ind w:left="0"/>
        <w:jc w:val="both"/>
      </w:pPr>
      <w:r>
        <w:rPr>
          <w:rFonts w:ascii="Times New Roman"/>
          <w:b w:val="false"/>
          <w:i w:val="false"/>
          <w:color w:val="000000"/>
          <w:sz w:val="28"/>
        </w:rPr>
        <w:t>
      38. Сперматозоидтарды алу үшін хирургиялық араласу алдындағы зерттеп-қарау көлемі қан тобы мен резус-факторын анықтауды, қанның ұю уақытын қоса алғанда, клиникалық қан анализін, мерезге қан анализін, АИТВ, В және С гепатитіне, биохимиялық қан анализін, коагулограмманы, несептің жалпы талдауын, электрокардиограмманы, терапевттің қорытындысын қамтиды.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2"/>
    <w:p>
      <w:pPr>
        <w:spacing w:after="0"/>
        <w:ind w:left="0"/>
        <w:jc w:val="both"/>
      </w:pPr>
      <w:r>
        <w:rPr>
          <w:rFonts w:ascii="Times New Roman"/>
          <w:b w:val="false"/>
          <w:i w:val="false"/>
          <w:color w:val="000000"/>
          <w:sz w:val="28"/>
        </w:rPr>
        <w:t>
      39. АЖСИИ жүргізу кезеңдері:</w:t>
      </w:r>
    </w:p>
    <w:bookmarkEnd w:id="52"/>
    <w:p>
      <w:pPr>
        <w:spacing w:after="0"/>
        <w:ind w:left="0"/>
        <w:jc w:val="both"/>
      </w:pPr>
      <w:r>
        <w:rPr>
          <w:rFonts w:ascii="Times New Roman"/>
          <w:b w:val="false"/>
          <w:i w:val="false"/>
          <w:color w:val="000000"/>
          <w:sz w:val="28"/>
        </w:rPr>
        <w:t>
      1) мембрананың тұтастығын бұзу арқылы сперматозоидты қозғалыссыз қалдыру;</w:t>
      </w:r>
    </w:p>
    <w:p>
      <w:pPr>
        <w:spacing w:after="0"/>
        <w:ind w:left="0"/>
        <w:jc w:val="both"/>
      </w:pPr>
      <w:r>
        <w:rPr>
          <w:rFonts w:ascii="Times New Roman"/>
          <w:b w:val="false"/>
          <w:i w:val="false"/>
          <w:color w:val="000000"/>
          <w:sz w:val="28"/>
        </w:rPr>
        <w:t>
      2) ооциттің сыртқы цитоплазмалық мембранасының тұтастығын бұзу;</w:t>
      </w:r>
    </w:p>
    <w:p>
      <w:pPr>
        <w:spacing w:after="0"/>
        <w:ind w:left="0"/>
        <w:jc w:val="both"/>
      </w:pPr>
      <w:r>
        <w:rPr>
          <w:rFonts w:ascii="Times New Roman"/>
          <w:b w:val="false"/>
          <w:i w:val="false"/>
          <w:color w:val="000000"/>
          <w:sz w:val="28"/>
        </w:rPr>
        <w:t>
      3) сперматозоидты микроине көмегімен ооцит цитоплазмасына енгізу.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3"/>
    <w:p>
      <w:pPr>
        <w:spacing w:after="0"/>
        <w:ind w:left="0"/>
        <w:jc w:val="both"/>
      </w:pPr>
      <w:r>
        <w:rPr>
          <w:rFonts w:ascii="Times New Roman"/>
          <w:b w:val="false"/>
          <w:i w:val="false"/>
          <w:color w:val="000000"/>
          <w:sz w:val="28"/>
        </w:rPr>
        <w:t>
      40. Сперматогенез бұзылуы нысандарында сперматозоидтарды алудың оңтайлы тәсілін зерттеп-қараудан кейін "урология және андрология (негізгі мамандықтың бейіні бойынша ультрадыбыстық диагностика, негізгі мамандық бейіні бойынша эндоскопия) (ересектер, балалар) мамандығы бойынша дәрігер таңдайды.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4"/>
    <w:p>
      <w:pPr>
        <w:spacing w:after="0"/>
        <w:ind w:left="0"/>
        <w:jc w:val="both"/>
      </w:pPr>
      <w:r>
        <w:rPr>
          <w:rFonts w:ascii="Times New Roman"/>
          <w:b w:val="false"/>
          <w:i w:val="false"/>
          <w:color w:val="000000"/>
          <w:sz w:val="28"/>
        </w:rPr>
        <w:t>
      41. Азооспермия кезінде сперматозоидтарды аналық жасушасына енгізу үшін аталық бездің ашық биопсиясы арқылы сперматозоидтарды экстракциялау немесе аталық бездің қосалқсы құрамын аспирациялау, аталық бездің қосалқысына немесе аталық безге тері арқылы аспирациялық хирургиялық араласулар арқылы алынады.</w:t>
      </w:r>
    </w:p>
    <w:bookmarkEnd w:id="54"/>
    <w:p>
      <w:pPr>
        <w:spacing w:after="0"/>
        <w:ind w:left="0"/>
        <w:jc w:val="both"/>
      </w:pPr>
      <w:r>
        <w:rPr>
          <w:rFonts w:ascii="Times New Roman"/>
          <w:b w:val="false"/>
          <w:i w:val="false"/>
          <w:color w:val="000000"/>
          <w:sz w:val="28"/>
        </w:rPr>
        <w:t>
      Биологиялық өлімді анықтағаннан кейін 24 (жиырма төрт) сағат ішінде ашық биопсия арқылы қайтыс болғаннан кейін сперматозоидтарды алу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42. Операция әйелден фолликулдарды пункциялау және ооциттерді алу күні жасалады. Криоконсервацияланған тінді және аталық бездің және (немесе) оның эпидидимис аспиратын пайдалану пациенттердің жазбаша өтініші болған жағдайда жүзеге асырылады – бұл жағдайда сперматозоидтарды алу рәсімі жұбайының аналық безінің фолликулдарын пункциялауға қарамастан алдын ала жүргізіледі.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43. Микроинъекция жүргізуден бұрын ооциттің сәулелі тәжінің жасушалары алып тасталады. Микроманипуляция бірінші полярлық денешігі бар жетілген ооциттерде жүргізіледі. Аталық безден немесе оның қосалқыларынан алынған эякулятты және аспиратты өңдеу әдістемесін сперматозоидтардың саны мен сапасына қарай эмбриолог жеке таңдайды.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7"/>
    <w:p>
      <w:pPr>
        <w:spacing w:after="0"/>
        <w:ind w:left="0"/>
        <w:jc w:val="both"/>
      </w:pPr>
      <w:r>
        <w:rPr>
          <w:rFonts w:ascii="Times New Roman"/>
          <w:b w:val="false"/>
          <w:i w:val="false"/>
          <w:color w:val="000000"/>
          <w:sz w:val="28"/>
        </w:rPr>
        <w:t>
      44. АЖСИИ арнайы микроқұралдарды пайдалана отырып, микроманипуляторлармен жабдықталған инверттелген микроскоптың көмегімен орындалады.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8"/>
    <w:p>
      <w:pPr>
        <w:spacing w:after="0"/>
        <w:ind w:left="0"/>
        <w:jc w:val="left"/>
      </w:pPr>
      <w:r>
        <w:rPr>
          <w:rFonts w:ascii="Times New Roman"/>
          <w:b/>
          <w:i w:val="false"/>
          <w:color w:val="000000"/>
        </w:rPr>
        <w:t xml:space="preserve"> 4-тарау. Суррогат ана болу</w:t>
      </w:r>
    </w:p>
    <w:bookmarkEnd w:id="58"/>
    <w:bookmarkStart w:name="z58" w:id="59"/>
    <w:p>
      <w:pPr>
        <w:spacing w:after="0"/>
        <w:ind w:left="0"/>
        <w:jc w:val="both"/>
      </w:pPr>
      <w:r>
        <w:rPr>
          <w:rFonts w:ascii="Times New Roman"/>
          <w:b w:val="false"/>
          <w:i w:val="false"/>
          <w:color w:val="000000"/>
          <w:sz w:val="28"/>
        </w:rPr>
        <w:t>
      45. Мыналар суррогат ана болуға көрсетілімдер болып табылады:</w:t>
      </w:r>
    </w:p>
    <w:bookmarkEnd w:id="59"/>
    <w:p>
      <w:pPr>
        <w:spacing w:after="0"/>
        <w:ind w:left="0"/>
        <w:jc w:val="both"/>
      </w:pPr>
      <w:r>
        <w:rPr>
          <w:rFonts w:ascii="Times New Roman"/>
          <w:b w:val="false"/>
          <w:i w:val="false"/>
          <w:color w:val="000000"/>
          <w:sz w:val="28"/>
        </w:rPr>
        <w:t>
      1) жатырдың болмауы (туа біткен, жүре пайда болған);</w:t>
      </w:r>
    </w:p>
    <w:p>
      <w:pPr>
        <w:spacing w:after="0"/>
        <w:ind w:left="0"/>
        <w:jc w:val="both"/>
      </w:pPr>
      <w:r>
        <w:rPr>
          <w:rFonts w:ascii="Times New Roman"/>
          <w:b w:val="false"/>
          <w:i w:val="false"/>
          <w:color w:val="000000"/>
          <w:sz w:val="28"/>
        </w:rPr>
        <w:t>
      2) туа біткен даму ақаулары, имплантация мен жүктілікті аяғына дейін көтеруге кедергі келтіретін аурулардың салдарынан жатыр қуысы мен мойнының деформациясы;</w:t>
      </w:r>
    </w:p>
    <w:p>
      <w:pPr>
        <w:spacing w:after="0"/>
        <w:ind w:left="0"/>
        <w:jc w:val="both"/>
      </w:pPr>
      <w:r>
        <w:rPr>
          <w:rFonts w:ascii="Times New Roman"/>
          <w:b w:val="false"/>
          <w:i w:val="false"/>
          <w:color w:val="000000"/>
          <w:sz w:val="28"/>
        </w:rPr>
        <w:t>
      3) терапияға берілмейтін эндометрияның патологиясы: эндометрия атрофиясы, жатыр қуысының синехиялары;</w:t>
      </w:r>
    </w:p>
    <w:p>
      <w:pPr>
        <w:spacing w:after="0"/>
        <w:ind w:left="0"/>
        <w:jc w:val="both"/>
      </w:pPr>
      <w:r>
        <w:rPr>
          <w:rFonts w:ascii="Times New Roman"/>
          <w:b w:val="false"/>
          <w:i w:val="false"/>
          <w:color w:val="000000"/>
          <w:sz w:val="28"/>
        </w:rPr>
        <w:t>
      4) жүктілік көтеруге қарсы көрсетілімдері бар соматикалық аурулар;</w:t>
      </w:r>
    </w:p>
    <w:p>
      <w:pPr>
        <w:spacing w:after="0"/>
        <w:ind w:left="0"/>
        <w:jc w:val="both"/>
      </w:pPr>
      <w:r>
        <w:rPr>
          <w:rFonts w:ascii="Times New Roman"/>
          <w:b w:val="false"/>
          <w:i w:val="false"/>
          <w:color w:val="000000"/>
          <w:sz w:val="28"/>
        </w:rPr>
        <w:t>
      5) оларды қондыру жүктілікке алып келмеген жоғары сапалы эмбриондарды бірнеше рет алу кезінде ҚРТ сәтсіз қайталанған әрекеттер.</w:t>
      </w:r>
    </w:p>
    <w:bookmarkStart w:name="z59" w:id="60"/>
    <w:p>
      <w:pPr>
        <w:spacing w:after="0"/>
        <w:ind w:left="0"/>
        <w:jc w:val="both"/>
      </w:pPr>
      <w:r>
        <w:rPr>
          <w:rFonts w:ascii="Times New Roman"/>
          <w:b w:val="false"/>
          <w:i w:val="false"/>
          <w:color w:val="000000"/>
          <w:sz w:val="28"/>
        </w:rPr>
        <w:t xml:space="preserve">
      46. Суррогат аналарды зерттеп-қарау осы Қағидалар мен шарттарға </w:t>
      </w:r>
      <w:r>
        <w:rPr>
          <w:rFonts w:ascii="Times New Roman"/>
          <w:b w:val="false"/>
          <w:i w:val="false"/>
          <w:color w:val="000000"/>
          <w:sz w:val="28"/>
        </w:rPr>
        <w:t>2 -қосымшаға</w:t>
      </w:r>
      <w:r>
        <w:rPr>
          <w:rFonts w:ascii="Times New Roman"/>
          <w:b w:val="false"/>
          <w:i w:val="false"/>
          <w:color w:val="000000"/>
          <w:sz w:val="28"/>
        </w:rPr>
        <w:t xml:space="preserve"> сәйкес көлемде жүргізіледі.</w:t>
      </w:r>
    </w:p>
    <w:bookmarkEnd w:id="60"/>
    <w:bookmarkStart w:name="z60" w:id="61"/>
    <w:p>
      <w:pPr>
        <w:spacing w:after="0"/>
        <w:ind w:left="0"/>
        <w:jc w:val="both"/>
      </w:pPr>
      <w:r>
        <w:rPr>
          <w:rFonts w:ascii="Times New Roman"/>
          <w:b w:val="false"/>
          <w:i w:val="false"/>
          <w:color w:val="000000"/>
          <w:sz w:val="28"/>
        </w:rPr>
        <w:t>
      47. "Суррогат ана болу" емшарасында ЭКҰ және эмбриондарды ауыстыруға қарсы көрсетілімдер болып табылады:</w:t>
      </w:r>
    </w:p>
    <w:bookmarkEnd w:id="61"/>
    <w:p>
      <w:pPr>
        <w:spacing w:after="0"/>
        <w:ind w:left="0"/>
        <w:jc w:val="both"/>
      </w:pPr>
      <w:r>
        <w:rPr>
          <w:rFonts w:ascii="Times New Roman"/>
          <w:b w:val="false"/>
          <w:i w:val="false"/>
          <w:color w:val="000000"/>
          <w:sz w:val="28"/>
        </w:rPr>
        <w:t>
      1) жүктілікке қарсы көрсетілімдері бар соматикалық және психикалық аурулар.</w:t>
      </w:r>
    </w:p>
    <w:p>
      <w:pPr>
        <w:spacing w:after="0"/>
        <w:ind w:left="0"/>
        <w:jc w:val="both"/>
      </w:pPr>
      <w:r>
        <w:rPr>
          <w:rFonts w:ascii="Times New Roman"/>
          <w:b w:val="false"/>
          <w:i w:val="false"/>
          <w:color w:val="000000"/>
          <w:sz w:val="28"/>
        </w:rPr>
        <w:t>
      2) туа біткен даму кемістігі, жүре пайда болған жатыр қуысының деформациясы.</w:t>
      </w:r>
    </w:p>
    <w:p>
      <w:pPr>
        <w:spacing w:after="0"/>
        <w:ind w:left="0"/>
        <w:jc w:val="both"/>
      </w:pPr>
      <w:r>
        <w:rPr>
          <w:rFonts w:ascii="Times New Roman"/>
          <w:b w:val="false"/>
          <w:i w:val="false"/>
          <w:color w:val="000000"/>
          <w:sz w:val="28"/>
        </w:rPr>
        <w:t>
      3) операция жасауды қажет ететін жатырдың қатерлі ісіктері.</w:t>
      </w:r>
    </w:p>
    <w:p>
      <w:pPr>
        <w:spacing w:after="0"/>
        <w:ind w:left="0"/>
        <w:jc w:val="both"/>
      </w:pPr>
      <w:r>
        <w:rPr>
          <w:rFonts w:ascii="Times New Roman"/>
          <w:b w:val="false"/>
          <w:i w:val="false"/>
          <w:color w:val="000000"/>
          <w:sz w:val="28"/>
        </w:rPr>
        <w:t>
      4) кез-келген жерде орналасқан жіті қабыну аурулары.</w:t>
      </w:r>
    </w:p>
    <w:p>
      <w:pPr>
        <w:spacing w:after="0"/>
        <w:ind w:left="0"/>
        <w:jc w:val="both"/>
      </w:pPr>
      <w:r>
        <w:rPr>
          <w:rFonts w:ascii="Times New Roman"/>
          <w:b w:val="false"/>
          <w:i w:val="false"/>
          <w:color w:val="000000"/>
          <w:sz w:val="28"/>
        </w:rPr>
        <w:t>
      5) кез-келген жерде орналасқан қатерлі ісіктер.</w:t>
      </w:r>
    </w:p>
    <w:p>
      <w:pPr>
        <w:spacing w:after="0"/>
        <w:ind w:left="0"/>
        <w:jc w:val="both"/>
      </w:pPr>
      <w:r>
        <w:rPr>
          <w:rFonts w:ascii="Times New Roman"/>
          <w:b w:val="false"/>
          <w:i w:val="false"/>
          <w:color w:val="000000"/>
          <w:sz w:val="28"/>
        </w:rPr>
        <w:t>
      6) көп босанған әйел (анамнезінде 4 немесе одан да көп босану).</w:t>
      </w:r>
    </w:p>
    <w:p>
      <w:pPr>
        <w:spacing w:after="0"/>
        <w:ind w:left="0"/>
        <w:jc w:val="both"/>
      </w:pPr>
      <w:r>
        <w:rPr>
          <w:rFonts w:ascii="Times New Roman"/>
          <w:b w:val="false"/>
          <w:i w:val="false"/>
          <w:color w:val="000000"/>
          <w:sz w:val="28"/>
        </w:rPr>
        <w:t>
      7) ауыр акушерлік анамнез (кесар тілігінен кейін жатырда тыртықтың болуы және консервативтік миомэктомия, жатырдың перфорациясы).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62"/>
    <w:p>
      <w:pPr>
        <w:spacing w:after="0"/>
        <w:ind w:left="0"/>
        <w:jc w:val="both"/>
      </w:pPr>
      <w:r>
        <w:rPr>
          <w:rFonts w:ascii="Times New Roman"/>
          <w:b w:val="false"/>
          <w:i w:val="false"/>
          <w:color w:val="000000"/>
          <w:sz w:val="28"/>
        </w:rPr>
        <w:t>
      48. "Суррогат ана" емшарасы шарт жасалғаннан кейін мынадай алгоритм бойынша жүзеге асырылады:</w:t>
      </w:r>
    </w:p>
    <w:bookmarkEnd w:id="62"/>
    <w:p>
      <w:pPr>
        <w:spacing w:after="0"/>
        <w:ind w:left="0"/>
        <w:jc w:val="both"/>
      </w:pPr>
      <w:r>
        <w:rPr>
          <w:rFonts w:ascii="Times New Roman"/>
          <w:b w:val="false"/>
          <w:i w:val="false"/>
          <w:color w:val="000000"/>
          <w:sz w:val="28"/>
        </w:rPr>
        <w:t>
      1) суррогат ананы таңдау және зерттеп-қарау;</w:t>
      </w:r>
    </w:p>
    <w:p>
      <w:pPr>
        <w:spacing w:after="0"/>
        <w:ind w:left="0"/>
        <w:jc w:val="both"/>
      </w:pPr>
      <w:r>
        <w:rPr>
          <w:rFonts w:ascii="Times New Roman"/>
          <w:b w:val="false"/>
          <w:i w:val="false"/>
          <w:color w:val="000000"/>
          <w:sz w:val="28"/>
        </w:rPr>
        <w:t>
      2) суррогат және генетикалық аналардың етеккір циклдерін синхрондау. Криоконсервіленген эмбриондарды жатыр қуысына көшірген жағдайда циклдарды синхрондау жүргізілмейді;</w:t>
      </w:r>
    </w:p>
    <w:p>
      <w:pPr>
        <w:spacing w:after="0"/>
        <w:ind w:left="0"/>
        <w:jc w:val="both"/>
      </w:pPr>
      <w:r>
        <w:rPr>
          <w:rFonts w:ascii="Times New Roman"/>
          <w:b w:val="false"/>
          <w:i w:val="false"/>
          <w:color w:val="000000"/>
          <w:sz w:val="28"/>
        </w:rPr>
        <w:t>
      3) генетикалық ананың овуляциясын ынталандыру;</w:t>
      </w:r>
    </w:p>
    <w:p>
      <w:pPr>
        <w:spacing w:after="0"/>
        <w:ind w:left="0"/>
        <w:jc w:val="both"/>
      </w:pPr>
      <w:r>
        <w:rPr>
          <w:rFonts w:ascii="Times New Roman"/>
          <w:b w:val="false"/>
          <w:i w:val="false"/>
          <w:color w:val="000000"/>
          <w:sz w:val="28"/>
        </w:rPr>
        <w:t>
      4) генетикалық ананың аналық бездерінің пункциясы;</w:t>
      </w:r>
    </w:p>
    <w:p>
      <w:pPr>
        <w:spacing w:after="0"/>
        <w:ind w:left="0"/>
        <w:jc w:val="both"/>
      </w:pPr>
      <w:r>
        <w:rPr>
          <w:rFonts w:ascii="Times New Roman"/>
          <w:b w:val="false"/>
          <w:i w:val="false"/>
          <w:color w:val="000000"/>
          <w:sz w:val="28"/>
        </w:rPr>
        <w:t>
      5) суррогат ананың жатыр қуысына эмбриондарды ауыстыру арқылы ЭКҰ емшарасы;</w:t>
      </w:r>
    </w:p>
    <w:p>
      <w:pPr>
        <w:spacing w:after="0"/>
        <w:ind w:left="0"/>
        <w:jc w:val="both"/>
      </w:pPr>
      <w:r>
        <w:rPr>
          <w:rFonts w:ascii="Times New Roman"/>
          <w:b w:val="false"/>
          <w:i w:val="false"/>
          <w:color w:val="000000"/>
          <w:sz w:val="28"/>
        </w:rPr>
        <w:t>
      6) суррогат ананың лютеинді фазасын қолдау.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3"/>
    <w:p>
      <w:pPr>
        <w:spacing w:after="0"/>
        <w:ind w:left="0"/>
        <w:jc w:val="both"/>
      </w:pPr>
      <w:r>
        <w:rPr>
          <w:rFonts w:ascii="Times New Roman"/>
          <w:b w:val="false"/>
          <w:i w:val="false"/>
          <w:color w:val="000000"/>
          <w:sz w:val="28"/>
        </w:rPr>
        <w:t>
      49. Генетикалық ата-аналардың мұздатылған эмбриондарын ауыстыру емшарасы кезінде:</w:t>
      </w:r>
    </w:p>
    <w:bookmarkEnd w:id="63"/>
    <w:p>
      <w:pPr>
        <w:spacing w:after="0"/>
        <w:ind w:left="0"/>
        <w:jc w:val="both"/>
      </w:pPr>
      <w:r>
        <w:rPr>
          <w:rFonts w:ascii="Times New Roman"/>
          <w:b w:val="false"/>
          <w:i w:val="false"/>
          <w:color w:val="000000"/>
          <w:sz w:val="28"/>
        </w:rPr>
        <w:t>
      1) суррогат ананы таңдау және зерттеп-қарау (суррогат ана бір мезгілде аналық жасушасының доноры бола алмайды);</w:t>
      </w:r>
    </w:p>
    <w:p>
      <w:pPr>
        <w:spacing w:after="0"/>
        <w:ind w:left="0"/>
        <w:jc w:val="both"/>
      </w:pPr>
      <w:r>
        <w:rPr>
          <w:rFonts w:ascii="Times New Roman"/>
          <w:b w:val="false"/>
          <w:i w:val="false"/>
          <w:color w:val="000000"/>
          <w:sz w:val="28"/>
        </w:rPr>
        <w:t>
      2) суррогат ананың эндометриясын дайындау;</w:t>
      </w:r>
    </w:p>
    <w:p>
      <w:pPr>
        <w:spacing w:after="0"/>
        <w:ind w:left="0"/>
        <w:jc w:val="both"/>
      </w:pPr>
      <w:r>
        <w:rPr>
          <w:rFonts w:ascii="Times New Roman"/>
          <w:b w:val="false"/>
          <w:i w:val="false"/>
          <w:color w:val="000000"/>
          <w:sz w:val="28"/>
        </w:rPr>
        <w:t>
      3) суррогат ананың жатыр қуысына мұздатылған эмбриондарды ауыстыру (суррогат ана болу бағдарламасында донордың аналық жасушалары, шәует және эмбриондар бір уақытта қолданылмайды);</w:t>
      </w:r>
    </w:p>
    <w:p>
      <w:pPr>
        <w:spacing w:after="0"/>
        <w:ind w:left="0"/>
        <w:jc w:val="both"/>
      </w:pPr>
      <w:r>
        <w:rPr>
          <w:rFonts w:ascii="Times New Roman"/>
          <w:b w:val="false"/>
          <w:i w:val="false"/>
          <w:color w:val="000000"/>
          <w:sz w:val="28"/>
        </w:rPr>
        <w:t>
      4) суррогат анаға ауыстырудан кейінгі гормональды қолдау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3" w:id="64"/>
    <w:p>
      <w:pPr>
        <w:spacing w:after="0"/>
        <w:ind w:left="0"/>
        <w:jc w:val="left"/>
      </w:pPr>
      <w:r>
        <w:rPr>
          <w:rFonts w:ascii="Times New Roman"/>
          <w:b/>
          <w:i w:val="false"/>
          <w:color w:val="000000"/>
        </w:rPr>
        <w:t xml:space="preserve"> 5-тарау. Донор немесе жыныстық серіктесінің шәуетімен жасанды инсеминациялау</w:t>
      </w:r>
    </w:p>
    <w:bookmarkEnd w:id="64"/>
    <w:bookmarkStart w:name="z64" w:id="65"/>
    <w:p>
      <w:pPr>
        <w:spacing w:after="0"/>
        <w:ind w:left="0"/>
        <w:jc w:val="both"/>
      </w:pPr>
      <w:r>
        <w:rPr>
          <w:rFonts w:ascii="Times New Roman"/>
          <w:b w:val="false"/>
          <w:i w:val="false"/>
          <w:color w:val="000000"/>
          <w:sz w:val="28"/>
        </w:rPr>
        <w:t>
      50. ЖИ шәуетті қынапқа, жатыр қуысына, цервикальдық арнаға енгізу арқылы жүргізіледі.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6"/>
    <w:p>
      <w:pPr>
        <w:spacing w:after="0"/>
        <w:ind w:left="0"/>
        <w:jc w:val="both"/>
      </w:pPr>
      <w:r>
        <w:rPr>
          <w:rFonts w:ascii="Times New Roman"/>
          <w:b w:val="false"/>
          <w:i w:val="false"/>
          <w:color w:val="000000"/>
          <w:sz w:val="28"/>
        </w:rPr>
        <w:t>
      51. Емшара овуляцияны ынталандырусыз да, сонымен және овуляцияны ынталандыру да арқылы жүзеге асырылады.</w:t>
      </w:r>
    </w:p>
    <w:bookmarkEnd w:id="66"/>
    <w:bookmarkStart w:name="z66" w:id="67"/>
    <w:p>
      <w:pPr>
        <w:spacing w:after="0"/>
        <w:ind w:left="0"/>
        <w:jc w:val="both"/>
      </w:pPr>
      <w:r>
        <w:rPr>
          <w:rFonts w:ascii="Times New Roman"/>
          <w:b w:val="false"/>
          <w:i w:val="false"/>
          <w:color w:val="000000"/>
          <w:sz w:val="28"/>
        </w:rPr>
        <w:t>
      52. Донорлық шәуетпен ЖИ кезінде криоконсервацияланған, карантиндік шәуетті қолдануға рұқсат етіледі.</w:t>
      </w:r>
    </w:p>
    <w:bookmarkEnd w:id="67"/>
    <w:bookmarkStart w:name="z67" w:id="68"/>
    <w:p>
      <w:pPr>
        <w:spacing w:after="0"/>
        <w:ind w:left="0"/>
        <w:jc w:val="both"/>
      </w:pPr>
      <w:r>
        <w:rPr>
          <w:rFonts w:ascii="Times New Roman"/>
          <w:b w:val="false"/>
          <w:i w:val="false"/>
          <w:color w:val="000000"/>
          <w:sz w:val="28"/>
        </w:rPr>
        <w:t>
      53. Донорлық шәуетпен ЖИ кезінде алдынала өңделген шәуетті қолдануға рұқсат етіледі.</w:t>
      </w:r>
    </w:p>
    <w:bookmarkEnd w:id="68"/>
    <w:bookmarkStart w:name="z68" w:id="69"/>
    <w:p>
      <w:pPr>
        <w:spacing w:after="0"/>
        <w:ind w:left="0"/>
        <w:jc w:val="both"/>
      </w:pPr>
      <w:r>
        <w:rPr>
          <w:rFonts w:ascii="Times New Roman"/>
          <w:b w:val="false"/>
          <w:i w:val="false"/>
          <w:color w:val="000000"/>
          <w:sz w:val="28"/>
        </w:rPr>
        <w:t>
      54. Донорлық шәуетпен ЖИ-ға көрсетілімдер мыналар:</w:t>
      </w:r>
    </w:p>
    <w:bookmarkEnd w:id="69"/>
    <w:p>
      <w:pPr>
        <w:spacing w:after="0"/>
        <w:ind w:left="0"/>
        <w:jc w:val="both"/>
      </w:pPr>
      <w:r>
        <w:rPr>
          <w:rFonts w:ascii="Times New Roman"/>
          <w:b w:val="false"/>
          <w:i w:val="false"/>
          <w:color w:val="000000"/>
          <w:sz w:val="28"/>
        </w:rPr>
        <w:t>
      1) ер адам тарапынан: бедеулiк, эякуляторлық- сексуалдық бұзылулар мен қолайсыз медициналық-генетикалық болжам;</w:t>
      </w:r>
    </w:p>
    <w:p>
      <w:pPr>
        <w:spacing w:after="0"/>
        <w:ind w:left="0"/>
        <w:jc w:val="both"/>
      </w:pPr>
      <w:r>
        <w:rPr>
          <w:rFonts w:ascii="Times New Roman"/>
          <w:b w:val="false"/>
          <w:i w:val="false"/>
          <w:color w:val="000000"/>
          <w:sz w:val="28"/>
        </w:rPr>
        <w:t>
      2) әйел тарапынан: жыныстық серiктестiң болмауы.</w:t>
      </w:r>
    </w:p>
    <w:bookmarkStart w:name="z69" w:id="70"/>
    <w:p>
      <w:pPr>
        <w:spacing w:after="0"/>
        <w:ind w:left="0"/>
        <w:jc w:val="both"/>
      </w:pPr>
      <w:r>
        <w:rPr>
          <w:rFonts w:ascii="Times New Roman"/>
          <w:b w:val="false"/>
          <w:i w:val="false"/>
          <w:color w:val="000000"/>
          <w:sz w:val="28"/>
        </w:rPr>
        <w:t>
      55. Серіктесінің шәуетiмен ЖИ-ға көрсетілімдер болып табылады:</w:t>
      </w:r>
    </w:p>
    <w:bookmarkEnd w:id="70"/>
    <w:p>
      <w:pPr>
        <w:spacing w:after="0"/>
        <w:ind w:left="0"/>
        <w:jc w:val="both"/>
      </w:pPr>
      <w:r>
        <w:rPr>
          <w:rFonts w:ascii="Times New Roman"/>
          <w:b w:val="false"/>
          <w:i w:val="false"/>
          <w:color w:val="000000"/>
          <w:sz w:val="28"/>
        </w:rPr>
        <w:t>
      1) ер адам тарапынан: субфертильдi шәует пен эякуляторлық-жыныстық бұзылулар;</w:t>
      </w:r>
    </w:p>
    <w:p>
      <w:pPr>
        <w:spacing w:after="0"/>
        <w:ind w:left="0"/>
        <w:jc w:val="both"/>
      </w:pPr>
      <w:r>
        <w:rPr>
          <w:rFonts w:ascii="Times New Roman"/>
          <w:b w:val="false"/>
          <w:i w:val="false"/>
          <w:color w:val="000000"/>
          <w:sz w:val="28"/>
        </w:rPr>
        <w:t>
      2) әйел тарапынан: бедеулiктiң цервикулярлы факторы, анықталмаған әйел бедеулігі, овуляцияның болмауы мен вагинизм.</w:t>
      </w:r>
    </w:p>
    <w:bookmarkStart w:name="z70" w:id="71"/>
    <w:p>
      <w:pPr>
        <w:spacing w:after="0"/>
        <w:ind w:left="0"/>
        <w:jc w:val="both"/>
      </w:pPr>
      <w:r>
        <w:rPr>
          <w:rFonts w:ascii="Times New Roman"/>
          <w:b w:val="false"/>
          <w:i w:val="false"/>
          <w:color w:val="000000"/>
          <w:sz w:val="28"/>
        </w:rPr>
        <w:t>
      56. Әйел тарапынан ЖИ мынадай қарсы көрсетілімдер кезінде жүргізілмейді:</w:t>
      </w:r>
    </w:p>
    <w:bookmarkEnd w:id="71"/>
    <w:p>
      <w:pPr>
        <w:spacing w:after="0"/>
        <w:ind w:left="0"/>
        <w:jc w:val="both"/>
      </w:pPr>
      <w:r>
        <w:rPr>
          <w:rFonts w:ascii="Times New Roman"/>
          <w:b w:val="false"/>
          <w:i w:val="false"/>
          <w:color w:val="000000"/>
          <w:sz w:val="28"/>
        </w:rPr>
        <w:t>
      1) жүктілік үшін қарсы көрсетілімдері бар соматикалық және психикалық аурулар;</w:t>
      </w:r>
    </w:p>
    <w:p>
      <w:pPr>
        <w:spacing w:after="0"/>
        <w:ind w:left="0"/>
        <w:jc w:val="both"/>
      </w:pPr>
      <w:r>
        <w:rPr>
          <w:rFonts w:ascii="Times New Roman"/>
          <w:b w:val="false"/>
          <w:i w:val="false"/>
          <w:color w:val="000000"/>
          <w:sz w:val="28"/>
        </w:rPr>
        <w:t>
      2) туа біткен даму ақаулары, эмбриондарды ауыстыруға және жүктіліктің дамуына кедергі келтіретін жатыр қуысының жүре пайда болған деформациялары;</w:t>
      </w:r>
    </w:p>
    <w:p>
      <w:pPr>
        <w:spacing w:after="0"/>
        <w:ind w:left="0"/>
        <w:jc w:val="both"/>
      </w:pPr>
      <w:r>
        <w:rPr>
          <w:rFonts w:ascii="Times New Roman"/>
          <w:b w:val="false"/>
          <w:i w:val="false"/>
          <w:color w:val="000000"/>
          <w:sz w:val="28"/>
        </w:rPr>
        <w:t>
       3) операциялық емдеуді қажет ететін аналық бездердің қатерсіз ісіктері және (немесе) ооцитті (ооциттерді) алуға кедергі келтіретін;</w:t>
      </w:r>
    </w:p>
    <w:p>
      <w:pPr>
        <w:spacing w:after="0"/>
        <w:ind w:left="0"/>
        <w:jc w:val="both"/>
      </w:pPr>
      <w:r>
        <w:rPr>
          <w:rFonts w:ascii="Times New Roman"/>
          <w:b w:val="false"/>
          <w:i w:val="false"/>
          <w:color w:val="000000"/>
          <w:sz w:val="28"/>
        </w:rPr>
        <w:t>
      4) эндометрдің гиперпластикалық процестері;</w:t>
      </w:r>
    </w:p>
    <w:p>
      <w:pPr>
        <w:spacing w:after="0"/>
        <w:ind w:left="0"/>
        <w:jc w:val="both"/>
      </w:pPr>
      <w:r>
        <w:rPr>
          <w:rFonts w:ascii="Times New Roman"/>
          <w:b w:val="false"/>
          <w:i w:val="false"/>
          <w:color w:val="000000"/>
          <w:sz w:val="28"/>
        </w:rPr>
        <w:t>
      5) операциялық емдеуді талап ететін және (немесе) эмбриондарды ауыстыруға және жүктіліктің дамуына кедергі келтіретін жатырдың қатерсіз ісіктері;</w:t>
      </w:r>
    </w:p>
    <w:p>
      <w:pPr>
        <w:spacing w:after="0"/>
        <w:ind w:left="0"/>
        <w:jc w:val="both"/>
      </w:pPr>
      <w:r>
        <w:rPr>
          <w:rFonts w:ascii="Times New Roman"/>
          <w:b w:val="false"/>
          <w:i w:val="false"/>
          <w:color w:val="000000"/>
          <w:sz w:val="28"/>
        </w:rPr>
        <w:t>
      6) кез-келген жерде орналасқан жіті қабыну аурулары;</w:t>
      </w:r>
    </w:p>
    <w:p>
      <w:pPr>
        <w:spacing w:after="0"/>
        <w:ind w:left="0"/>
        <w:jc w:val="both"/>
      </w:pPr>
      <w:r>
        <w:rPr>
          <w:rFonts w:ascii="Times New Roman"/>
          <w:b w:val="false"/>
          <w:i w:val="false"/>
          <w:color w:val="000000"/>
          <w:sz w:val="28"/>
        </w:rPr>
        <w:t>
      7) кез-келген жерде орналасқан қатерлі ісіктер (мультипәндік тобы мамандарының супероврдуляцияны ынталандыру жөніндегі қорытындысы бойынша химиотерапия және радиациялық терапияға дейін ооцитерді алу жағдайларын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71" w:id="72"/>
    <w:p>
      <w:pPr>
        <w:spacing w:after="0"/>
        <w:ind w:left="0"/>
        <w:jc w:val="both"/>
      </w:pPr>
      <w:r>
        <w:rPr>
          <w:rFonts w:ascii="Times New Roman"/>
          <w:b w:val="false"/>
          <w:i w:val="false"/>
          <w:color w:val="000000"/>
          <w:sz w:val="28"/>
        </w:rPr>
        <w:t xml:space="preserve">
      57. ЖИ жүргізу алдында зерттеп-қарау осы Қағидалар мен шарттарға </w:t>
      </w:r>
      <w:r>
        <w:rPr>
          <w:rFonts w:ascii="Times New Roman"/>
          <w:b w:val="false"/>
          <w:i w:val="false"/>
          <w:color w:val="000000"/>
          <w:sz w:val="28"/>
        </w:rPr>
        <w:t>3 - қосымшаға</w:t>
      </w:r>
      <w:r>
        <w:rPr>
          <w:rFonts w:ascii="Times New Roman"/>
          <w:b w:val="false"/>
          <w:i w:val="false"/>
          <w:color w:val="000000"/>
          <w:sz w:val="28"/>
        </w:rPr>
        <w:t xml:space="preserve"> сәйкес көлемде жүргізіледі.</w:t>
      </w:r>
    </w:p>
    <w:bookmarkEnd w:id="72"/>
    <w:bookmarkStart w:name="z72" w:id="73"/>
    <w:p>
      <w:pPr>
        <w:spacing w:after="0"/>
        <w:ind w:left="0"/>
        <w:jc w:val="both"/>
      </w:pPr>
      <w:r>
        <w:rPr>
          <w:rFonts w:ascii="Times New Roman"/>
          <w:b w:val="false"/>
          <w:i w:val="false"/>
          <w:color w:val="000000"/>
          <w:sz w:val="28"/>
        </w:rPr>
        <w:t xml:space="preserve">
      58. ЖИ жүргізу алдында шәует донорларын зерттеп-қарау осы Қағидалар мен шарттарға </w:t>
      </w:r>
      <w:r>
        <w:rPr>
          <w:rFonts w:ascii="Times New Roman"/>
          <w:b w:val="false"/>
          <w:i w:val="false"/>
          <w:color w:val="000000"/>
          <w:sz w:val="28"/>
        </w:rPr>
        <w:t>4 - қосымшаға</w:t>
      </w:r>
      <w:r>
        <w:rPr>
          <w:rFonts w:ascii="Times New Roman"/>
          <w:b w:val="false"/>
          <w:i w:val="false"/>
          <w:color w:val="000000"/>
          <w:sz w:val="28"/>
        </w:rPr>
        <w:t xml:space="preserve"> сәйкес көлемде жүргізіледі.</w:t>
      </w:r>
    </w:p>
    <w:bookmarkEnd w:id="73"/>
    <w:bookmarkStart w:name="z73" w:id="74"/>
    <w:p>
      <w:pPr>
        <w:spacing w:after="0"/>
        <w:ind w:left="0"/>
        <w:jc w:val="both"/>
      </w:pPr>
      <w:r>
        <w:rPr>
          <w:rFonts w:ascii="Times New Roman"/>
          <w:b w:val="false"/>
          <w:i w:val="false"/>
          <w:color w:val="000000"/>
          <w:sz w:val="28"/>
        </w:rPr>
        <w:t>
      59. Донордың шәуетін қолдану туралы шешімді пациенттер өздері қабылдайды.</w:t>
      </w:r>
    </w:p>
    <w:bookmarkEnd w:id="74"/>
    <w:bookmarkStart w:name="z74" w:id="75"/>
    <w:p>
      <w:pPr>
        <w:spacing w:after="0"/>
        <w:ind w:left="0"/>
        <w:jc w:val="both"/>
      </w:pPr>
      <w:r>
        <w:rPr>
          <w:rFonts w:ascii="Times New Roman"/>
          <w:b w:val="false"/>
          <w:i w:val="false"/>
          <w:color w:val="000000"/>
          <w:sz w:val="28"/>
        </w:rPr>
        <w:t>
      60. Шәуетті жатыр қуысына енгізу периовулярлық кезеңде жүзеге асырылады.</w:t>
      </w:r>
    </w:p>
    <w:bookmarkEnd w:id="75"/>
    <w:bookmarkStart w:name="z75" w:id="76"/>
    <w:p>
      <w:pPr>
        <w:spacing w:after="0"/>
        <w:ind w:left="0"/>
        <w:jc w:val="both"/>
      </w:pPr>
      <w:r>
        <w:rPr>
          <w:rFonts w:ascii="Times New Roman"/>
          <w:b w:val="false"/>
          <w:i w:val="false"/>
          <w:color w:val="000000"/>
          <w:sz w:val="28"/>
        </w:rPr>
        <w:t>
      61. ЖИ әрекеттерінің санын дәрігер айқындайды.</w:t>
      </w:r>
    </w:p>
    <w:bookmarkEnd w:id="76"/>
    <w:bookmarkStart w:name="z76" w:id="77"/>
    <w:p>
      <w:pPr>
        <w:spacing w:after="0"/>
        <w:ind w:left="0"/>
        <w:jc w:val="left"/>
      </w:pPr>
      <w:r>
        <w:rPr>
          <w:rFonts w:ascii="Times New Roman"/>
          <w:b/>
          <w:i w:val="false"/>
          <w:color w:val="000000"/>
        </w:rPr>
        <w:t xml:space="preserve"> 6-тарау. Имплантаттау алдындағы генетикалық тестілеу</w:t>
      </w:r>
    </w:p>
    <w:bookmarkEnd w:id="77"/>
    <w:p>
      <w:pPr>
        <w:spacing w:after="0"/>
        <w:ind w:left="0"/>
        <w:jc w:val="both"/>
      </w:pPr>
      <w:r>
        <w:rPr>
          <w:rFonts w:ascii="Times New Roman"/>
          <w:b w:val="false"/>
          <w:i w:val="false"/>
          <w:color w:val="ff0000"/>
          <w:sz w:val="28"/>
        </w:rPr>
        <w:t xml:space="preserve">
      Ескерту. 6-тараудың атауы жаңа редакцияда - ҚР Денсаулық сақтау министрінің 18.06.2021 </w:t>
      </w:r>
      <w:r>
        <w:rPr>
          <w:rFonts w:ascii="Times New Roman"/>
          <w:b w:val="false"/>
          <w:i w:val="false"/>
          <w:color w:val="ff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 w:id="78"/>
    <w:p>
      <w:pPr>
        <w:spacing w:after="0"/>
        <w:ind w:left="0"/>
        <w:jc w:val="both"/>
      </w:pPr>
      <w:r>
        <w:rPr>
          <w:rFonts w:ascii="Times New Roman"/>
          <w:b w:val="false"/>
          <w:i w:val="false"/>
          <w:color w:val="000000"/>
          <w:sz w:val="28"/>
        </w:rPr>
        <w:t>
      62. Имплантаттау алдындағы генетикалық тестілеу (бұдан әрі – ИАГТ) криоконсервіленген эмбриондарды ауыстыру пациенттердің қалауы бойынша немесе көрсетілімдер бойынша жүргізіледі:</w:t>
      </w:r>
    </w:p>
    <w:bookmarkEnd w:id="78"/>
    <w:p>
      <w:pPr>
        <w:spacing w:after="0"/>
        <w:ind w:left="0"/>
        <w:jc w:val="both"/>
      </w:pPr>
      <w:r>
        <w:rPr>
          <w:rFonts w:ascii="Times New Roman"/>
          <w:b w:val="false"/>
          <w:i w:val="false"/>
          <w:color w:val="000000"/>
          <w:sz w:val="28"/>
        </w:rPr>
        <w:t>
      1) жүктілікті аяғына дейін дағдылы көтермеу, екі немесе одан да көп дамымайтын жүктілік, өздігінен болатын аборттар;</w:t>
      </w:r>
    </w:p>
    <w:p>
      <w:pPr>
        <w:spacing w:after="0"/>
        <w:ind w:left="0"/>
        <w:jc w:val="both"/>
      </w:pPr>
      <w:r>
        <w:rPr>
          <w:rFonts w:ascii="Times New Roman"/>
          <w:b w:val="false"/>
          <w:i w:val="false"/>
          <w:color w:val="000000"/>
          <w:sz w:val="28"/>
        </w:rPr>
        <w:t>
      2) жасы үлкен топтағылар (әйел жасы 37-ден және жоғары);</w:t>
      </w:r>
    </w:p>
    <w:p>
      <w:pPr>
        <w:spacing w:after="0"/>
        <w:ind w:left="0"/>
        <w:jc w:val="both"/>
      </w:pPr>
      <w:r>
        <w:rPr>
          <w:rFonts w:ascii="Times New Roman"/>
          <w:b w:val="false"/>
          <w:i w:val="false"/>
          <w:color w:val="000000"/>
          <w:sz w:val="28"/>
        </w:rPr>
        <w:t>
      3) ҚРТ екі немесе одан да көп сәтсіз өткізілгенде;</w:t>
      </w:r>
    </w:p>
    <w:p>
      <w:pPr>
        <w:spacing w:after="0"/>
        <w:ind w:left="0"/>
        <w:jc w:val="both"/>
      </w:pPr>
      <w:r>
        <w:rPr>
          <w:rFonts w:ascii="Times New Roman"/>
          <w:b w:val="false"/>
          <w:i w:val="false"/>
          <w:color w:val="000000"/>
          <w:sz w:val="28"/>
        </w:rPr>
        <w:t>
      4) ерлер бедеулігінің ауыр түрлері болса;</w:t>
      </w:r>
    </w:p>
    <w:p>
      <w:pPr>
        <w:spacing w:after="0"/>
        <w:ind w:left="0"/>
        <w:jc w:val="both"/>
      </w:pPr>
      <w:r>
        <w:rPr>
          <w:rFonts w:ascii="Times New Roman"/>
          <w:b w:val="false"/>
          <w:i w:val="false"/>
          <w:color w:val="000000"/>
          <w:sz w:val="28"/>
        </w:rPr>
        <w:t>
      5) жынысқа байланысты аурулардың тұқым қуалау қаупі жоғары;</w:t>
      </w:r>
    </w:p>
    <w:p>
      <w:pPr>
        <w:spacing w:after="0"/>
        <w:ind w:left="0"/>
        <w:jc w:val="both"/>
      </w:pPr>
      <w:r>
        <w:rPr>
          <w:rFonts w:ascii="Times New Roman"/>
          <w:b w:val="false"/>
          <w:i w:val="false"/>
          <w:color w:val="000000"/>
          <w:sz w:val="28"/>
        </w:rPr>
        <w:t>
      6) моногендік аурулары, моногендік ауруларды тасымалдаушы науқастар,молекулалық-генетикалық диагностиканың болу шартымен;</w:t>
      </w:r>
    </w:p>
    <w:p>
      <w:pPr>
        <w:spacing w:after="0"/>
        <w:ind w:left="0"/>
        <w:jc w:val="both"/>
      </w:pPr>
      <w:r>
        <w:rPr>
          <w:rFonts w:ascii="Times New Roman"/>
          <w:b w:val="false"/>
          <w:i w:val="false"/>
          <w:color w:val="000000"/>
          <w:sz w:val="28"/>
        </w:rPr>
        <w:t xml:space="preserve">
      7) егер ата-ананың (немесе олардың біреуінің) патологиясы бар баласы болса; </w:t>
      </w:r>
    </w:p>
    <w:p>
      <w:pPr>
        <w:spacing w:after="0"/>
        <w:ind w:left="0"/>
        <w:jc w:val="both"/>
      </w:pPr>
      <w:r>
        <w:rPr>
          <w:rFonts w:ascii="Times New Roman"/>
          <w:b w:val="false"/>
          <w:i w:val="false"/>
          <w:color w:val="000000"/>
          <w:sz w:val="28"/>
        </w:rPr>
        <w:t>
      8) кариотиптері бұзылған, хромосомалық синдромдардың мозаикалық нұсқалары бар жұптарға (ерлі-зайыптылардың біреуінде), теңдестірілген құрылымдық қайта құрулардың барлық түрлерін, маркерлік хромосомаларды тасымалдаушыларға;</w:t>
      </w:r>
    </w:p>
    <w:p>
      <w:pPr>
        <w:spacing w:after="0"/>
        <w:ind w:left="0"/>
        <w:jc w:val="both"/>
      </w:pPr>
      <w:r>
        <w:rPr>
          <w:rFonts w:ascii="Times New Roman"/>
          <w:b w:val="false"/>
          <w:i w:val="false"/>
          <w:color w:val="000000"/>
          <w:sz w:val="28"/>
        </w:rPr>
        <w:t>
      9) ата-аналардағы резус қақтығысы кезінде болашақ анамен сәйкес келетін резус-факторымен эмбрионды анықтау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79"/>
    <w:p>
      <w:pPr>
        <w:spacing w:after="0"/>
        <w:ind w:left="0"/>
        <w:jc w:val="both"/>
      </w:pPr>
      <w:r>
        <w:rPr>
          <w:rFonts w:ascii="Times New Roman"/>
          <w:b w:val="false"/>
          <w:i w:val="false"/>
          <w:color w:val="000000"/>
          <w:sz w:val="28"/>
        </w:rPr>
        <w:t>
      63. ПГТ эмбриондардағы геномдық, хромосомалық және моногендік ақауларды анықтау мақсатында жүргізіледі. Анеуплоидияның имплантаттауға дейінгі генетикалық тестілеуі (PGT-A) хромосомалардың геномдық және сандық өзгерістерін (полиплоидия, анеуплоидия) анықтайды. Құрылымдық қайта құрудың имплантаттауға дейінгі генетикалық сынағы (PGT-SP) хромосомалардың құрылымын (жою, қайталану, транслокация, инверсия) анықтайды. Моногендік ауруларды имплантаттау алдындағы генетикалық тестілеу (ПГТ-М) моногендік аурулармен байланысты мутацияларды анықтайды (аутосомдық-доминанттық, аутосомдық-рецессивтік, жынысына байланысты).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80"/>
    <w:p>
      <w:pPr>
        <w:spacing w:after="0"/>
        <w:ind w:left="0"/>
        <w:jc w:val="both"/>
      </w:pPr>
      <w:r>
        <w:rPr>
          <w:rFonts w:ascii="Times New Roman"/>
          <w:b w:val="false"/>
          <w:i w:val="false"/>
          <w:color w:val="000000"/>
          <w:sz w:val="28"/>
        </w:rPr>
        <w:t>
      64. Генетикалық зерттеулер ооциттердің полярлық денелерінде және эмбрионалды бластомералардың ядроларында және бластоцистің трофэктодерма жасушаларында жүргізілді. ИАГТ жүргізу кезінде пациенттерді эмбриондардың жыныстық тиістілігі туралы хабардар ету жыныстық хромосомалармен байланысты хромосомалық ауытқулар қаупі болған кезде жүзеге асырылады.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81"/>
    <w:p>
      <w:pPr>
        <w:spacing w:after="0"/>
        <w:ind w:left="0"/>
        <w:jc w:val="both"/>
      </w:pPr>
      <w:r>
        <w:rPr>
          <w:rFonts w:ascii="Times New Roman"/>
          <w:b w:val="false"/>
          <w:i w:val="false"/>
          <w:color w:val="000000"/>
          <w:sz w:val="28"/>
        </w:rPr>
        <w:t>
      65. Диагностика флуоресценттік гибридизация in-sita (FISH), салыстырмалы геномдық будандастыру (CGH), полимераздық тізбектік реакция (PCR) және жаңа ұрпақтарды секвенирлеу (NGS) әдістерін қолдана отырып жүргізеді.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82"/>
    <w:p>
      <w:pPr>
        <w:spacing w:after="0"/>
        <w:ind w:left="0"/>
        <w:jc w:val="both"/>
      </w:pPr>
      <w:r>
        <w:rPr>
          <w:rFonts w:ascii="Times New Roman"/>
          <w:b w:val="false"/>
          <w:i w:val="false"/>
          <w:color w:val="000000"/>
          <w:sz w:val="28"/>
        </w:rPr>
        <w:t>
      66. ИАД инвазивтік пренаталдық диагностиканың баламасы болып табылмайды және кейіннен бұл құрсақішілік ұрықтың генетикалық диагнозын нақтылау үшін жүргізіледі.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Денсаулық сақтау министрінің 18.06.2021 </w:t>
      </w:r>
      <w:r>
        <w:rPr>
          <w:rFonts w:ascii="Times New Roman"/>
          <w:b w:val="false"/>
          <w:i w:val="false"/>
          <w:color w:val="000000"/>
          <w:sz w:val="28"/>
        </w:rPr>
        <w:t>№ ҚР ДСМ-52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репродуктивтік әдістер</w:t>
            </w:r>
            <w:r>
              <w:br/>
            </w:r>
            <w:r>
              <w:rPr>
                <w:rFonts w:ascii="Times New Roman"/>
                <w:b w:val="false"/>
                <w:i w:val="false"/>
                <w:color w:val="000000"/>
                <w:sz w:val="20"/>
              </w:rPr>
              <w:t>мен технологияларды жүргізу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1-қосымша</w:t>
            </w:r>
          </w:p>
        </w:tc>
      </w:tr>
    </w:tbl>
    <w:bookmarkStart w:name="z83" w:id="83"/>
    <w:p>
      <w:pPr>
        <w:spacing w:after="0"/>
        <w:ind w:left="0"/>
        <w:jc w:val="left"/>
      </w:pPr>
      <w:r>
        <w:rPr>
          <w:rFonts w:ascii="Times New Roman"/>
          <w:b/>
          <w:i w:val="false"/>
          <w:color w:val="000000"/>
        </w:rPr>
        <w:t xml:space="preserve"> Экстракорпоралды ұрықтандыру жүргізу алдында пациенттерді зерттеп-қарау көлемі</w:t>
      </w:r>
    </w:p>
    <w:bookmarkEnd w:id="83"/>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1-қосымша жаңа редакцияда - ҚР Денсаулық сақтау министрінің м.а. 15.02.2023 </w:t>
      </w:r>
      <w:r>
        <w:rPr>
          <w:rFonts w:ascii="Times New Roman"/>
          <w:b w:val="false"/>
          <w:i w:val="false"/>
          <w:color w:val="000000"/>
          <w:sz w:val="28"/>
        </w:rPr>
        <w:t>№ 23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000000"/>
          <w:sz w:val="28"/>
        </w:rPr>
        <w:t>№ 126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бұйрықтарымен.</w:t>
      </w:r>
    </w:p>
    <w:bookmarkStart w:name="z99" w:id="84"/>
    <w:p>
      <w:pPr>
        <w:spacing w:after="0"/>
        <w:ind w:left="0"/>
        <w:jc w:val="both"/>
      </w:pPr>
      <w:r>
        <w:rPr>
          <w:rFonts w:ascii="Times New Roman"/>
          <w:b w:val="false"/>
          <w:i w:val="false"/>
          <w:color w:val="000000"/>
          <w:sz w:val="28"/>
        </w:rPr>
        <w:t>
      1. Әйелге арналған зерттеп-қараудың көлемі:</w:t>
      </w:r>
    </w:p>
    <w:bookmarkEnd w:id="84"/>
    <w:p>
      <w:pPr>
        <w:spacing w:after="0"/>
        <w:ind w:left="0"/>
        <w:jc w:val="both"/>
      </w:pPr>
      <w:r>
        <w:rPr>
          <w:rFonts w:ascii="Times New Roman"/>
          <w:b w:val="false"/>
          <w:i w:val="false"/>
          <w:color w:val="000000"/>
          <w:sz w:val="28"/>
        </w:rPr>
        <w:t>
      1) гинекологиялық (трансвагинальды) УДЗ (әрбір емшараның алдында);</w:t>
      </w:r>
    </w:p>
    <w:p>
      <w:pPr>
        <w:spacing w:after="0"/>
        <w:ind w:left="0"/>
        <w:jc w:val="both"/>
      </w:pPr>
      <w:r>
        <w:rPr>
          <w:rFonts w:ascii="Times New Roman"/>
          <w:b w:val="false"/>
          <w:i w:val="false"/>
          <w:color w:val="000000"/>
          <w:sz w:val="28"/>
        </w:rPr>
        <w:t>
      2) қан тобы мен резус-факторын анықтау (бір рет);</w:t>
      </w:r>
    </w:p>
    <w:p>
      <w:pPr>
        <w:spacing w:after="0"/>
        <w:ind w:left="0"/>
        <w:jc w:val="both"/>
      </w:pPr>
      <w:r>
        <w:rPr>
          <w:rFonts w:ascii="Times New Roman"/>
          <w:b w:val="false"/>
          <w:i w:val="false"/>
          <w:color w:val="000000"/>
          <w:sz w:val="28"/>
        </w:rPr>
        <w:t>
      3) Вестергрен әдісімен жасушалардың 5 класын саралай отырып, талдауышта қанның жалпы талдауы және қандағы ЭШЖ өлшеу (әрбір емшара алдында);</w:t>
      </w:r>
    </w:p>
    <w:p>
      <w:pPr>
        <w:spacing w:after="0"/>
        <w:ind w:left="0"/>
        <w:jc w:val="both"/>
      </w:pPr>
      <w:r>
        <w:rPr>
          <w:rFonts w:ascii="Times New Roman"/>
          <w:b w:val="false"/>
          <w:i w:val="false"/>
          <w:color w:val="000000"/>
          <w:sz w:val="28"/>
        </w:rPr>
        <w:t>
      4) жалпы несеп талдауын (несеп тұнбасының жасушалық элементтерінің санын есептеумен физика-химиялық қасиеттері) зерттеу (әрбір емшараның алдында);</w:t>
      </w:r>
    </w:p>
    <w:p>
      <w:pPr>
        <w:spacing w:after="0"/>
        <w:ind w:left="0"/>
        <w:jc w:val="both"/>
      </w:pPr>
      <w:r>
        <w:rPr>
          <w:rFonts w:ascii="Times New Roman"/>
          <w:b w:val="false"/>
          <w:i w:val="false"/>
          <w:color w:val="000000"/>
          <w:sz w:val="28"/>
        </w:rPr>
        <w:t>
      5) қан сарысуындағы В гепатиті вирусының HBeAg антиденелерін иммуноферменттік әдіспен (бұдан әрі – ИФТ әдісі) анықтау (қолданылу мерзімі – 3 ай);</w:t>
      </w:r>
    </w:p>
    <w:p>
      <w:pPr>
        <w:spacing w:after="0"/>
        <w:ind w:left="0"/>
        <w:jc w:val="both"/>
      </w:pPr>
      <w:r>
        <w:rPr>
          <w:rFonts w:ascii="Times New Roman"/>
          <w:b w:val="false"/>
          <w:i w:val="false"/>
          <w:color w:val="000000"/>
          <w:sz w:val="28"/>
        </w:rPr>
        <w:t>
      6) қан сарысуындағы С гепатиті вирусына сомалық антиденелерді ИФТ-әдісімен анықтау (қолданылу мерзімі – 3 ай);</w:t>
      </w:r>
    </w:p>
    <w:p>
      <w:pPr>
        <w:spacing w:after="0"/>
        <w:ind w:left="0"/>
        <w:jc w:val="both"/>
      </w:pPr>
      <w:r>
        <w:rPr>
          <w:rFonts w:ascii="Times New Roman"/>
          <w:b w:val="false"/>
          <w:i w:val="false"/>
          <w:color w:val="000000"/>
          <w:sz w:val="28"/>
        </w:rPr>
        <w:t>
      7) микропреципитация реакциясы әдісімен (бұдан әрі – МПР) мерезге серологиялық зерттеп-қарау, қолданылу мерзімі – 30 (отыз) күн;</w:t>
      </w:r>
    </w:p>
    <w:p>
      <w:pPr>
        <w:spacing w:after="0"/>
        <w:ind w:left="0"/>
        <w:jc w:val="both"/>
      </w:pPr>
      <w:r>
        <w:rPr>
          <w:rFonts w:ascii="Times New Roman"/>
          <w:b w:val="false"/>
          <w:i w:val="false"/>
          <w:color w:val="000000"/>
          <w:sz w:val="28"/>
        </w:rPr>
        <w:t xml:space="preserve">
      8) қан сарысуындағы АИТВ-инфекциясына – 1, 2 жиынтық антиденелерін және p24 антигенін ИФТ-әдісімен анықтау (қолданылу мерзімі – 10 күн); </w:t>
      </w:r>
    </w:p>
    <w:p>
      <w:pPr>
        <w:spacing w:after="0"/>
        <w:ind w:left="0"/>
        <w:jc w:val="both"/>
      </w:pPr>
      <w:r>
        <w:rPr>
          <w:rFonts w:ascii="Times New Roman"/>
          <w:b w:val="false"/>
          <w:i w:val="false"/>
          <w:color w:val="000000"/>
          <w:sz w:val="28"/>
        </w:rPr>
        <w:t>
      9) гинекологиялық жағындының тазалық дәрежесін анықтау (қолданылу мерзімі – 10 күн);</w:t>
      </w:r>
    </w:p>
    <w:p>
      <w:pPr>
        <w:spacing w:after="0"/>
        <w:ind w:left="0"/>
        <w:jc w:val="both"/>
      </w:pPr>
      <w:r>
        <w:rPr>
          <w:rFonts w:ascii="Times New Roman"/>
          <w:b w:val="false"/>
          <w:i w:val="false"/>
          <w:color w:val="000000"/>
          <w:sz w:val="28"/>
        </w:rPr>
        <w:t>
      10) жатыр мойнынан жағындыны цитологиялық зерттеу (қолданылу мерзімі – 12 ай);</w:t>
      </w:r>
    </w:p>
    <w:p>
      <w:pPr>
        <w:spacing w:after="0"/>
        <w:ind w:left="0"/>
        <w:jc w:val="both"/>
      </w:pPr>
      <w:r>
        <w:rPr>
          <w:rFonts w:ascii="Times New Roman"/>
          <w:b w:val="false"/>
          <w:i w:val="false"/>
          <w:color w:val="000000"/>
          <w:sz w:val="28"/>
        </w:rPr>
        <w:t>
      11) денсаулық жағдайы мен экстракорпоралдық ұрықтандыруға жүргізу және жүкті болуға жол беру туралы қорытындыны қағаз жеткізгіште ұсынумен терапевт консультациясы (қолданылу мерзімі – 1 ай);</w:t>
      </w:r>
    </w:p>
    <w:p>
      <w:pPr>
        <w:spacing w:after="0"/>
        <w:ind w:left="0"/>
        <w:jc w:val="both"/>
      </w:pPr>
      <w:r>
        <w:rPr>
          <w:rFonts w:ascii="Times New Roman"/>
          <w:b w:val="false"/>
          <w:i w:val="false"/>
          <w:color w:val="000000"/>
          <w:sz w:val="28"/>
        </w:rPr>
        <w:t>
      12) биологиялық материалда Chlamydia trachomatis (хламидиа трахоматис) қоздырғышына Ig М анықтау (қолданылу мерзімі – 6 ай);</w:t>
      </w:r>
    </w:p>
    <w:p>
      <w:pPr>
        <w:spacing w:after="0"/>
        <w:ind w:left="0"/>
        <w:jc w:val="both"/>
      </w:pPr>
      <w:r>
        <w:rPr>
          <w:rFonts w:ascii="Times New Roman"/>
          <w:b w:val="false"/>
          <w:i w:val="false"/>
          <w:color w:val="000000"/>
          <w:sz w:val="28"/>
        </w:rPr>
        <w:t>
      13) қан сарысуындағы қызамық қоздырғышына Ig G, М ИФТ-әдісімен анықтау (егу немесе болған ауруларды растайтын деректер болмаған кезде бір рет) (қолданылу мерзімі – 6 ай);</w:t>
      </w:r>
    </w:p>
    <w:p>
      <w:pPr>
        <w:spacing w:after="0"/>
        <w:ind w:left="0"/>
        <w:jc w:val="both"/>
      </w:pPr>
      <w:r>
        <w:rPr>
          <w:rFonts w:ascii="Times New Roman"/>
          <w:b w:val="false"/>
          <w:i w:val="false"/>
          <w:color w:val="000000"/>
          <w:sz w:val="28"/>
        </w:rPr>
        <w:t>
      14) қан сарысуындағы тиреотропты гормонды (ТТГ) ИФТ-әдісімен анықтау (қолданылу мерзімі – 6 ай);</w:t>
      </w:r>
    </w:p>
    <w:p>
      <w:pPr>
        <w:spacing w:after="0"/>
        <w:ind w:left="0"/>
        <w:jc w:val="both"/>
      </w:pPr>
      <w:r>
        <w:rPr>
          <w:rFonts w:ascii="Times New Roman"/>
          <w:b w:val="false"/>
          <w:i w:val="false"/>
          <w:color w:val="000000"/>
          <w:sz w:val="28"/>
        </w:rPr>
        <w:t>
      15) қан сарысуындағы пролактинді ИФТ-әдісімен анықтау (қолданылу мерзімі – 12 ай);</w:t>
      </w:r>
    </w:p>
    <w:p>
      <w:pPr>
        <w:spacing w:after="0"/>
        <w:ind w:left="0"/>
        <w:jc w:val="both"/>
      </w:pPr>
      <w:r>
        <w:rPr>
          <w:rFonts w:ascii="Times New Roman"/>
          <w:b w:val="false"/>
          <w:i w:val="false"/>
          <w:color w:val="000000"/>
          <w:sz w:val="28"/>
        </w:rPr>
        <w:t>
      16) қан сарысуындағы анти Мюллер гормонын ИФТ-әдісімен анықтау (қолданылу мерзімі – 6 ай);</w:t>
      </w:r>
    </w:p>
    <w:p>
      <w:pPr>
        <w:spacing w:after="0"/>
        <w:ind w:left="0"/>
        <w:jc w:val="both"/>
      </w:pPr>
      <w:r>
        <w:rPr>
          <w:rFonts w:ascii="Times New Roman"/>
          <w:b w:val="false"/>
          <w:i w:val="false"/>
          <w:color w:val="000000"/>
          <w:sz w:val="28"/>
        </w:rPr>
        <w:t>
      17) қан сарысуындағы ФЫГ және ЛГ ИФТ-әдісімен анықтау (қолданылу мерзімі – 6 ай);</w:t>
      </w:r>
    </w:p>
    <w:p>
      <w:pPr>
        <w:spacing w:after="0"/>
        <w:ind w:left="0"/>
        <w:jc w:val="both"/>
      </w:pPr>
      <w:r>
        <w:rPr>
          <w:rFonts w:ascii="Times New Roman"/>
          <w:b w:val="false"/>
          <w:i w:val="false"/>
          <w:color w:val="000000"/>
          <w:sz w:val="28"/>
        </w:rPr>
        <w:t>
      18) қанды биохимиялық талдау (қан сарысуындағы аланинаминотрансферазаны (АЛаТ) анықтау, қан сарысуындағы аспартатаминотрансферазаны (АСаТ) анықтау, қан сарысуындағы жалпы билирубинді анықтау, қан сарысуындағы глюкозаны талдауышта анықтау, қан сарысуындағы жалпы ақуызды анықтау, қан сарысуындағы креатининді талдауышта анықтау (қолданылу мерзімі – 10 күн);</w:t>
      </w:r>
    </w:p>
    <w:p>
      <w:pPr>
        <w:spacing w:after="0"/>
        <w:ind w:left="0"/>
        <w:jc w:val="both"/>
      </w:pPr>
      <w:r>
        <w:rPr>
          <w:rFonts w:ascii="Times New Roman"/>
          <w:b w:val="false"/>
          <w:i w:val="false"/>
          <w:color w:val="000000"/>
          <w:sz w:val="28"/>
        </w:rPr>
        <w:t>
      19) коагулограмманы анықтау кейіннен ПТЗ және қан плазмасындағы ХНҚ қол әдісімен есептей отырып, ПУ анықтау, қан плазмасындағы БІТУ анықтау, қан плазмасындағы фибриногенді анықтау (қолданылу мерзімі – 10күн);</w:t>
      </w:r>
    </w:p>
    <w:p>
      <w:pPr>
        <w:spacing w:after="0"/>
        <w:ind w:left="0"/>
        <w:jc w:val="both"/>
      </w:pPr>
      <w:r>
        <w:rPr>
          <w:rFonts w:ascii="Times New Roman"/>
          <w:b w:val="false"/>
          <w:i w:val="false"/>
          <w:color w:val="000000"/>
          <w:sz w:val="28"/>
        </w:rPr>
        <w:t>
      20) сүт бездерінің УДЗ, іш қуысының УДЗ және бүйректің УДЗ (қолданылу мерзімі – 12 ай);</w:t>
      </w:r>
    </w:p>
    <w:p>
      <w:pPr>
        <w:spacing w:after="0"/>
        <w:ind w:left="0"/>
        <w:jc w:val="both"/>
      </w:pPr>
      <w:r>
        <w:rPr>
          <w:rFonts w:ascii="Times New Roman"/>
          <w:b w:val="false"/>
          <w:i w:val="false"/>
          <w:color w:val="000000"/>
          <w:sz w:val="28"/>
        </w:rPr>
        <w:t>
      21) толық жазылған электрокардиографиялық зерттеу (12 бұрылыс) (қолданылу мерзімі – 3 ай);</w:t>
      </w:r>
    </w:p>
    <w:p>
      <w:pPr>
        <w:spacing w:after="0"/>
        <w:ind w:left="0"/>
        <w:jc w:val="both"/>
      </w:pPr>
      <w:r>
        <w:rPr>
          <w:rFonts w:ascii="Times New Roman"/>
          <w:b w:val="false"/>
          <w:i w:val="false"/>
          <w:color w:val="000000"/>
          <w:sz w:val="28"/>
        </w:rPr>
        <w:t>
      22) диагностикалық флюорография (1 проекция) (қолданылу мерзімі – 12 ай);</w:t>
      </w:r>
    </w:p>
    <w:p>
      <w:pPr>
        <w:spacing w:after="0"/>
        <w:ind w:left="0"/>
        <w:jc w:val="both"/>
      </w:pPr>
      <w:r>
        <w:rPr>
          <w:rFonts w:ascii="Times New Roman"/>
          <w:b w:val="false"/>
          <w:i w:val="false"/>
          <w:color w:val="000000"/>
          <w:sz w:val="28"/>
        </w:rPr>
        <w:t>
      23) 40 жастан асқан пациенттерге маммография (2 жылда 1 рет).</w:t>
      </w:r>
    </w:p>
    <w:bookmarkStart w:name="z100" w:id="85"/>
    <w:p>
      <w:pPr>
        <w:spacing w:after="0"/>
        <w:ind w:left="0"/>
        <w:jc w:val="both"/>
      </w:pPr>
      <w:r>
        <w:rPr>
          <w:rFonts w:ascii="Times New Roman"/>
          <w:b w:val="false"/>
          <w:i w:val="false"/>
          <w:color w:val="000000"/>
          <w:sz w:val="28"/>
        </w:rPr>
        <w:t>
      2. Көрсетілімдер бойынша (әйелдер үшін):</w:t>
      </w:r>
    </w:p>
    <w:bookmarkEnd w:id="85"/>
    <w:p>
      <w:pPr>
        <w:spacing w:after="0"/>
        <w:ind w:left="0"/>
        <w:jc w:val="both"/>
      </w:pPr>
      <w:r>
        <w:rPr>
          <w:rFonts w:ascii="Times New Roman"/>
          <w:b w:val="false"/>
          <w:i w:val="false"/>
          <w:color w:val="000000"/>
          <w:sz w:val="28"/>
        </w:rPr>
        <w:t>
      1) гистеросальпингография, лапароскопия, эндометрияны гистологиялық зерттеумен гистероскопия (көрсетілім бойынша) (қолданылу мерзімі – 12-24 ай);</w:t>
      </w:r>
    </w:p>
    <w:p>
      <w:pPr>
        <w:spacing w:after="0"/>
        <w:ind w:left="0"/>
        <w:jc w:val="both"/>
      </w:pPr>
      <w:r>
        <w:rPr>
          <w:rFonts w:ascii="Times New Roman"/>
          <w:b w:val="false"/>
          <w:i w:val="false"/>
          <w:color w:val="000000"/>
          <w:sz w:val="28"/>
        </w:rPr>
        <w:t>
      2) қан сарысуындағы эстрадиолды, прогестеронды, кортизолды, бос трийодтиронинді (T3), тироксинді (T4), ДГЭА мен ЛГ ИФТ-әдісімен анықтау (қолданылу мерзімі – 12 ай);</w:t>
      </w:r>
    </w:p>
    <w:p>
      <w:pPr>
        <w:spacing w:after="0"/>
        <w:ind w:left="0"/>
        <w:jc w:val="both"/>
      </w:pPr>
      <w:r>
        <w:rPr>
          <w:rFonts w:ascii="Times New Roman"/>
          <w:b w:val="false"/>
          <w:i w:val="false"/>
          <w:color w:val="000000"/>
          <w:sz w:val="28"/>
        </w:rPr>
        <w:t>
      3) перифериялық қан жасушаларын цитогенетикалық зерттеу (кариотип) (бір рет);</w:t>
      </w:r>
    </w:p>
    <w:p>
      <w:pPr>
        <w:spacing w:after="0"/>
        <w:ind w:left="0"/>
        <w:jc w:val="both"/>
      </w:pPr>
      <w:r>
        <w:rPr>
          <w:rFonts w:ascii="Times New Roman"/>
          <w:b w:val="false"/>
          <w:i w:val="false"/>
          <w:color w:val="000000"/>
          <w:sz w:val="28"/>
        </w:rPr>
        <w:t>
      4) қан сарысуындағы гомоцистеинді талдағышта анықтау, қан сарысуындағы кардиолипинге Ig G және М К ИФТ-әдісімен анықтау, қан сарысуындағы b2-гликопротеин I Ig G және М ИФТ-әдісімен анықтау, қан плазмасындағы жегі антикоагулянтын (LA1/LA2) талдағышта анықтау (қолданылу мерзімі – 12 ай);</w:t>
      </w:r>
    </w:p>
    <w:p>
      <w:pPr>
        <w:spacing w:after="0"/>
        <w:ind w:left="0"/>
        <w:jc w:val="both"/>
      </w:pPr>
      <w:r>
        <w:rPr>
          <w:rFonts w:ascii="Times New Roman"/>
          <w:b w:val="false"/>
          <w:i w:val="false"/>
          <w:color w:val="000000"/>
          <w:sz w:val="28"/>
        </w:rPr>
        <w:t>
      5) қан сарысуындағы D дәруменін талдағышта анықтау (көрсетілім бойынша); (қолданылу мерзімі – 12 ай);</w:t>
      </w:r>
    </w:p>
    <w:p>
      <w:pPr>
        <w:spacing w:after="0"/>
        <w:ind w:left="0"/>
        <w:jc w:val="both"/>
      </w:pPr>
      <w:r>
        <w:rPr>
          <w:rFonts w:ascii="Times New Roman"/>
          <w:b w:val="false"/>
          <w:i w:val="false"/>
          <w:color w:val="000000"/>
          <w:sz w:val="28"/>
        </w:rPr>
        <w:t>
      6) үрпіден және цервикалдық каналдан бөлінетін сұйықтықтарды бактериологиялық зерттеу (таза өсіріндіні бөлу) (қолданылу мерзімі – 12 ай);</w:t>
      </w:r>
    </w:p>
    <w:p>
      <w:pPr>
        <w:spacing w:after="0"/>
        <w:ind w:left="0"/>
        <w:jc w:val="both"/>
      </w:pPr>
      <w:r>
        <w:rPr>
          <w:rFonts w:ascii="Times New Roman"/>
          <w:b w:val="false"/>
          <w:i w:val="false"/>
          <w:color w:val="000000"/>
          <w:sz w:val="28"/>
        </w:rPr>
        <w:t>
      7) қан сарысуындағы антиспермалдық антиденелерді (SpermAntibodi) (антибоди ұрығы) ИФТ-әдісімен анықтау және ИФТ-әдісімен жалпы анти-фосфолипидтік антиденелерді анықтау (қолданылу мерзімі – 12 ай);</w:t>
      </w:r>
    </w:p>
    <w:p>
      <w:pPr>
        <w:spacing w:after="0"/>
        <w:ind w:left="0"/>
        <w:jc w:val="both"/>
      </w:pPr>
      <w:r>
        <w:rPr>
          <w:rFonts w:ascii="Times New Roman"/>
          <w:b w:val="false"/>
          <w:i w:val="false"/>
          <w:color w:val="000000"/>
          <w:sz w:val="28"/>
        </w:rPr>
        <w:t>
      8) биологиялық материалдарды сапалы ПТР әдісімен инфекцияларға тексеріп-қарау: Toxoplasma gondii (гондия токсоплазмасы), цитомегаловирусты (ВПГ-V), 1 және 2 типті қарапайым герпес вирусын, Trichomonasvaginalis (трихомонасвагиналис), Neisseria gonorrhoeae (нейссерия гонококкае) (қолданылу мерзімі – 6 ай);</w:t>
      </w:r>
    </w:p>
    <w:p>
      <w:pPr>
        <w:spacing w:after="0"/>
        <w:ind w:left="0"/>
        <w:jc w:val="both"/>
      </w:pPr>
      <w:r>
        <w:rPr>
          <w:rFonts w:ascii="Times New Roman"/>
          <w:b w:val="false"/>
          <w:i w:val="false"/>
          <w:color w:val="000000"/>
          <w:sz w:val="28"/>
        </w:rPr>
        <w:t>
      9) қалқанша безінің УДЗ (қолданылу мерзімі – 12 ай);</w:t>
      </w:r>
    </w:p>
    <w:p>
      <w:pPr>
        <w:spacing w:after="0"/>
        <w:ind w:left="0"/>
        <w:jc w:val="both"/>
      </w:pPr>
      <w:r>
        <w:rPr>
          <w:rFonts w:ascii="Times New Roman"/>
          <w:b w:val="false"/>
          <w:i w:val="false"/>
          <w:color w:val="000000"/>
          <w:sz w:val="28"/>
        </w:rPr>
        <w:t>
      10) қорытынды бере отырып, көрсетілімдерге сәйкес мамандардың қарауы;</w:t>
      </w:r>
    </w:p>
    <w:p>
      <w:pPr>
        <w:spacing w:after="0"/>
        <w:ind w:left="0"/>
        <w:jc w:val="both"/>
      </w:pPr>
      <w:r>
        <w:rPr>
          <w:rFonts w:ascii="Times New Roman"/>
          <w:b w:val="false"/>
          <w:i w:val="false"/>
          <w:color w:val="000000"/>
          <w:sz w:val="28"/>
        </w:rPr>
        <w:t>
      11) онкомаркерлерді анықтау СА15-3-сүт безі обыры және СА 125, HE-4 үшін, - аналық без обыры және ROMA индексі үшін (қолданылу мерзімі – 6 ай);</w:t>
      </w:r>
    </w:p>
    <w:p>
      <w:pPr>
        <w:spacing w:after="0"/>
        <w:ind w:left="0"/>
        <w:jc w:val="both"/>
      </w:pPr>
      <w:r>
        <w:rPr>
          <w:rFonts w:ascii="Times New Roman"/>
          <w:b w:val="false"/>
          <w:i w:val="false"/>
          <w:color w:val="000000"/>
          <w:sz w:val="28"/>
        </w:rPr>
        <w:t xml:space="preserve">
      12) соматикалық аурулары бар әйелдерге ЭКҰ емшарасының алдында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026/е нысаны бойынша дәрігерлік-консультациялық комиссияның қорытындысы талап етіледі.</w:t>
      </w:r>
    </w:p>
    <w:bookmarkStart w:name="z101" w:id="86"/>
    <w:p>
      <w:pPr>
        <w:spacing w:after="0"/>
        <w:ind w:left="0"/>
        <w:jc w:val="both"/>
      </w:pPr>
      <w:r>
        <w:rPr>
          <w:rFonts w:ascii="Times New Roman"/>
          <w:b w:val="false"/>
          <w:i w:val="false"/>
          <w:color w:val="000000"/>
          <w:sz w:val="28"/>
        </w:rPr>
        <w:t>
      3. Ерлерге арналған зерттеп-қараудың көлемі:</w:t>
      </w:r>
    </w:p>
    <w:bookmarkEnd w:id="86"/>
    <w:p>
      <w:pPr>
        <w:spacing w:after="0"/>
        <w:ind w:left="0"/>
        <w:jc w:val="both"/>
      </w:pPr>
      <w:r>
        <w:rPr>
          <w:rFonts w:ascii="Times New Roman"/>
          <w:b w:val="false"/>
          <w:i w:val="false"/>
          <w:color w:val="000000"/>
          <w:sz w:val="28"/>
        </w:rPr>
        <w:t>
      1) қан сарысуындағы В гепатиті вирусының HBeAg антиденелерін ИФТ-әдісімен анықтау (қолданылу мерзімі – 3 ай);</w:t>
      </w:r>
    </w:p>
    <w:p>
      <w:pPr>
        <w:spacing w:after="0"/>
        <w:ind w:left="0"/>
        <w:jc w:val="both"/>
      </w:pPr>
      <w:r>
        <w:rPr>
          <w:rFonts w:ascii="Times New Roman"/>
          <w:b w:val="false"/>
          <w:i w:val="false"/>
          <w:color w:val="000000"/>
          <w:sz w:val="28"/>
        </w:rPr>
        <w:t>
      2) қан сарысуындағы С гепатиті вирусына сомалық антиденелерді ИФТ-әдісімен жиынтық анықтау (қолданылу мерзімі – 3 ай);</w:t>
      </w:r>
    </w:p>
    <w:p>
      <w:pPr>
        <w:spacing w:after="0"/>
        <w:ind w:left="0"/>
        <w:jc w:val="both"/>
      </w:pPr>
      <w:r>
        <w:rPr>
          <w:rFonts w:ascii="Times New Roman"/>
          <w:b w:val="false"/>
          <w:i w:val="false"/>
          <w:color w:val="000000"/>
          <w:sz w:val="28"/>
        </w:rPr>
        <w:t>
      3) МПР әдісімен мерезге серологиялық зерттеп-қарау, қолданылу мерзімі – 30 (отыз) күн;</w:t>
      </w:r>
    </w:p>
    <w:p>
      <w:pPr>
        <w:spacing w:after="0"/>
        <w:ind w:left="0"/>
        <w:jc w:val="both"/>
      </w:pPr>
      <w:r>
        <w:rPr>
          <w:rFonts w:ascii="Times New Roman"/>
          <w:b w:val="false"/>
          <w:i w:val="false"/>
          <w:color w:val="000000"/>
          <w:sz w:val="28"/>
        </w:rPr>
        <w:t>
      4) қан сарысуындағы АИТВ-инфекциясына – 1,2 жиынтық антиденелерін және p24 антигенін ИФТ – әдісімен анықтау (қолданылу мерзімі – 10 күн);</w:t>
      </w:r>
    </w:p>
    <w:p>
      <w:pPr>
        <w:spacing w:after="0"/>
        <w:ind w:left="0"/>
        <w:jc w:val="both"/>
      </w:pPr>
      <w:r>
        <w:rPr>
          <w:rFonts w:ascii="Times New Roman"/>
          <w:b w:val="false"/>
          <w:i w:val="false"/>
          <w:color w:val="000000"/>
          <w:sz w:val="28"/>
        </w:rPr>
        <w:t>
      5) ұрық сұйықтығын жалпы клиникалық зерттеу (шәуетті зерттеу + МАР тест) (қолданылу мерзімі – 6 ай);</w:t>
      </w:r>
    </w:p>
    <w:p>
      <w:pPr>
        <w:spacing w:after="0"/>
        <w:ind w:left="0"/>
        <w:jc w:val="both"/>
      </w:pPr>
      <w:r>
        <w:rPr>
          <w:rFonts w:ascii="Times New Roman"/>
          <w:b w:val="false"/>
          <w:i w:val="false"/>
          <w:color w:val="000000"/>
          <w:sz w:val="28"/>
        </w:rPr>
        <w:t>
      6) қан тобы мен резус- факторын анықтау (бір рет);</w:t>
      </w:r>
    </w:p>
    <w:p>
      <w:pPr>
        <w:spacing w:after="0"/>
        <w:ind w:left="0"/>
        <w:jc w:val="both"/>
      </w:pPr>
      <w:r>
        <w:rPr>
          <w:rFonts w:ascii="Times New Roman"/>
          <w:b w:val="false"/>
          <w:i w:val="false"/>
          <w:color w:val="000000"/>
          <w:sz w:val="28"/>
        </w:rPr>
        <w:t>
      7) биологиялық материалда Chlamydia trachomatis (хламидиа трахоматис) Ig М анықтау (қолданылу мерзімі – 6 ай);</w:t>
      </w:r>
    </w:p>
    <w:p>
      <w:pPr>
        <w:spacing w:after="0"/>
        <w:ind w:left="0"/>
        <w:jc w:val="both"/>
      </w:pPr>
      <w:r>
        <w:rPr>
          <w:rFonts w:ascii="Times New Roman"/>
          <w:b w:val="false"/>
          <w:i w:val="false"/>
          <w:color w:val="000000"/>
          <w:sz w:val="28"/>
        </w:rPr>
        <w:t>
      8) жалпы клиникалық, урогениталды жағындыны зерттеу (қолданылу мерзімі – 3 ай);</w:t>
      </w:r>
    </w:p>
    <w:p>
      <w:pPr>
        <w:spacing w:after="0"/>
        <w:ind w:left="0"/>
        <w:jc w:val="both"/>
      </w:pPr>
      <w:r>
        <w:rPr>
          <w:rFonts w:ascii="Times New Roman"/>
          <w:b w:val="false"/>
          <w:i w:val="false"/>
          <w:color w:val="000000"/>
          <w:sz w:val="28"/>
        </w:rPr>
        <w:t>
      9) уроандролог консультациясы (қолданылу мерзімі – 12 ай);</w:t>
      </w:r>
    </w:p>
    <w:p>
      <w:pPr>
        <w:spacing w:after="0"/>
        <w:ind w:left="0"/>
        <w:jc w:val="both"/>
      </w:pPr>
      <w:r>
        <w:rPr>
          <w:rFonts w:ascii="Times New Roman"/>
          <w:b w:val="false"/>
          <w:i w:val="false"/>
          <w:color w:val="000000"/>
          <w:sz w:val="28"/>
        </w:rPr>
        <w:t>
      10) диагностикалық флюорография (1 проекция) (қолданылу мерзімі – 12 ай).</w:t>
      </w:r>
    </w:p>
    <w:bookmarkStart w:name="z102" w:id="87"/>
    <w:p>
      <w:pPr>
        <w:spacing w:after="0"/>
        <w:ind w:left="0"/>
        <w:jc w:val="both"/>
      </w:pPr>
      <w:r>
        <w:rPr>
          <w:rFonts w:ascii="Times New Roman"/>
          <w:b w:val="false"/>
          <w:i w:val="false"/>
          <w:color w:val="000000"/>
          <w:sz w:val="28"/>
        </w:rPr>
        <w:t>
      4. Көрсетілімдер бойынша (ерлер үшін):</w:t>
      </w:r>
    </w:p>
    <w:bookmarkEnd w:id="87"/>
    <w:p>
      <w:pPr>
        <w:spacing w:after="0"/>
        <w:ind w:left="0"/>
        <w:jc w:val="both"/>
      </w:pPr>
      <w:r>
        <w:rPr>
          <w:rFonts w:ascii="Times New Roman"/>
          <w:b w:val="false"/>
          <w:i w:val="false"/>
          <w:color w:val="000000"/>
          <w:sz w:val="28"/>
        </w:rPr>
        <w:t>
      1) ұма ағзаларын УДЗ (көрсетілім бойынша) (қолданылу мерзімі – 12 ай);</w:t>
      </w:r>
    </w:p>
    <w:p>
      <w:pPr>
        <w:spacing w:after="0"/>
        <w:ind w:left="0"/>
        <w:jc w:val="both"/>
      </w:pPr>
      <w:r>
        <w:rPr>
          <w:rFonts w:ascii="Times New Roman"/>
          <w:b w:val="false"/>
          <w:i w:val="false"/>
          <w:color w:val="000000"/>
          <w:sz w:val="28"/>
        </w:rPr>
        <w:t>
      2) қан сарысуындағы ТТГ ИФТ-әдісімен анықтау (қолданылу мерзімі – 12 ай);</w:t>
      </w:r>
    </w:p>
    <w:p>
      <w:pPr>
        <w:spacing w:after="0"/>
        <w:ind w:left="0"/>
        <w:jc w:val="both"/>
      </w:pPr>
      <w:r>
        <w:rPr>
          <w:rFonts w:ascii="Times New Roman"/>
          <w:b w:val="false"/>
          <w:i w:val="false"/>
          <w:color w:val="000000"/>
          <w:sz w:val="28"/>
        </w:rPr>
        <w:t>
      3) қан сарысуындағы пролактинді ИФТ-әдісімен анықтау (қолданылу мерзімі – 12 ай);</w:t>
      </w:r>
    </w:p>
    <w:p>
      <w:pPr>
        <w:spacing w:after="0"/>
        <w:ind w:left="0"/>
        <w:jc w:val="both"/>
      </w:pPr>
      <w:r>
        <w:rPr>
          <w:rFonts w:ascii="Times New Roman"/>
          <w:b w:val="false"/>
          <w:i w:val="false"/>
          <w:color w:val="000000"/>
          <w:sz w:val="28"/>
        </w:rPr>
        <w:t>
      4) қан сарысуындағы ФЫГ ИФТ-әдісімен анықтау (қолданылу мерзімі – 12 ай);</w:t>
      </w:r>
    </w:p>
    <w:p>
      <w:pPr>
        <w:spacing w:after="0"/>
        <w:ind w:left="0"/>
        <w:jc w:val="both"/>
      </w:pPr>
      <w:r>
        <w:rPr>
          <w:rFonts w:ascii="Times New Roman"/>
          <w:b w:val="false"/>
          <w:i w:val="false"/>
          <w:color w:val="000000"/>
          <w:sz w:val="28"/>
        </w:rPr>
        <w:t>
      5) қан сарысуындағы ЛГ ИФА-әдісімен анықтау (қолданылу мерзімі – 12 ай);</w:t>
      </w:r>
    </w:p>
    <w:p>
      <w:pPr>
        <w:spacing w:after="0"/>
        <w:ind w:left="0"/>
        <w:jc w:val="both"/>
      </w:pPr>
      <w:r>
        <w:rPr>
          <w:rFonts w:ascii="Times New Roman"/>
          <w:b w:val="false"/>
          <w:i w:val="false"/>
          <w:color w:val="000000"/>
          <w:sz w:val="28"/>
        </w:rPr>
        <w:t>
      6) қан сарысуындағы тестостеронды ИФТ-әдісімен анықтау (қолданылу мерзімі – 12 ай);</w:t>
      </w:r>
    </w:p>
    <w:p>
      <w:pPr>
        <w:spacing w:after="0"/>
        <w:ind w:left="0"/>
        <w:jc w:val="both"/>
      </w:pPr>
      <w:r>
        <w:rPr>
          <w:rFonts w:ascii="Times New Roman"/>
          <w:b w:val="false"/>
          <w:i w:val="false"/>
          <w:color w:val="000000"/>
          <w:sz w:val="28"/>
        </w:rPr>
        <w:t>
      7) перифериялық қан жасушаларын цитогенетикалық зерттеу (кариотип), ДНҚ-дағы Y хромосоманың AZF факторын молекулалық-генетикалық әдіспен анықтау, мутагендік әсердің биологиялық индикациясы (хромосомалық аберрациялар) (бір рет);</w:t>
      </w:r>
    </w:p>
    <w:p>
      <w:pPr>
        <w:spacing w:after="0"/>
        <w:ind w:left="0"/>
        <w:jc w:val="both"/>
      </w:pPr>
      <w:r>
        <w:rPr>
          <w:rFonts w:ascii="Times New Roman"/>
          <w:b w:val="false"/>
          <w:i w:val="false"/>
          <w:color w:val="000000"/>
          <w:sz w:val="28"/>
        </w:rPr>
        <w:t>
      8) қан сарысуындағы антиспермалды антиденелерді (SpermAntibodi) (антибоди ұрығы) ИФТ-әдісімен анықтау және ИФТ-әдісімен жиынтық анти-фосфолипидті антиденелерді анықтау (қолданылу мерзімі – 12 ай);</w:t>
      </w:r>
    </w:p>
    <w:p>
      <w:pPr>
        <w:spacing w:after="0"/>
        <w:ind w:left="0"/>
        <w:jc w:val="both"/>
      </w:pPr>
      <w:r>
        <w:rPr>
          <w:rFonts w:ascii="Times New Roman"/>
          <w:b w:val="false"/>
          <w:i w:val="false"/>
          <w:color w:val="000000"/>
          <w:sz w:val="28"/>
        </w:rPr>
        <w:t>
      9) қуық асты безінің секрециясын зерттеу (жалпы клиникалық қолданылу мерзімі – 3 ай);</w:t>
      </w:r>
    </w:p>
    <w:p>
      <w:pPr>
        <w:spacing w:after="0"/>
        <w:ind w:left="0"/>
        <w:jc w:val="both"/>
      </w:pPr>
      <w:r>
        <w:rPr>
          <w:rFonts w:ascii="Times New Roman"/>
          <w:b w:val="false"/>
          <w:i w:val="false"/>
          <w:color w:val="000000"/>
          <w:sz w:val="28"/>
        </w:rPr>
        <w:t>
      10) шәуетті бактериологиялық зерттеу (таза өсіріндіні бөлу) (қолданылу мерзімі – 12 ай);</w:t>
      </w:r>
    </w:p>
    <w:p>
      <w:pPr>
        <w:spacing w:after="0"/>
        <w:ind w:left="0"/>
        <w:jc w:val="both"/>
      </w:pPr>
      <w:r>
        <w:rPr>
          <w:rFonts w:ascii="Times New Roman"/>
          <w:b w:val="false"/>
          <w:i w:val="false"/>
          <w:color w:val="000000"/>
          <w:sz w:val="28"/>
        </w:rPr>
        <w:t>
      11) ПЕА үшін қан анализі-простатикалық ерекше антиген (жарамдылық мерзімі – 12 ай);</w:t>
      </w:r>
    </w:p>
    <w:p>
      <w:pPr>
        <w:spacing w:after="0"/>
        <w:ind w:left="0"/>
        <w:jc w:val="both"/>
      </w:pPr>
      <w:r>
        <w:rPr>
          <w:rFonts w:ascii="Times New Roman"/>
          <w:b w:val="false"/>
          <w:i w:val="false"/>
          <w:color w:val="000000"/>
          <w:sz w:val="28"/>
        </w:rPr>
        <w:t>
      12) биологиялық материалдарды сапалы ПТР әдісімен инфекцияларға тексеріп-қарау: Toxoplasma gondii (гондия токсоплазмасы), цитомегаловирусты (ВПГ-V), 1 және 2 типті қарапайым герпес вирусын, Trichomonasvaginalis (трихомонасвагиналис), Neisseria gonorrhoeae (нейссерия гонококкае) (қолданылу мерзімі – 6 ай);</w:t>
      </w:r>
    </w:p>
    <w:p>
      <w:pPr>
        <w:spacing w:after="0"/>
        <w:ind w:left="0"/>
        <w:jc w:val="both"/>
      </w:pPr>
      <w:r>
        <w:rPr>
          <w:rFonts w:ascii="Times New Roman"/>
          <w:b w:val="false"/>
          <w:i w:val="false"/>
          <w:color w:val="000000"/>
          <w:sz w:val="28"/>
        </w:rPr>
        <w:t>
      13) қан сарысуындағы D витаминін анықтау (қолданылу мерзімі – 12 ай).</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xml:space="preserve">
      УДЗ – ультрадыбысты зеттреу </w:t>
      </w:r>
    </w:p>
    <w:p>
      <w:pPr>
        <w:spacing w:after="0"/>
        <w:ind w:left="0"/>
        <w:jc w:val="both"/>
      </w:pPr>
      <w:r>
        <w:rPr>
          <w:rFonts w:ascii="Times New Roman"/>
          <w:b w:val="false"/>
          <w:i w:val="false"/>
          <w:color w:val="000000"/>
          <w:sz w:val="28"/>
        </w:rPr>
        <w:t>
      ЭШЖ – эритроциттердің шөгу жылдамдығы</w:t>
      </w:r>
    </w:p>
    <w:p>
      <w:pPr>
        <w:spacing w:after="0"/>
        <w:ind w:left="0"/>
        <w:jc w:val="both"/>
      </w:pPr>
      <w:r>
        <w:rPr>
          <w:rFonts w:ascii="Times New Roman"/>
          <w:b w:val="false"/>
          <w:i w:val="false"/>
          <w:color w:val="000000"/>
          <w:sz w:val="28"/>
        </w:rPr>
        <w:t>
      ИФА – иммунды ферментті анализ</w:t>
      </w:r>
    </w:p>
    <w:p>
      <w:pPr>
        <w:spacing w:after="0"/>
        <w:ind w:left="0"/>
        <w:jc w:val="both"/>
      </w:pPr>
      <w:r>
        <w:rPr>
          <w:rFonts w:ascii="Times New Roman"/>
          <w:b w:val="false"/>
          <w:i w:val="false"/>
          <w:color w:val="000000"/>
          <w:sz w:val="28"/>
        </w:rPr>
        <w:t xml:space="preserve">
      ТТГ – тиреотропты гормона </w:t>
      </w:r>
    </w:p>
    <w:p>
      <w:pPr>
        <w:spacing w:after="0"/>
        <w:ind w:left="0"/>
        <w:jc w:val="both"/>
      </w:pPr>
      <w:r>
        <w:rPr>
          <w:rFonts w:ascii="Times New Roman"/>
          <w:b w:val="false"/>
          <w:i w:val="false"/>
          <w:color w:val="000000"/>
          <w:sz w:val="28"/>
        </w:rPr>
        <w:t>
      ФЫГ – фоликулды ынталандыратын гормон</w:t>
      </w:r>
    </w:p>
    <w:p>
      <w:pPr>
        <w:spacing w:after="0"/>
        <w:ind w:left="0"/>
        <w:jc w:val="both"/>
      </w:pPr>
      <w:r>
        <w:rPr>
          <w:rFonts w:ascii="Times New Roman"/>
          <w:b w:val="false"/>
          <w:i w:val="false"/>
          <w:color w:val="000000"/>
          <w:sz w:val="28"/>
        </w:rPr>
        <w:t>
      ЛГ – лютеиндеуші гормон</w:t>
      </w:r>
    </w:p>
    <w:p>
      <w:pPr>
        <w:spacing w:after="0"/>
        <w:ind w:left="0"/>
        <w:jc w:val="both"/>
      </w:pPr>
      <w:r>
        <w:rPr>
          <w:rFonts w:ascii="Times New Roman"/>
          <w:b w:val="false"/>
          <w:i w:val="false"/>
          <w:color w:val="000000"/>
          <w:sz w:val="28"/>
        </w:rPr>
        <w:t>
      АЛаТ – аланинаминотрансфераза</w:t>
      </w:r>
    </w:p>
    <w:p>
      <w:pPr>
        <w:spacing w:after="0"/>
        <w:ind w:left="0"/>
        <w:jc w:val="both"/>
      </w:pPr>
      <w:r>
        <w:rPr>
          <w:rFonts w:ascii="Times New Roman"/>
          <w:b w:val="false"/>
          <w:i w:val="false"/>
          <w:color w:val="000000"/>
          <w:sz w:val="28"/>
        </w:rPr>
        <w:t>
      АСаТ – аспартатаминотрансфераза</w:t>
      </w:r>
    </w:p>
    <w:p>
      <w:pPr>
        <w:spacing w:after="0"/>
        <w:ind w:left="0"/>
        <w:jc w:val="both"/>
      </w:pPr>
      <w:r>
        <w:rPr>
          <w:rFonts w:ascii="Times New Roman"/>
          <w:b w:val="false"/>
          <w:i w:val="false"/>
          <w:color w:val="000000"/>
          <w:sz w:val="28"/>
        </w:rPr>
        <w:t>
      ПУ – протромбин уақытын</w:t>
      </w:r>
    </w:p>
    <w:p>
      <w:pPr>
        <w:spacing w:after="0"/>
        <w:ind w:left="0"/>
        <w:jc w:val="both"/>
      </w:pPr>
      <w:r>
        <w:rPr>
          <w:rFonts w:ascii="Times New Roman"/>
          <w:b w:val="false"/>
          <w:i w:val="false"/>
          <w:color w:val="000000"/>
          <w:sz w:val="28"/>
        </w:rPr>
        <w:t>
      ПТИ – протромбиндік индекс</w:t>
      </w:r>
    </w:p>
    <w:p>
      <w:pPr>
        <w:spacing w:after="0"/>
        <w:ind w:left="0"/>
        <w:jc w:val="both"/>
      </w:pPr>
      <w:r>
        <w:rPr>
          <w:rFonts w:ascii="Times New Roman"/>
          <w:b w:val="false"/>
          <w:i w:val="false"/>
          <w:color w:val="000000"/>
          <w:sz w:val="28"/>
        </w:rPr>
        <w:t>
      ХНҚ – халықаралық нормаланған қатынас</w:t>
      </w:r>
    </w:p>
    <w:p>
      <w:pPr>
        <w:spacing w:after="0"/>
        <w:ind w:left="0"/>
        <w:jc w:val="both"/>
      </w:pPr>
      <w:r>
        <w:rPr>
          <w:rFonts w:ascii="Times New Roman"/>
          <w:b w:val="false"/>
          <w:i w:val="false"/>
          <w:color w:val="000000"/>
          <w:sz w:val="28"/>
        </w:rPr>
        <w:t xml:space="preserve">
      БТІУ – қан плазмасындағы белсендірілген ішінара тромбопластиндік уақытты </w:t>
      </w:r>
    </w:p>
    <w:p>
      <w:pPr>
        <w:spacing w:after="0"/>
        <w:ind w:left="0"/>
        <w:jc w:val="both"/>
      </w:pPr>
      <w:r>
        <w:rPr>
          <w:rFonts w:ascii="Times New Roman"/>
          <w:b w:val="false"/>
          <w:i w:val="false"/>
          <w:color w:val="000000"/>
          <w:sz w:val="28"/>
        </w:rPr>
        <w:t xml:space="preserve">
      ДГЭА – дегидроэпиандростерона </w:t>
      </w:r>
    </w:p>
    <w:p>
      <w:pPr>
        <w:spacing w:after="0"/>
        <w:ind w:left="0"/>
        <w:jc w:val="both"/>
      </w:pPr>
      <w:r>
        <w:rPr>
          <w:rFonts w:ascii="Times New Roman"/>
          <w:b w:val="false"/>
          <w:i w:val="false"/>
          <w:color w:val="000000"/>
          <w:sz w:val="28"/>
        </w:rPr>
        <w:t>
      ПТР – полимеразды тізбекті реакция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репродуктивтік әдістер</w:t>
            </w:r>
            <w:r>
              <w:br/>
            </w:r>
            <w:r>
              <w:rPr>
                <w:rFonts w:ascii="Times New Roman"/>
                <w:b w:val="false"/>
                <w:i w:val="false"/>
                <w:color w:val="000000"/>
                <w:sz w:val="20"/>
              </w:rPr>
              <w:t>мен технологияларды жүргізу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2-қосымша</w:t>
            </w:r>
          </w:p>
        </w:tc>
      </w:tr>
    </w:tbl>
    <w:bookmarkStart w:name="z89" w:id="88"/>
    <w:p>
      <w:pPr>
        <w:spacing w:after="0"/>
        <w:ind w:left="0"/>
        <w:jc w:val="left"/>
      </w:pPr>
      <w:r>
        <w:rPr>
          <w:rFonts w:ascii="Times New Roman"/>
          <w:b/>
          <w:i w:val="false"/>
          <w:color w:val="000000"/>
        </w:rPr>
        <w:t xml:space="preserve"> Суррогат аналарды зерттеп-қарау көлемі</w:t>
      </w:r>
    </w:p>
    <w:bookmarkEnd w:id="88"/>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15.02.2023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03" w:id="89"/>
    <w:p>
      <w:pPr>
        <w:spacing w:after="0"/>
        <w:ind w:left="0"/>
        <w:jc w:val="both"/>
      </w:pPr>
      <w:r>
        <w:rPr>
          <w:rFonts w:ascii="Times New Roman"/>
          <w:b w:val="false"/>
          <w:i w:val="false"/>
          <w:color w:val="000000"/>
          <w:sz w:val="28"/>
        </w:rPr>
        <w:t>
      1. Суррогат аналарды зерттеп-қарау көлемі:</w:t>
      </w:r>
    </w:p>
    <w:bookmarkEnd w:id="89"/>
    <w:p>
      <w:pPr>
        <w:spacing w:after="0"/>
        <w:ind w:left="0"/>
        <w:jc w:val="both"/>
      </w:pPr>
      <w:r>
        <w:rPr>
          <w:rFonts w:ascii="Times New Roman"/>
          <w:b w:val="false"/>
          <w:i w:val="false"/>
          <w:color w:val="000000"/>
          <w:sz w:val="28"/>
        </w:rPr>
        <w:t>
      1) гинекологиялық (трансвагиналдық) ультрадыбыстық зерттеу (әрбір емшараның алдында);</w:t>
      </w:r>
    </w:p>
    <w:p>
      <w:pPr>
        <w:spacing w:after="0"/>
        <w:ind w:left="0"/>
        <w:jc w:val="both"/>
      </w:pPr>
      <w:r>
        <w:rPr>
          <w:rFonts w:ascii="Times New Roman"/>
          <w:b w:val="false"/>
          <w:i w:val="false"/>
          <w:color w:val="000000"/>
          <w:sz w:val="28"/>
        </w:rPr>
        <w:t>
      2) қан тобы мен резус- факторын анықтау (бір рет);</w:t>
      </w:r>
    </w:p>
    <w:p>
      <w:pPr>
        <w:spacing w:after="0"/>
        <w:ind w:left="0"/>
        <w:jc w:val="both"/>
      </w:pPr>
      <w:r>
        <w:rPr>
          <w:rFonts w:ascii="Times New Roman"/>
          <w:b w:val="false"/>
          <w:i w:val="false"/>
          <w:color w:val="000000"/>
          <w:sz w:val="28"/>
        </w:rPr>
        <w:t>
      3) Вестергрен әдісімен жасушалардың 5 класын саралай отырып, талдауышта қанның жалпы талдауы және қандағы эритроциттердің (ЭСЖ) шөгу жылдамдығын өлшеу (әрбір емшара алдында);</w:t>
      </w:r>
    </w:p>
    <w:p>
      <w:pPr>
        <w:spacing w:after="0"/>
        <w:ind w:left="0"/>
        <w:jc w:val="both"/>
      </w:pPr>
      <w:r>
        <w:rPr>
          <w:rFonts w:ascii="Times New Roman"/>
          <w:b w:val="false"/>
          <w:i w:val="false"/>
          <w:color w:val="000000"/>
          <w:sz w:val="28"/>
        </w:rPr>
        <w:t>
      4) несепті жалпы клиникалық (несептің жалпы талдауы) зерттеу (әрбір емшараның алдында);</w:t>
      </w:r>
    </w:p>
    <w:p>
      <w:pPr>
        <w:spacing w:after="0"/>
        <w:ind w:left="0"/>
        <w:jc w:val="both"/>
      </w:pPr>
      <w:r>
        <w:rPr>
          <w:rFonts w:ascii="Times New Roman"/>
          <w:b w:val="false"/>
          <w:i w:val="false"/>
          <w:color w:val="000000"/>
          <w:sz w:val="28"/>
        </w:rPr>
        <w:t>
      5) қан сарысуындағы В гепатиті вирусының HBsAg антиденелерін иммуноферменттік әдіспен (бұдан әрі – ИФТ әдісі) анықтау (қолданылу мерзімі – 3 ай);</w:t>
      </w:r>
    </w:p>
    <w:p>
      <w:pPr>
        <w:spacing w:after="0"/>
        <w:ind w:left="0"/>
        <w:jc w:val="both"/>
      </w:pPr>
      <w:r>
        <w:rPr>
          <w:rFonts w:ascii="Times New Roman"/>
          <w:b w:val="false"/>
          <w:i w:val="false"/>
          <w:color w:val="000000"/>
          <w:sz w:val="28"/>
        </w:rPr>
        <w:t>
      6) қан сарысуындағы С гепатиті вирусына сомалық антиденелерді ИФТ-әдісімен анықтау (қолданылу мерзімі – 3 ай);</w:t>
      </w:r>
    </w:p>
    <w:p>
      <w:pPr>
        <w:spacing w:after="0"/>
        <w:ind w:left="0"/>
        <w:jc w:val="both"/>
      </w:pPr>
      <w:r>
        <w:rPr>
          <w:rFonts w:ascii="Times New Roman"/>
          <w:b w:val="false"/>
          <w:i w:val="false"/>
          <w:color w:val="000000"/>
          <w:sz w:val="28"/>
        </w:rPr>
        <w:t>
      7) микропреципитация реакциясы әдісімен мерезге серологиялық зерттеп-қарау, қолданылу мерзімі – 30 (отыз) күн;</w:t>
      </w:r>
    </w:p>
    <w:p>
      <w:pPr>
        <w:spacing w:after="0"/>
        <w:ind w:left="0"/>
        <w:jc w:val="both"/>
      </w:pPr>
      <w:r>
        <w:rPr>
          <w:rFonts w:ascii="Times New Roman"/>
          <w:b w:val="false"/>
          <w:i w:val="false"/>
          <w:color w:val="000000"/>
          <w:sz w:val="28"/>
        </w:rPr>
        <w:t>
      8) қан сарысуындағы АИТВ-инфекциясына – 1,2 жиынтық антиденелерін және p24 антигенін ИФТ-әдісімен анықтау (қолданылу мерзімі – 10 күн);</w:t>
      </w:r>
    </w:p>
    <w:p>
      <w:pPr>
        <w:spacing w:after="0"/>
        <w:ind w:left="0"/>
        <w:jc w:val="both"/>
      </w:pPr>
      <w:r>
        <w:rPr>
          <w:rFonts w:ascii="Times New Roman"/>
          <w:b w:val="false"/>
          <w:i w:val="false"/>
          <w:color w:val="000000"/>
          <w:sz w:val="28"/>
        </w:rPr>
        <w:t>
      9) гинекологиялық жағындының тазалық дәрежесін анықтау (қолданылу мерзімі – 10 күн);</w:t>
      </w:r>
    </w:p>
    <w:p>
      <w:pPr>
        <w:spacing w:after="0"/>
        <w:ind w:left="0"/>
        <w:jc w:val="both"/>
      </w:pPr>
      <w:r>
        <w:rPr>
          <w:rFonts w:ascii="Times New Roman"/>
          <w:b w:val="false"/>
          <w:i w:val="false"/>
          <w:color w:val="000000"/>
          <w:sz w:val="28"/>
        </w:rPr>
        <w:t>
      10) жатыр мойнынан жағындыны цитологиялық зерттеу (қолданылу мерзімі – 12 ай);</w:t>
      </w:r>
    </w:p>
    <w:p>
      <w:pPr>
        <w:spacing w:after="0"/>
        <w:ind w:left="0"/>
        <w:jc w:val="both"/>
      </w:pPr>
      <w:r>
        <w:rPr>
          <w:rFonts w:ascii="Times New Roman"/>
          <w:b w:val="false"/>
          <w:i w:val="false"/>
          <w:color w:val="000000"/>
          <w:sz w:val="28"/>
        </w:rPr>
        <w:t>
      11) денсаулық жай-күйі мен экстракорпоралдық ұрықтандыру жүргізу және жүкті болуға рұқсат беру туралы терапевтің консультациясы (қолданылу мерзімі – 6 ай);</w:t>
      </w:r>
    </w:p>
    <w:p>
      <w:pPr>
        <w:spacing w:after="0"/>
        <w:ind w:left="0"/>
        <w:jc w:val="both"/>
      </w:pPr>
      <w:r>
        <w:rPr>
          <w:rFonts w:ascii="Times New Roman"/>
          <w:b w:val="false"/>
          <w:i w:val="false"/>
          <w:color w:val="000000"/>
          <w:sz w:val="28"/>
        </w:rPr>
        <w:t>
      12) биологиялық материалдан Chlamydia trachomatis (хламидиа трахоматис) қоздырғышына Ig М анықтау (қолданылу мерзімі – 3 ай); биологиялық материалдарды сапалы ПТР әдісімен инфекцияларға тексеріп-қарау: Toxoplasma gondii (гондия токсоплазмасы), цитомегаловирусты (ВПГ-V), 1 және 2 типті қарапайым герпес вирусын, Trichomonasvaginalis (трихомонасвагиналис), Neisseria gonorrhoeae (нейссерия гонококкае) (қолданылу мерзімі – 6 ай);</w:t>
      </w:r>
    </w:p>
    <w:p>
      <w:pPr>
        <w:spacing w:after="0"/>
        <w:ind w:left="0"/>
        <w:jc w:val="both"/>
      </w:pPr>
      <w:r>
        <w:rPr>
          <w:rFonts w:ascii="Times New Roman"/>
          <w:b w:val="false"/>
          <w:i w:val="false"/>
          <w:color w:val="000000"/>
          <w:sz w:val="28"/>
        </w:rPr>
        <w:t>
      13) қан сарысуындағы қызамық қоздырғышына Ig G, М ИФТ-әдісімен анықтау (егу немесе болған ауруларды растайтын деректер болмаған кезде бір рет) (қолданылу мерзімі – 3 ай);</w:t>
      </w:r>
    </w:p>
    <w:p>
      <w:pPr>
        <w:spacing w:after="0"/>
        <w:ind w:left="0"/>
        <w:jc w:val="both"/>
      </w:pPr>
      <w:r>
        <w:rPr>
          <w:rFonts w:ascii="Times New Roman"/>
          <w:b w:val="false"/>
          <w:i w:val="false"/>
          <w:color w:val="000000"/>
          <w:sz w:val="28"/>
        </w:rPr>
        <w:t>
      14) қан сарысуындағы тиреотропты гормонды (ТТГ) ИФТ-әдісімен анықтау (қолданылу мерзімі – 6 ай);</w:t>
      </w:r>
    </w:p>
    <w:p>
      <w:pPr>
        <w:spacing w:after="0"/>
        <w:ind w:left="0"/>
        <w:jc w:val="both"/>
      </w:pPr>
      <w:r>
        <w:rPr>
          <w:rFonts w:ascii="Times New Roman"/>
          <w:b w:val="false"/>
          <w:i w:val="false"/>
          <w:color w:val="000000"/>
          <w:sz w:val="28"/>
        </w:rPr>
        <w:t>
      15) қан сарысуындағы пролактинді ИФТ-әдісімен анықтау (қолданылу мерзімі – 6 ай);</w:t>
      </w:r>
    </w:p>
    <w:p>
      <w:pPr>
        <w:spacing w:after="0"/>
        <w:ind w:left="0"/>
        <w:jc w:val="both"/>
      </w:pPr>
      <w:r>
        <w:rPr>
          <w:rFonts w:ascii="Times New Roman"/>
          <w:b w:val="false"/>
          <w:i w:val="false"/>
          <w:color w:val="000000"/>
          <w:sz w:val="28"/>
        </w:rPr>
        <w:t>
      16) қан сарысуындағы тестостеронды ИФТ-әдісімен анықтау (қолданылу мерзімі – 6 ай);</w:t>
      </w:r>
    </w:p>
    <w:p>
      <w:pPr>
        <w:spacing w:after="0"/>
        <w:ind w:left="0"/>
        <w:jc w:val="both"/>
      </w:pPr>
      <w:r>
        <w:rPr>
          <w:rFonts w:ascii="Times New Roman"/>
          <w:b w:val="false"/>
          <w:i w:val="false"/>
          <w:color w:val="000000"/>
          <w:sz w:val="28"/>
        </w:rPr>
        <w:t>
      17) қанды биохимиялық талдау: қан сарысуындағы АЛаТ және АСаТ, жалпы билирубинді, глюкозаны, жалпы ақуызды, креатинин және несепнәрді анықтау (қолданылу мерзімі – 10 күн);</w:t>
      </w:r>
    </w:p>
    <w:p>
      <w:pPr>
        <w:spacing w:after="0"/>
        <w:ind w:left="0"/>
        <w:jc w:val="both"/>
      </w:pPr>
      <w:r>
        <w:rPr>
          <w:rFonts w:ascii="Times New Roman"/>
          <w:b w:val="false"/>
          <w:i w:val="false"/>
          <w:color w:val="000000"/>
          <w:sz w:val="28"/>
        </w:rPr>
        <w:t>
      18) коагулограмманы анықтау: кейіннен ПТИ және қан плазмасындағы ХНҚ есептей отырып, ПУ, қан плазмасындағы БІТУ, фибриногенді анықтау (қолданылу мерзімі – 10 күн);</w:t>
      </w:r>
    </w:p>
    <w:p>
      <w:pPr>
        <w:spacing w:after="0"/>
        <w:ind w:left="0"/>
        <w:jc w:val="both"/>
      </w:pPr>
      <w:r>
        <w:rPr>
          <w:rFonts w:ascii="Times New Roman"/>
          <w:b w:val="false"/>
          <w:i w:val="false"/>
          <w:color w:val="000000"/>
          <w:sz w:val="28"/>
        </w:rPr>
        <w:t>
      19) сүт бездерінің УДЗ (қолданылу мерзімі – 1 жыл);</w:t>
      </w:r>
    </w:p>
    <w:p>
      <w:pPr>
        <w:spacing w:after="0"/>
        <w:ind w:left="0"/>
        <w:jc w:val="both"/>
      </w:pPr>
      <w:r>
        <w:rPr>
          <w:rFonts w:ascii="Times New Roman"/>
          <w:b w:val="false"/>
          <w:i w:val="false"/>
          <w:color w:val="000000"/>
          <w:sz w:val="28"/>
        </w:rPr>
        <w:t>
      20) іш қуысының УДЗ және бүйректің УДЗ (қолданылу мерзімі – 12 ай);</w:t>
      </w:r>
    </w:p>
    <w:p>
      <w:pPr>
        <w:spacing w:after="0"/>
        <w:ind w:left="0"/>
        <w:jc w:val="both"/>
      </w:pPr>
      <w:r>
        <w:rPr>
          <w:rFonts w:ascii="Times New Roman"/>
          <w:b w:val="false"/>
          <w:i w:val="false"/>
          <w:color w:val="000000"/>
          <w:sz w:val="28"/>
        </w:rPr>
        <w:t>
      21) толық жазылған электрокардиографиялық зерттеу (12 бұрылыс) (қолданылу мерзімі – 3 ай);</w:t>
      </w:r>
    </w:p>
    <w:p>
      <w:pPr>
        <w:spacing w:after="0"/>
        <w:ind w:left="0"/>
        <w:jc w:val="both"/>
      </w:pPr>
      <w:r>
        <w:rPr>
          <w:rFonts w:ascii="Times New Roman"/>
          <w:b w:val="false"/>
          <w:i w:val="false"/>
          <w:color w:val="000000"/>
          <w:sz w:val="28"/>
        </w:rPr>
        <w:t>
      22) диагностикалық флюорография (1 проекция) (қолданылу мерзімі – 12 ай);</w:t>
      </w:r>
    </w:p>
    <w:p>
      <w:pPr>
        <w:spacing w:after="0"/>
        <w:ind w:left="0"/>
        <w:jc w:val="both"/>
      </w:pPr>
      <w:r>
        <w:rPr>
          <w:rFonts w:ascii="Times New Roman"/>
          <w:b w:val="false"/>
          <w:i w:val="false"/>
          <w:color w:val="000000"/>
          <w:sz w:val="28"/>
        </w:rPr>
        <w:t>
      23) психиатр мен наркологтың қорытындысы (қолданылу мерзімі – 12 ай).</w:t>
      </w:r>
    </w:p>
    <w:p>
      <w:pPr>
        <w:spacing w:after="0"/>
        <w:ind w:left="0"/>
        <w:jc w:val="both"/>
      </w:pPr>
      <w:r>
        <w:rPr>
          <w:rFonts w:ascii="Times New Roman"/>
          <w:b w:val="false"/>
          <w:i w:val="false"/>
          <w:color w:val="000000"/>
          <w:sz w:val="28"/>
        </w:rPr>
        <w:t>
      24) 40 жасқан асқан пациенттерге маммография (2 жылда 1 рет).</w:t>
      </w:r>
    </w:p>
    <w:p>
      <w:pPr>
        <w:spacing w:after="0"/>
        <w:ind w:left="0"/>
        <w:jc w:val="both"/>
      </w:pPr>
      <w:r>
        <w:rPr>
          <w:rFonts w:ascii="Times New Roman"/>
          <w:b w:val="false"/>
          <w:i w:val="false"/>
          <w:color w:val="000000"/>
          <w:sz w:val="28"/>
        </w:rPr>
        <w:t>
      2. Көрсетілімдер бойынша (суррогат аналар үшін):</w:t>
      </w:r>
    </w:p>
    <w:p>
      <w:pPr>
        <w:spacing w:after="0"/>
        <w:ind w:left="0"/>
        <w:jc w:val="both"/>
      </w:pPr>
      <w:r>
        <w:rPr>
          <w:rFonts w:ascii="Times New Roman"/>
          <w:b w:val="false"/>
          <w:i w:val="false"/>
          <w:color w:val="000000"/>
          <w:sz w:val="28"/>
        </w:rPr>
        <w:t>
      1) гистеросальпингография, лапароскопия, эндометриді гистологиялық зерттеумен гистероскопия (көрсетілімдер бойынша) (қолданылу мерзімі – 12 ай);</w:t>
      </w:r>
    </w:p>
    <w:p>
      <w:pPr>
        <w:spacing w:after="0"/>
        <w:ind w:left="0"/>
        <w:jc w:val="both"/>
      </w:pPr>
      <w:r>
        <w:rPr>
          <w:rFonts w:ascii="Times New Roman"/>
          <w:b w:val="false"/>
          <w:i w:val="false"/>
          <w:color w:val="000000"/>
          <w:sz w:val="28"/>
        </w:rPr>
        <w:t>
      2) қан сарысуындағы эстрадиолды ИФТ-әдісімен анықтау, қан сарысуындағы кортизолды ИФТ-әдісімен анықтау,</w:t>
      </w:r>
    </w:p>
    <w:p>
      <w:pPr>
        <w:spacing w:after="0"/>
        <w:ind w:left="0"/>
        <w:jc w:val="both"/>
      </w:pPr>
      <w:r>
        <w:rPr>
          <w:rFonts w:ascii="Times New Roman"/>
          <w:b w:val="false"/>
          <w:i w:val="false"/>
          <w:color w:val="000000"/>
          <w:sz w:val="28"/>
        </w:rPr>
        <w:t>
      қан сарысуындағы бос трийодтиронинді (T3) ИФТ-әдісімен анықтау,</w:t>
      </w:r>
    </w:p>
    <w:p>
      <w:pPr>
        <w:spacing w:after="0"/>
        <w:ind w:left="0"/>
        <w:jc w:val="both"/>
      </w:pPr>
      <w:r>
        <w:rPr>
          <w:rFonts w:ascii="Times New Roman"/>
          <w:b w:val="false"/>
          <w:i w:val="false"/>
          <w:color w:val="000000"/>
          <w:sz w:val="28"/>
        </w:rPr>
        <w:t>
      қан сарысуындағы жалпы тироксинді (T4) ИФТ-әдісімен анықтау,</w:t>
      </w:r>
    </w:p>
    <w:p>
      <w:pPr>
        <w:spacing w:after="0"/>
        <w:ind w:left="0"/>
        <w:jc w:val="both"/>
      </w:pPr>
      <w:r>
        <w:rPr>
          <w:rFonts w:ascii="Times New Roman"/>
          <w:b w:val="false"/>
          <w:i w:val="false"/>
          <w:color w:val="000000"/>
          <w:sz w:val="28"/>
        </w:rPr>
        <w:t>
      қан сарысуындағы тестостеронды ИФТ-әдісімен анықтау,</w:t>
      </w:r>
    </w:p>
    <w:p>
      <w:pPr>
        <w:spacing w:after="0"/>
        <w:ind w:left="0"/>
        <w:jc w:val="both"/>
      </w:pPr>
      <w:r>
        <w:rPr>
          <w:rFonts w:ascii="Times New Roman"/>
          <w:b w:val="false"/>
          <w:i w:val="false"/>
          <w:color w:val="000000"/>
          <w:sz w:val="28"/>
        </w:rPr>
        <w:t>
      қан сарысуындағы дегидроэпиандростеронды (ДГЭА) ИФТ – әдісімен анықтау,</w:t>
      </w:r>
    </w:p>
    <w:p>
      <w:pPr>
        <w:spacing w:after="0"/>
        <w:ind w:left="0"/>
        <w:jc w:val="both"/>
      </w:pPr>
      <w:r>
        <w:rPr>
          <w:rFonts w:ascii="Times New Roman"/>
          <w:b w:val="false"/>
          <w:i w:val="false"/>
          <w:color w:val="000000"/>
          <w:sz w:val="28"/>
        </w:rPr>
        <w:t>
      қан сарысуындағы лютеиндеуші гормонды (ЛГ) ИФТ-әдісімен анықтау (ЛГ) (қолданылу мерзімі – 6 ай);</w:t>
      </w:r>
    </w:p>
    <w:p>
      <w:pPr>
        <w:spacing w:after="0"/>
        <w:ind w:left="0"/>
        <w:jc w:val="both"/>
      </w:pPr>
      <w:r>
        <w:rPr>
          <w:rFonts w:ascii="Times New Roman"/>
          <w:b w:val="false"/>
          <w:i w:val="false"/>
          <w:color w:val="000000"/>
          <w:sz w:val="28"/>
        </w:rPr>
        <w:t>
      3) қан сарысуындағы гомоцистеинді анықтау, қан сарысуындағы кардиолипинге Ig G және М К ИФТ – әдісімен анықтау, қан сарысуындағы b2-гликопротеин I Ig G және М ИФТ-әдісімен анықтау, қан плазмасындағы жегі антикоагулянтын (LA1/LA2) талдағышта анықтау (қолданылу мерзімі – 12 ай);</w:t>
      </w:r>
    </w:p>
    <w:p>
      <w:pPr>
        <w:spacing w:after="0"/>
        <w:ind w:left="0"/>
        <w:jc w:val="both"/>
      </w:pPr>
      <w:r>
        <w:rPr>
          <w:rFonts w:ascii="Times New Roman"/>
          <w:b w:val="false"/>
          <w:i w:val="false"/>
          <w:color w:val="000000"/>
          <w:sz w:val="28"/>
        </w:rPr>
        <w:t>
      4) үрпіден және цервикалдық каналдан бөлінетін сұйықтықтарды бактериологиялық зерттеу (таза өсіріндіні бөлу) (қолданылу мерзімі – 3 ай);</w:t>
      </w:r>
    </w:p>
    <w:p>
      <w:pPr>
        <w:spacing w:after="0"/>
        <w:ind w:left="0"/>
        <w:jc w:val="both"/>
      </w:pPr>
      <w:r>
        <w:rPr>
          <w:rFonts w:ascii="Times New Roman"/>
          <w:b w:val="false"/>
          <w:i w:val="false"/>
          <w:color w:val="000000"/>
          <w:sz w:val="28"/>
        </w:rPr>
        <w:t>
      5) ИФТ-әдісімен жалпы анти-фосфолипидтік антиденелерді анықтау (қолданылу мерзімі – 6 ай);</w:t>
      </w:r>
    </w:p>
    <w:p>
      <w:pPr>
        <w:spacing w:after="0"/>
        <w:ind w:left="0"/>
        <w:jc w:val="both"/>
      </w:pPr>
      <w:r>
        <w:rPr>
          <w:rFonts w:ascii="Times New Roman"/>
          <w:b w:val="false"/>
          <w:i w:val="false"/>
          <w:color w:val="000000"/>
          <w:sz w:val="28"/>
        </w:rPr>
        <w:t>
      6) қан сарысуындағы пролактинді ИФТ – әдісімен анықтау (қолданылу мерзімі –12 ай);</w:t>
      </w:r>
    </w:p>
    <w:p>
      <w:pPr>
        <w:spacing w:after="0"/>
        <w:ind w:left="0"/>
        <w:jc w:val="both"/>
      </w:pPr>
      <w:r>
        <w:rPr>
          <w:rFonts w:ascii="Times New Roman"/>
          <w:b w:val="false"/>
          <w:i w:val="false"/>
          <w:color w:val="000000"/>
          <w:sz w:val="28"/>
        </w:rPr>
        <w:t>
      7) қорытынды бере отырып, көрсетілімдерге сәйкес мамандардың қарауы;</w:t>
      </w:r>
    </w:p>
    <w:p>
      <w:pPr>
        <w:spacing w:after="0"/>
        <w:ind w:left="0"/>
        <w:jc w:val="both"/>
      </w:pPr>
      <w:r>
        <w:rPr>
          <w:rFonts w:ascii="Times New Roman"/>
          <w:b w:val="false"/>
          <w:i w:val="false"/>
          <w:color w:val="000000"/>
          <w:sz w:val="28"/>
        </w:rPr>
        <w:t>
      8) онкологиялық маркерлерді анықтау СА15 - 3 – сүт безі қатерлі ісігі үшін және СА 125-аналық без қатерлі ісігі үшін (жарамдылық мерзімі – 6 ай).</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xml:space="preserve">
      УДЗ – ультрадыбысты зеттреу </w:t>
      </w:r>
    </w:p>
    <w:p>
      <w:pPr>
        <w:spacing w:after="0"/>
        <w:ind w:left="0"/>
        <w:jc w:val="both"/>
      </w:pPr>
      <w:r>
        <w:rPr>
          <w:rFonts w:ascii="Times New Roman"/>
          <w:b w:val="false"/>
          <w:i w:val="false"/>
          <w:color w:val="000000"/>
          <w:sz w:val="28"/>
        </w:rPr>
        <w:t>
      ЭШЖ – эритроциттердің шөгу жылдамдығы</w:t>
      </w:r>
    </w:p>
    <w:p>
      <w:pPr>
        <w:spacing w:after="0"/>
        <w:ind w:left="0"/>
        <w:jc w:val="both"/>
      </w:pPr>
      <w:r>
        <w:rPr>
          <w:rFonts w:ascii="Times New Roman"/>
          <w:b w:val="false"/>
          <w:i w:val="false"/>
          <w:color w:val="000000"/>
          <w:sz w:val="28"/>
        </w:rPr>
        <w:t>
      ИФА – иммунды ферментті анализ</w:t>
      </w:r>
    </w:p>
    <w:p>
      <w:pPr>
        <w:spacing w:after="0"/>
        <w:ind w:left="0"/>
        <w:jc w:val="both"/>
      </w:pPr>
      <w:r>
        <w:rPr>
          <w:rFonts w:ascii="Times New Roman"/>
          <w:b w:val="false"/>
          <w:i w:val="false"/>
          <w:color w:val="000000"/>
          <w:sz w:val="28"/>
        </w:rPr>
        <w:t xml:space="preserve">
      ТТГ – тиреотропты гормона </w:t>
      </w:r>
    </w:p>
    <w:p>
      <w:pPr>
        <w:spacing w:after="0"/>
        <w:ind w:left="0"/>
        <w:jc w:val="both"/>
      </w:pPr>
      <w:r>
        <w:rPr>
          <w:rFonts w:ascii="Times New Roman"/>
          <w:b w:val="false"/>
          <w:i w:val="false"/>
          <w:color w:val="000000"/>
          <w:sz w:val="28"/>
        </w:rPr>
        <w:t>
      ФЫГ – фоликулды ынталандыратын гормон</w:t>
      </w:r>
    </w:p>
    <w:p>
      <w:pPr>
        <w:spacing w:after="0"/>
        <w:ind w:left="0"/>
        <w:jc w:val="both"/>
      </w:pPr>
      <w:r>
        <w:rPr>
          <w:rFonts w:ascii="Times New Roman"/>
          <w:b w:val="false"/>
          <w:i w:val="false"/>
          <w:color w:val="000000"/>
          <w:sz w:val="28"/>
        </w:rPr>
        <w:t>
      ЛГ – лютеиндеуші гормон</w:t>
      </w:r>
    </w:p>
    <w:p>
      <w:pPr>
        <w:spacing w:after="0"/>
        <w:ind w:left="0"/>
        <w:jc w:val="both"/>
      </w:pPr>
      <w:r>
        <w:rPr>
          <w:rFonts w:ascii="Times New Roman"/>
          <w:b w:val="false"/>
          <w:i w:val="false"/>
          <w:color w:val="000000"/>
          <w:sz w:val="28"/>
        </w:rPr>
        <w:t>
      АЛаТ – аланинаминотрансфераза</w:t>
      </w:r>
    </w:p>
    <w:p>
      <w:pPr>
        <w:spacing w:after="0"/>
        <w:ind w:left="0"/>
        <w:jc w:val="both"/>
      </w:pPr>
      <w:r>
        <w:rPr>
          <w:rFonts w:ascii="Times New Roman"/>
          <w:b w:val="false"/>
          <w:i w:val="false"/>
          <w:color w:val="000000"/>
          <w:sz w:val="28"/>
        </w:rPr>
        <w:t>
      АСаТ – аспартатаминотрансфераза</w:t>
      </w:r>
    </w:p>
    <w:p>
      <w:pPr>
        <w:spacing w:after="0"/>
        <w:ind w:left="0"/>
        <w:jc w:val="both"/>
      </w:pPr>
      <w:r>
        <w:rPr>
          <w:rFonts w:ascii="Times New Roman"/>
          <w:b w:val="false"/>
          <w:i w:val="false"/>
          <w:color w:val="000000"/>
          <w:sz w:val="28"/>
        </w:rPr>
        <w:t>
      ПУ – протромбин уақытын</w:t>
      </w:r>
    </w:p>
    <w:p>
      <w:pPr>
        <w:spacing w:after="0"/>
        <w:ind w:left="0"/>
        <w:jc w:val="both"/>
      </w:pPr>
      <w:r>
        <w:rPr>
          <w:rFonts w:ascii="Times New Roman"/>
          <w:b w:val="false"/>
          <w:i w:val="false"/>
          <w:color w:val="000000"/>
          <w:sz w:val="28"/>
        </w:rPr>
        <w:t>
      ПТИ – протромбиндік индекс</w:t>
      </w:r>
    </w:p>
    <w:p>
      <w:pPr>
        <w:spacing w:after="0"/>
        <w:ind w:left="0"/>
        <w:jc w:val="both"/>
      </w:pPr>
      <w:r>
        <w:rPr>
          <w:rFonts w:ascii="Times New Roman"/>
          <w:b w:val="false"/>
          <w:i w:val="false"/>
          <w:color w:val="000000"/>
          <w:sz w:val="28"/>
        </w:rPr>
        <w:t>
      ХНҚ – халықаралық нормаланған қатынас</w:t>
      </w:r>
    </w:p>
    <w:p>
      <w:pPr>
        <w:spacing w:after="0"/>
        <w:ind w:left="0"/>
        <w:jc w:val="both"/>
      </w:pPr>
      <w:r>
        <w:rPr>
          <w:rFonts w:ascii="Times New Roman"/>
          <w:b w:val="false"/>
          <w:i w:val="false"/>
          <w:color w:val="000000"/>
          <w:sz w:val="28"/>
        </w:rPr>
        <w:t xml:space="preserve">
      БТІУ – қан плазмасындағы белсендірілген ішінара тромбопластиндік уақыты </w:t>
      </w:r>
    </w:p>
    <w:p>
      <w:pPr>
        <w:spacing w:after="0"/>
        <w:ind w:left="0"/>
        <w:jc w:val="both"/>
      </w:pPr>
      <w:r>
        <w:rPr>
          <w:rFonts w:ascii="Times New Roman"/>
          <w:b w:val="false"/>
          <w:i w:val="false"/>
          <w:color w:val="000000"/>
          <w:sz w:val="28"/>
        </w:rPr>
        <w:t xml:space="preserve">
      ДГЭА – дегидроэпиандростерона </w:t>
      </w:r>
    </w:p>
    <w:p>
      <w:pPr>
        <w:spacing w:after="0"/>
        <w:ind w:left="0"/>
        <w:jc w:val="both"/>
      </w:pPr>
      <w:r>
        <w:rPr>
          <w:rFonts w:ascii="Times New Roman"/>
          <w:b w:val="false"/>
          <w:i w:val="false"/>
          <w:color w:val="000000"/>
          <w:sz w:val="28"/>
        </w:rPr>
        <w:t>
      ПТР – полимеразды тізбекті реакция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репродуктивтік әдістер</w:t>
            </w:r>
            <w:r>
              <w:br/>
            </w:r>
            <w:r>
              <w:rPr>
                <w:rFonts w:ascii="Times New Roman"/>
                <w:b w:val="false"/>
                <w:i w:val="false"/>
                <w:color w:val="000000"/>
                <w:sz w:val="20"/>
              </w:rPr>
              <w:t>мен технологияларды жүргізу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3-қосымша</w:t>
            </w:r>
          </w:p>
        </w:tc>
      </w:tr>
    </w:tbl>
    <w:bookmarkStart w:name="z93" w:id="90"/>
    <w:p>
      <w:pPr>
        <w:spacing w:after="0"/>
        <w:ind w:left="0"/>
        <w:jc w:val="left"/>
      </w:pPr>
      <w:r>
        <w:rPr>
          <w:rFonts w:ascii="Times New Roman"/>
          <w:b/>
          <w:i w:val="false"/>
          <w:color w:val="000000"/>
        </w:rPr>
        <w:t xml:space="preserve"> Жасанды инсеминация жүргізу алдында жыныстық серіктестің шәуетін зерттеп-қарау көлемі</w:t>
      </w:r>
    </w:p>
    <w:bookmarkEnd w:id="90"/>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15.02.2023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04" w:id="91"/>
    <w:p>
      <w:pPr>
        <w:spacing w:after="0"/>
        <w:ind w:left="0"/>
        <w:jc w:val="both"/>
      </w:pPr>
      <w:r>
        <w:rPr>
          <w:rFonts w:ascii="Times New Roman"/>
          <w:b w:val="false"/>
          <w:i w:val="false"/>
          <w:color w:val="000000"/>
          <w:sz w:val="28"/>
        </w:rPr>
        <w:t>
      1. Әйелге арналған зерттеп-қарау көлемі:</w:t>
      </w:r>
    </w:p>
    <w:bookmarkEnd w:id="91"/>
    <w:p>
      <w:pPr>
        <w:spacing w:after="0"/>
        <w:ind w:left="0"/>
        <w:jc w:val="both"/>
      </w:pPr>
      <w:r>
        <w:rPr>
          <w:rFonts w:ascii="Times New Roman"/>
          <w:b w:val="false"/>
          <w:i w:val="false"/>
          <w:color w:val="000000"/>
          <w:sz w:val="28"/>
        </w:rPr>
        <w:t>
      1) кіші жамбасты УДЗ (әрбір емшараның алдында);</w:t>
      </w:r>
    </w:p>
    <w:p>
      <w:pPr>
        <w:spacing w:after="0"/>
        <w:ind w:left="0"/>
        <w:jc w:val="both"/>
      </w:pPr>
      <w:r>
        <w:rPr>
          <w:rFonts w:ascii="Times New Roman"/>
          <w:b w:val="false"/>
          <w:i w:val="false"/>
          <w:color w:val="000000"/>
          <w:sz w:val="28"/>
        </w:rPr>
        <w:t>
      2) Вестергрен әдісімен жасушалардың 5 класын саралай отырып талдауышта қанның жалпы талдауы және қандағы ЭШЖ (қолданылу мерзімі – 1 ай);</w:t>
      </w:r>
    </w:p>
    <w:p>
      <w:pPr>
        <w:spacing w:after="0"/>
        <w:ind w:left="0"/>
        <w:jc w:val="both"/>
      </w:pPr>
      <w:r>
        <w:rPr>
          <w:rFonts w:ascii="Times New Roman"/>
          <w:b w:val="false"/>
          <w:i w:val="false"/>
          <w:color w:val="000000"/>
          <w:sz w:val="28"/>
        </w:rPr>
        <w:t>
      3) қан сарысуындағы В гепатиті вирусының HBsAg антиденелерін ИФТ-әдіс анықтау (қолданылу мерзімі – 3 ай);</w:t>
      </w:r>
    </w:p>
    <w:p>
      <w:pPr>
        <w:spacing w:after="0"/>
        <w:ind w:left="0"/>
        <w:jc w:val="both"/>
      </w:pPr>
      <w:r>
        <w:rPr>
          <w:rFonts w:ascii="Times New Roman"/>
          <w:b w:val="false"/>
          <w:i w:val="false"/>
          <w:color w:val="000000"/>
          <w:sz w:val="28"/>
        </w:rPr>
        <w:t>
      4) қан сарысуындағы С гепатиті вирусына антиденелерді ИФТ – әдісімен жиынтық анықтау (қолданылу мерзімі – 3 ай);</w:t>
      </w:r>
    </w:p>
    <w:p>
      <w:pPr>
        <w:spacing w:after="0"/>
        <w:ind w:left="0"/>
        <w:jc w:val="both"/>
      </w:pPr>
      <w:r>
        <w:rPr>
          <w:rFonts w:ascii="Times New Roman"/>
          <w:b w:val="false"/>
          <w:i w:val="false"/>
          <w:color w:val="000000"/>
          <w:sz w:val="28"/>
        </w:rPr>
        <w:t>
      5) микропреципитация реакциясы (бұдан әрі – МПР) әдісімен мерезге серологиялық зерттеп-қарау, қолданылу мерзімі – 30 (отыз) күн;</w:t>
      </w:r>
    </w:p>
    <w:p>
      <w:pPr>
        <w:spacing w:after="0"/>
        <w:ind w:left="0"/>
        <w:jc w:val="both"/>
      </w:pPr>
      <w:r>
        <w:rPr>
          <w:rFonts w:ascii="Times New Roman"/>
          <w:b w:val="false"/>
          <w:i w:val="false"/>
          <w:color w:val="000000"/>
          <w:sz w:val="28"/>
        </w:rPr>
        <w:t>
      6) қан сарысуындағы АИТВ-инфекциясына – 1,2 жиынтық антиденелерін және p24 антигенін ИФТ-әдісімен анықтау (қолданылу мерзімі – 10 күн);</w:t>
      </w:r>
    </w:p>
    <w:p>
      <w:pPr>
        <w:spacing w:after="0"/>
        <w:ind w:left="0"/>
        <w:jc w:val="both"/>
      </w:pPr>
      <w:r>
        <w:rPr>
          <w:rFonts w:ascii="Times New Roman"/>
          <w:b w:val="false"/>
          <w:i w:val="false"/>
          <w:color w:val="000000"/>
          <w:sz w:val="28"/>
        </w:rPr>
        <w:t>
      7) гинекологиялық сүртіндінің тазалық дәрежесін анықтау (қолданылу мерзімі – 1 ай);</w:t>
      </w:r>
    </w:p>
    <w:p>
      <w:pPr>
        <w:spacing w:after="0"/>
        <w:ind w:left="0"/>
        <w:jc w:val="both"/>
      </w:pPr>
      <w:r>
        <w:rPr>
          <w:rFonts w:ascii="Times New Roman"/>
          <w:b w:val="false"/>
          <w:i w:val="false"/>
          <w:color w:val="000000"/>
          <w:sz w:val="28"/>
        </w:rPr>
        <w:t>
      8) жатыр мойнынан сүртіндіні цитологиялық зерттеу ПАП-тест (қолданылу мерзімі – 12 ай);</w:t>
      </w:r>
    </w:p>
    <w:p>
      <w:pPr>
        <w:spacing w:after="0"/>
        <w:ind w:left="0"/>
        <w:jc w:val="both"/>
      </w:pPr>
      <w:r>
        <w:rPr>
          <w:rFonts w:ascii="Times New Roman"/>
          <w:b w:val="false"/>
          <w:i w:val="false"/>
          <w:color w:val="000000"/>
          <w:sz w:val="28"/>
        </w:rPr>
        <w:t>
      9) диагностикалық флюорография (1 проекция) (қолданылу мерзімі – 12 ай);</w:t>
      </w:r>
    </w:p>
    <w:p>
      <w:pPr>
        <w:spacing w:after="0"/>
        <w:ind w:left="0"/>
        <w:jc w:val="both"/>
      </w:pPr>
      <w:r>
        <w:rPr>
          <w:rFonts w:ascii="Times New Roman"/>
          <w:b w:val="false"/>
          <w:i w:val="false"/>
          <w:color w:val="000000"/>
          <w:sz w:val="28"/>
        </w:rPr>
        <w:t>
      10) биологиялық материалда ПТР әдісімен Chlamydia trachomatis (хламидиа трахоматис) анықтау (жарамдылық мерзімі – 12 ай);</w:t>
      </w:r>
    </w:p>
    <w:p>
      <w:pPr>
        <w:spacing w:after="0"/>
        <w:ind w:left="0"/>
        <w:jc w:val="both"/>
      </w:pPr>
      <w:r>
        <w:rPr>
          <w:rFonts w:ascii="Times New Roman"/>
          <w:b w:val="false"/>
          <w:i w:val="false"/>
          <w:color w:val="000000"/>
          <w:sz w:val="28"/>
        </w:rPr>
        <w:t>
      11) сүт бездерінің УДЗ (қолданылу мерзімі – 12 ай);</w:t>
      </w:r>
    </w:p>
    <w:p>
      <w:pPr>
        <w:spacing w:after="0"/>
        <w:ind w:left="0"/>
        <w:jc w:val="both"/>
      </w:pPr>
      <w:r>
        <w:rPr>
          <w:rFonts w:ascii="Times New Roman"/>
          <w:b w:val="false"/>
          <w:i w:val="false"/>
          <w:color w:val="000000"/>
          <w:sz w:val="28"/>
        </w:rPr>
        <w:t>
      12) терапевт консультациясы(қолданылу мерзімі – 12 ай).</w:t>
      </w:r>
    </w:p>
    <w:bookmarkStart w:name="z105" w:id="92"/>
    <w:p>
      <w:pPr>
        <w:spacing w:after="0"/>
        <w:ind w:left="0"/>
        <w:jc w:val="both"/>
      </w:pPr>
      <w:r>
        <w:rPr>
          <w:rFonts w:ascii="Times New Roman"/>
          <w:b w:val="false"/>
          <w:i w:val="false"/>
          <w:color w:val="000000"/>
          <w:sz w:val="28"/>
        </w:rPr>
        <w:t>
      2. Ерлер үшін зерттеп-қарау көлемі:</w:t>
      </w:r>
    </w:p>
    <w:bookmarkEnd w:id="92"/>
    <w:p>
      <w:pPr>
        <w:spacing w:after="0"/>
        <w:ind w:left="0"/>
        <w:jc w:val="both"/>
      </w:pPr>
      <w:r>
        <w:rPr>
          <w:rFonts w:ascii="Times New Roman"/>
          <w:b w:val="false"/>
          <w:i w:val="false"/>
          <w:color w:val="000000"/>
          <w:sz w:val="28"/>
        </w:rPr>
        <w:t>
      1) ұрық сұйықтығын жалпы клиникалық зерттеу (шәуетті зерттеу+МАР тест) (қолданылу мерзімі – 6 ай);</w:t>
      </w:r>
    </w:p>
    <w:p>
      <w:pPr>
        <w:spacing w:after="0"/>
        <w:ind w:left="0"/>
        <w:jc w:val="both"/>
      </w:pPr>
      <w:r>
        <w:rPr>
          <w:rFonts w:ascii="Times New Roman"/>
          <w:b w:val="false"/>
          <w:i w:val="false"/>
          <w:color w:val="000000"/>
          <w:sz w:val="28"/>
        </w:rPr>
        <w:t>
      2) қан сарысуындағы В гепатиті вирусының HBsAg антиденелерін ИФТ – әдісімен анықтау (қолданылу мерзімі – 3 ай);</w:t>
      </w:r>
    </w:p>
    <w:p>
      <w:pPr>
        <w:spacing w:after="0"/>
        <w:ind w:left="0"/>
        <w:jc w:val="both"/>
      </w:pPr>
      <w:r>
        <w:rPr>
          <w:rFonts w:ascii="Times New Roman"/>
          <w:b w:val="false"/>
          <w:i w:val="false"/>
          <w:color w:val="000000"/>
          <w:sz w:val="28"/>
        </w:rPr>
        <w:t>
      3) қан сарысуындағы С гепатиті вирусының сомалық антиденелерін ИФТ – әдісімен жиынтық анықтау (қолданылу мерзімі – 3 ай);</w:t>
      </w:r>
    </w:p>
    <w:p>
      <w:pPr>
        <w:spacing w:after="0"/>
        <w:ind w:left="0"/>
        <w:jc w:val="both"/>
      </w:pPr>
      <w:r>
        <w:rPr>
          <w:rFonts w:ascii="Times New Roman"/>
          <w:b w:val="false"/>
          <w:i w:val="false"/>
          <w:color w:val="000000"/>
          <w:sz w:val="28"/>
        </w:rPr>
        <w:t>
      4) МПР әдісімен мерезге серологиялық зерттеп-қарау, қолданылу мерзімі – 30 (отыз) күн.</w:t>
      </w:r>
    </w:p>
    <w:p>
      <w:pPr>
        <w:spacing w:after="0"/>
        <w:ind w:left="0"/>
        <w:jc w:val="both"/>
      </w:pPr>
      <w:r>
        <w:rPr>
          <w:rFonts w:ascii="Times New Roman"/>
          <w:b w:val="false"/>
          <w:i w:val="false"/>
          <w:color w:val="000000"/>
          <w:sz w:val="28"/>
        </w:rPr>
        <w:t>
      5) қан сарысуындағы АИТВ-инфекциясына – 1,2 жиынтық антиденелерін және p24 антигенін ИФТ-әдісімен анықтау (қолданылу мерзімі – 10 күн);</w:t>
      </w:r>
    </w:p>
    <w:p>
      <w:pPr>
        <w:spacing w:after="0"/>
        <w:ind w:left="0"/>
        <w:jc w:val="both"/>
      </w:pPr>
      <w:r>
        <w:rPr>
          <w:rFonts w:ascii="Times New Roman"/>
          <w:b w:val="false"/>
          <w:i w:val="false"/>
          <w:color w:val="000000"/>
          <w:sz w:val="28"/>
        </w:rPr>
        <w:t>
      6) урогенитальдық сүртіндіні жалпы клиникалық зерттеу (әрбір емшараның алдында).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xml:space="preserve">
      УДЗ – ультрадыбысты зеттреу </w:t>
      </w:r>
    </w:p>
    <w:p>
      <w:pPr>
        <w:spacing w:after="0"/>
        <w:ind w:left="0"/>
        <w:jc w:val="both"/>
      </w:pPr>
      <w:r>
        <w:rPr>
          <w:rFonts w:ascii="Times New Roman"/>
          <w:b w:val="false"/>
          <w:i w:val="false"/>
          <w:color w:val="000000"/>
          <w:sz w:val="28"/>
        </w:rPr>
        <w:t>
      ЭШЖ – эритроциттердің шөгу жылдамдығы</w:t>
      </w:r>
    </w:p>
    <w:p>
      <w:pPr>
        <w:spacing w:after="0"/>
        <w:ind w:left="0"/>
        <w:jc w:val="both"/>
      </w:pPr>
      <w:r>
        <w:rPr>
          <w:rFonts w:ascii="Times New Roman"/>
          <w:b w:val="false"/>
          <w:i w:val="false"/>
          <w:color w:val="000000"/>
          <w:sz w:val="28"/>
        </w:rPr>
        <w:t>
      ИФА – иммунды ферментті анализ</w:t>
      </w:r>
    </w:p>
    <w:p>
      <w:pPr>
        <w:spacing w:after="0"/>
        <w:ind w:left="0"/>
        <w:jc w:val="both"/>
      </w:pPr>
      <w:r>
        <w:rPr>
          <w:rFonts w:ascii="Times New Roman"/>
          <w:b w:val="false"/>
          <w:i w:val="false"/>
          <w:color w:val="000000"/>
          <w:sz w:val="28"/>
        </w:rPr>
        <w:t>
      ПТР – полимеразды тізбекті реакция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Қосалқы репродуктивтік әдістер</w:t>
            </w:r>
            <w:r>
              <w:br/>
            </w:r>
            <w:r>
              <w:rPr>
                <w:rFonts w:ascii="Times New Roman"/>
                <w:b w:val="false"/>
                <w:i w:val="false"/>
                <w:color w:val="000000"/>
                <w:sz w:val="20"/>
              </w:rPr>
              <w:t>мен технологияларды жүргізу</w:t>
            </w:r>
            <w:r>
              <w:br/>
            </w:r>
            <w:r>
              <w:rPr>
                <w:rFonts w:ascii="Times New Roman"/>
                <w:b w:val="false"/>
                <w:i w:val="false"/>
                <w:color w:val="000000"/>
                <w:sz w:val="20"/>
              </w:rPr>
              <w:t>қағидалары мен шарттарына</w:t>
            </w:r>
            <w:r>
              <w:br/>
            </w:r>
            <w:r>
              <w:rPr>
                <w:rFonts w:ascii="Times New Roman"/>
                <w:b w:val="false"/>
                <w:i w:val="false"/>
                <w:color w:val="000000"/>
                <w:sz w:val="20"/>
              </w:rPr>
              <w:t>4-қосымша</w:t>
            </w:r>
          </w:p>
        </w:tc>
      </w:tr>
    </w:tbl>
    <w:bookmarkStart w:name="z97" w:id="93"/>
    <w:p>
      <w:pPr>
        <w:spacing w:after="0"/>
        <w:ind w:left="0"/>
        <w:jc w:val="left"/>
      </w:pPr>
      <w:r>
        <w:rPr>
          <w:rFonts w:ascii="Times New Roman"/>
          <w:b/>
          <w:i w:val="false"/>
          <w:color w:val="000000"/>
        </w:rPr>
        <w:t xml:space="preserve"> Жасанды инсеминация жүргізу алдында шәует донорларын зерттеп-қарау көлемі</w:t>
      </w:r>
    </w:p>
    <w:bookmarkEnd w:id="93"/>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м.а. 15.02.2023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30.09.2026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Шәует донорын зерттеп-қарау көлемі:</w:t>
      </w:r>
    </w:p>
    <w:p>
      <w:pPr>
        <w:spacing w:after="0"/>
        <w:ind w:left="0"/>
        <w:jc w:val="both"/>
      </w:pPr>
      <w:r>
        <w:rPr>
          <w:rFonts w:ascii="Times New Roman"/>
          <w:b w:val="false"/>
          <w:i w:val="false"/>
          <w:color w:val="000000"/>
          <w:sz w:val="28"/>
        </w:rPr>
        <w:t>
      1) қан тобы мен резус- факторын анықтау (бір рет);</w:t>
      </w:r>
    </w:p>
    <w:p>
      <w:pPr>
        <w:spacing w:after="0"/>
        <w:ind w:left="0"/>
        <w:jc w:val="both"/>
      </w:pPr>
      <w:r>
        <w:rPr>
          <w:rFonts w:ascii="Times New Roman"/>
          <w:b w:val="false"/>
          <w:i w:val="false"/>
          <w:color w:val="000000"/>
          <w:sz w:val="28"/>
        </w:rPr>
        <w:t>
      2) терапевт консультациясы (қолданылу мерзімі – 12 ай);</w:t>
      </w:r>
    </w:p>
    <w:p>
      <w:pPr>
        <w:spacing w:after="0"/>
        <w:ind w:left="0"/>
        <w:jc w:val="both"/>
      </w:pPr>
      <w:r>
        <w:rPr>
          <w:rFonts w:ascii="Times New Roman"/>
          <w:b w:val="false"/>
          <w:i w:val="false"/>
          <w:color w:val="000000"/>
          <w:sz w:val="28"/>
        </w:rPr>
        <w:t>
      3) уроандролог консультациясы (қолданылу мерзімі – 6 ай);</w:t>
      </w:r>
    </w:p>
    <w:p>
      <w:pPr>
        <w:spacing w:after="0"/>
        <w:ind w:left="0"/>
        <w:jc w:val="both"/>
      </w:pPr>
      <w:r>
        <w:rPr>
          <w:rFonts w:ascii="Times New Roman"/>
          <w:b w:val="false"/>
          <w:i w:val="false"/>
          <w:color w:val="000000"/>
          <w:sz w:val="28"/>
        </w:rPr>
        <w:t>
      4) психиатр және нарколог консультациясы (қолданылу мерзімі – 12 ай);</w:t>
      </w:r>
    </w:p>
    <w:p>
      <w:pPr>
        <w:spacing w:after="0"/>
        <w:ind w:left="0"/>
        <w:jc w:val="both"/>
      </w:pPr>
      <w:r>
        <w:rPr>
          <w:rFonts w:ascii="Times New Roman"/>
          <w:b w:val="false"/>
          <w:i w:val="false"/>
          <w:color w:val="000000"/>
          <w:sz w:val="28"/>
        </w:rPr>
        <w:t>
      5) генетик консультациясы, медициналық-генетикалық (клиникалық-генеалогиялық зерттеу, перифериялық қан жасушаларын цитогенетикалық зерттеу (кариотип) (бір рет);</w:t>
      </w:r>
    </w:p>
    <w:p>
      <w:pPr>
        <w:spacing w:after="0"/>
        <w:ind w:left="0"/>
        <w:jc w:val="both"/>
      </w:pPr>
      <w:r>
        <w:rPr>
          <w:rFonts w:ascii="Times New Roman"/>
          <w:b w:val="false"/>
          <w:i w:val="false"/>
          <w:color w:val="000000"/>
          <w:sz w:val="28"/>
        </w:rPr>
        <w:t>
      6) жиі кездесетін тұқым қуалайтын аурулар гендеріндегі мутацияларды тасымалдаушқа молекулярлық-генетикалық талдау (ДНҚ-да фенилкетонурия кезінде PAH генінің мутацияларын молекулярлық-генетикалық әдіспен анықтау, ДНҚ-да муковосцидоз генінің мутацияларын молекулярлық-генетикалық әдіспен анықтау) - көрсетілімдер бойынша;</w:t>
      </w:r>
    </w:p>
    <w:p>
      <w:pPr>
        <w:spacing w:after="0"/>
        <w:ind w:left="0"/>
        <w:jc w:val="both"/>
      </w:pPr>
      <w:r>
        <w:rPr>
          <w:rFonts w:ascii="Times New Roman"/>
          <w:b w:val="false"/>
          <w:i w:val="false"/>
          <w:color w:val="000000"/>
          <w:sz w:val="28"/>
        </w:rPr>
        <w:t>
      7) В гепатиті вирусының HBsAg антиденелерді, қан сарысуындағы С гепатиті вирусына жиынтық антиденелерді ИФТ-әдісімен анықтау, микропреципитация реакциясы әдісімен мерезге серологиялық зерттеп-қарау, қан сарысуындағы АИТВ - 1, 2 инфекциясына жиынтық антиденелерін және p24 антигенін ИФТ-әдісімен анықтау (мұздату алдында және мұздатылғаннан кейін 3 (үш) және 6 (алты) ай өткен соң);</w:t>
      </w:r>
    </w:p>
    <w:p>
      <w:pPr>
        <w:spacing w:after="0"/>
        <w:ind w:left="0"/>
        <w:jc w:val="both"/>
      </w:pPr>
      <w:r>
        <w:rPr>
          <w:rFonts w:ascii="Times New Roman"/>
          <w:b w:val="false"/>
          <w:i w:val="false"/>
          <w:color w:val="000000"/>
          <w:sz w:val="28"/>
        </w:rPr>
        <w:t>
      8) биологиялық материалдан Chlamydia trachomatis (хламидиа трахоматис) қоздырғышына Ig М анықтау (қолданылу мерзімі – 3 ай); биологиялық материалдарды сапалы ПТР әдісімен инфекцияларға тексеріп-қарау: Toxoplasma gondii (гондия токсоплазмасы), цитомегаловирусты (ВПГ-V), 1 және 2 типті қарапайым герпес вирусын, Trichomonasvaginalis (трихомонасвагиналис), Neisseria gonorrhoeae (нейссерия гонококкае) (қолданылу мерзімі – 3 ай);</w:t>
      </w:r>
    </w:p>
    <w:p>
      <w:pPr>
        <w:spacing w:after="0"/>
        <w:ind w:left="0"/>
        <w:jc w:val="both"/>
      </w:pPr>
      <w:r>
        <w:rPr>
          <w:rFonts w:ascii="Times New Roman"/>
          <w:b w:val="false"/>
          <w:i w:val="false"/>
          <w:color w:val="000000"/>
          <w:sz w:val="28"/>
        </w:rPr>
        <w:t>
      9) жалпы клиникалық урогенитальды жағындыны зерттеу (әр емшараның алдында).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ИФА – иммунды ферментті анализ</w:t>
      </w:r>
    </w:p>
    <w:p>
      <w:pPr>
        <w:spacing w:after="0"/>
        <w:ind w:left="0"/>
        <w:jc w:val="both"/>
      </w:pPr>
      <w:r>
        <w:rPr>
          <w:rFonts w:ascii="Times New Roman"/>
          <w:b w:val="false"/>
          <w:i w:val="false"/>
          <w:color w:val="000000"/>
          <w:sz w:val="28"/>
        </w:rPr>
        <w:t>
      ПТР – полимеразды тізбекті реакция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