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972a" w14:textId="2ae9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Жоспарлы нысанда стационарлық жағдайлардағы мамандандырылған медициналық көмек көрсетілетін аурулардың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11 желтоқсандағы № ҚР ДСМ-258/2020 бұйрығы. Қазақстан Республикасының Әділет министрлігінде 2020 жылғы 15 желтоқсанда № 21784 болып тіркелді.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 196-бабының 3-тармағы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абзацына сәйкес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жоспарлы нысанда стационарлық жағдайлардағы мамандандырылған медициналық көмек көрсетілетін аурулардың тізбесі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Денсаулық сақтау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1), 2) тармақшаларында көзделген іс-шаралардың орындалуы туралы мәліметтерді ұсынуды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ДСМ-258/2020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Стационарлық жағдайларда мамандандырылған медициналық көмек жоспарлы нысанда көрсетілетін аурулардың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Денсаулық сақтау министрінің 22.11.2021 </w:t>
      </w:r>
      <w:r>
        <w:rPr>
          <w:rFonts w:ascii="Times New Roman"/>
          <w:b w:val="false"/>
          <w:i w:val="false"/>
          <w:color w:val="ff0000"/>
          <w:sz w:val="28"/>
        </w:rPr>
        <w:t>№ ҚР ДСМ-122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812"/>
        <w:gridCol w:w="8819"/>
        <w:gridCol w:w="359"/>
        <w:gridCol w:w="241"/>
        <w:gridCol w:w="1428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Аурулардың халыаралық жіктелуі-10 коды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Тегін медициналық көмектің кепілдік берілген көлемі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Міндетті әлеуметтік медициналық сақтандыру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Форматно-логикалық бақылауға жататын – Аурулардың халыаралық жіктелуі -9 кодымен операцияға және (немесе) манипуляцияға жатқызу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Культураның өсуінің болуы немесе болмауы бактериоскопиялық тұрғыдан расталған өкпе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Культураның өсуінің болуы немесе болмауы бактериоскопиялық тұрғыдан расталған өкпе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Культураның өсуінің болуы немесе болмауы бактериоскопиялық тұрғыдан расталған өкпе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Культураның өсуінің болуы немесе болмауы бактериоскопиялық тұрғыдан расталған өкпе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Культураның өсуінің болуы немесе болмауы бактериоскопиялық тұрғыдан расталған өкпе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Культураның өсуінің болуы немесе болмауы бактериоскопиялық тұрғыдан расталған өкпе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Культураның өсуінің болуы немесе болмауы бактериоскопиялық тұрғыдан расталған өкпе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Культураның өсуінің болуы немесе болмауы бактериоскопиялық тұрғыдан расталған өкпе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Культураның өсуінің болуы немесе болмауы бактериоскопиялық тұрғыдан расталған өкпе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Культураның өсуінің болуы немесе болмауы бактериоскопиялық тұрғыдан расталған өкпе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 нəтижелі бактериологиялық жəне гистологиялық зерттеулер барысындағы өкпе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 жəне гистологиялық зерттеулер өткізілмей танылған өкпе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 немесе гистологиялық расталуы ескертілмеген өкпе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 немесе гистологиялық расталуы ескертілмеген кеуде ішілік лимфа түйіндерінің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 немесе гистологиялық расталуы ескертілмеген көмей, кеңірдек және бронхтар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 немесе гистологиялық расталуы ескертілмеген туберкулезді плеврит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 немесе гистологиялық расталуы ескертілмеген тыныс алу ағзаларының алғашқы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 немесе гистологиялық расталуы туралы ескертілмеген басқа тыныс алу ағзаларының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 немесе гистологиялық расталуы ескертілмеген, орналасу орны анықталмаған, тыныс алу ағзаларының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қабығының туберкулездік қабынуы (G01*)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Менингеальдік туберкулема (G07*)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 жүйесінің басқа орындарда орналасқантуберкулезі (G07*, G05.0*, G63.0*)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 жүйесінің анықталмаған туберкулезі (G99.8*)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Сүйектер мен буындар туберкулезі (M01.1*, M49.0*, H75.0*, M90.0*, M68.0*)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Несеп-жыныс ағзаларының туберкулезі (N33.0*, N74.0*, N29.1*, N51.0*, N51.1*, N51.8*, N74.1*)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Туберкулездік шет лимфаденопатия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Ішек, ішперде жəне шажырқай лимфа түйіндерінің туберкулезі (K93.0*, K67.3*)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қабаты мен тері асты шелмайының туберкулезі (H03.1*)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туберкулезі (H32.0*, H19.0*, H19.2*, H22.0*)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Бүйрекүсті безінің туберкулезі (E35.1*)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Басқа, анықталғанағзалардыңтуберкулезі (I39.0*, I39.1*, I39.2*, I39.3*, I39.4*,I39.8*, I41.0*, K23.0*, I32.0*, E35.0*, I68.1*)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Анықталған, бір орында орналасқан миллиарлы туберкулез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орында орналасқан миллиарлы ушыққан туберкулез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анықталмаған, миллиарлы ушыққан туберкулез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Миллиарлы туберкулездің басқа пішіндері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 анықталмаған миллиарлы туберкулез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Brucella melitensis-пен (бруцелла мелитенсис) тудырылған сарып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Brucella abortus тудырған сарып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Brucella suis тудырған сарып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Brucella canis тудырған сарып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Сарыптың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сарып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Нақтыланбаған алапес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Туберкулоидтық алапес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Туберкулоидтық шекаралық алапес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Шекаралық алапес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Лепрамотоздық шекаралық алапес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Лепрамотоздық алапес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Алапестің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алапес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менингококкемия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актиномикоздар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Белгілері бар ерте туа біткен мерез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туа біткен жасырын мерез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ерте туа біткен мерез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туа біткен сифилиттік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 туа біткен нейросифилис [ювенильді нейросифилис] (G05.0*, G01*, G63.0*)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Симптомдары бар кеш туа біткен мерездің басқа түрлері (M03.1*, I98*, M90.2*)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 туа біткен жасырын мерез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 туа біткен анықталмаған мерез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туа біткен мерез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 ағзаларының алғашқы мерезі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 айналасының алғашқы мерезі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орнығатын алғашқы мерез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мен сілемейлі қабықтың салдарлық мерезі (L99.8*)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Салдарлық мерездің басқа пішіндері (N74.2*, H22.0*, G01*, M63.0*, H58.8*, M90.1*)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жасырын мерез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ерте мерез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Жүрек-тамыр жүйесінің мерезі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Белгілері бар Нейросифилис (M14.6*, H49.0*, G05.0*, G01*, H48.0*, G63. 0*, H48. 1*, G22*)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Асимптоматикалық нейросифилис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Нейросифилис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 мерездің басқа белгілері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 жасырын мерез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кеш мерез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немесе кеш анықталмаған жасырын мерез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мерез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Несеп-жыныс жолдарының төменгі бөлімдерінің гонококкты инфекциясы периуретральды немесе қосалқы бездердің абсцессінсіз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Несеп-жыныс жолдарының төменгі бөлімдерінің гонококкты инфекциясы, периуретральды және қосалқы бездердің абсцессі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A81.2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Үдемелі көп ошақты лейкоэнцефалопатия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A89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жүйке жүйесінің анықталмаған вирустық инфекциясы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 агентісіз созылмалы В вирустық гепатиті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С вирустық гепатиті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созылмалы вирустық гепатиттер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созылмалы вирустық гепатит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 қабаттасқан, вирусты анықталмаған гепатит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 қабаттаспаған, вирусты анықталмаған гепатит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АИТВ-мен тудырылған микобактериялық жұқпа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АИТВ-мен тудырылған, бактериялық басқа жұқпалар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тудырған, цитомегаловирустық ауру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АИТВ-мен тудырылған, кандидоз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тудырған басқа микоздар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АИТВ-мен тудырылған, Pneumocystis carinii тудыратын пневмония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тудырған көптеген жұқпалар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АИТВ-мен тудырылған, басқа жұқпалы жəне паразиттік аурулар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тудырған анықталмаған жұқпалы және паразиттік аурулар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тудырған Капош саркомасы белгілері бар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тудырған Беркитт лимфомасы белгілері бар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тудырған басқа, ходжкиндік емес лимфомалар белгілері бар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тудырған басқа лимфалық, қан өндіру және солар тектес тіндердің қатерлі ісіктері түрінде көрінетін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тудырған көптеген қатерлі ісіктер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тудырған басқа қатерлі ісіктер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тудырған анықталмаған қатерлі ісіктер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АИТВ-мен тудырылған, энцефалит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тудырған лимфалық интерстициалдық пневмонит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тудырған қалжырау синдромы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тудырған, басқа айдарларда жіктелмеген, көптеген аурулар көрінісін беретін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Ушыққан АИТВ-жұқпалы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жіктелмеген, АИТВ тудырған гематологиялық және иммунологиялық бұзылулар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АИТВ-мен тудырылған, анықталған басқа жағдайлар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иммун тапшылығы вирусымен (АИТВ) туындаған анықталмаған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Маймыл шешегі вирусы тудырған жұқпалар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Цитомегаловирусты гепатит (K77.0*)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терісі мен сақалдың дерматофитиясы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дерматофитиясы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Дененің дерматофитиясы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 эпидермофитиясы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Кандидозды стоматит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кандидозы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мен тырнақтың кандидозы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Вульва және вагиналар кандидоз (N77.1*)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Кандидоздық эндокардит (I39.8*)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Кандидоздық менингит (G02.1*)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Кандидоздық эндокардит (I39.8*)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Кандидоздық қ септицемия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орында орналасқан кандидоз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какндидоз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жіті кокцидиоидомикозы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созылмалы кокцидиоидомикозы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өкпе кокцидиоидомикозы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кокцидиоидомикозы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Кокцидиоидомикоздық менингит (G02.1*)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Таралған кокцидиоидомикоз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Кокцидиоидомикоздың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кокцидиоидомикоз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Histoplasma capsulatum тудырған өкпенің жіті жұқпасы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Histoplasma capsulatum тудырған созылмалы өкпе инфекциясы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өкпе гистоплазмозы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Таралған гистоплазмоз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гистоплазмоз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Nistoplasma duboisii тудырған Инфекция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Гистоплазмоз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өкпе бластомикозы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өкпе бластомикозы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өкпе бластомикозы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бластомикозы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B40.7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Диссеминацияланған бластомикоз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Бластомикоздың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Бластомикоз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паракоксидиоидомикозы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Таратылған паракокцидиоидомикоз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Паракоксидиоидомикоздың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паракоксидиоидомикоз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споротрихозы (J99.8*)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Тері-лимфалық споротрихоз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Диссеминацияланған споротрихоз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Споротрихоздың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Споротрихоз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хромомикозы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феомикотикалық абсцессі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астындағы феомикотикалық абсцесс және киста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Хромомикоздың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Хромомикоз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инвазиялық аспергиллезі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аспергиллезінің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бездің аспергиллез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B44.7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Таралған аспергиллез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Аспергиллездің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аспергиллез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криптококкозы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Церебральды криптококкоз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криптококкозы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криптококкозы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Диссеминацияланған криптококкоз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Криптококкоздың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Криптококкоз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мукормикозы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Риноцеребральды мукормикоз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Гастроинтестинальді мукормикоз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мукормикозы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Диссеминацияланған мукормикоз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Мукормикоз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зигомикоздар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Зигомикоз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Шынайы мицетома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Актиномицетома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Лобомикоз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Риноспоридиоз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Аллешероз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Геотрихоз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Оппортунистік микоздар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нақтыланған микоздар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Микоз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Висцеральды лейшманиоз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лейшманиозы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Тері-шырышты лейшманиоз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Лейшманиоз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Echinococcus granulosus (echinococcus granulosus) тудырған бауыр инвазиясы)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Echinococcus granulosus (echinococcus granulosus) туындаған өкпе инвазиясы)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Echinococcuss granulosus (echinococcus granulosus) туындаған сүйек инвазиясы)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Echinococcus granulosus (echinococcus granulosus) туындаған басқа локализацияның инвазиясы және бірнеше эхинококкоз)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Echinococcus granulosus тудырған Инвазия анықталмаған (эхинококкус гранулосусы)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Echinococcus multilocularis (эхинококкус multilocularis) тудырған бауыр инвазиясы)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Echinococcus multilocularis (эхинококкус multilocularis) туындаған басқа локализацияның инвазиясы және бірнеше эхинококкоз)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Echinococcus multilocularis тудырған Инвазия анықталмаған (эхинококкус multilocularis)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инвазиялық аспергиллезі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аспергиллезінің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бездің аспергиллез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Таралған аспергиллез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Аспергиллездің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жүйке жүйесінің цистицеркозы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цистицеркозы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жерлердегі Цистицеркоз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Цистицеркоз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Дифиллоботриоз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Спарганоз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Гименолепидоз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Дипилидиоз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цестодтармен Инвазия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Дракункулез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Онхоцеркоз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Wuchereria bancrofti тудырған филариаз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Brugia malayi тудырған филариаз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Brugia timori тудырған филариаз (бругия тимори)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Лоаоз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Мансонеллез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Филариаздың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филариаз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Трихинеллез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Анкилостомоз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Некатороз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анкилостомидоздар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Анкилостомидоз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асқынулары бар Аскаридоз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асқынулармен Аскаридоз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стронгилоидозы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стронгилоидозы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Диссеминацияланған стронгилоидоз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Анизакиоз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капилляры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Трихостронгилоидоз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ангиостронгилоидозы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этиологиядағы ішек гельминтоздары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ішек гельминтоздары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ішек гельминтоздары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паразитизмі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Гельминт личинкаларының қоныс аударуынан туындаған аурулардың висцеральды түрі [висцеральды Larva migrans]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Гнатостомоз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Parastrongylus cantonensis тудырған Ангиостронгилоидоз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Сингамиоз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гирудиноз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гельминтоздар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гельминтоздар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Полиомиелиттің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еріннің сыртқы бетінің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еріннің сыртқы бетінің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Еріннің сыртқы бетінің анықталмаған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еріннің ішкі бетінің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еріннің ішкі бетінің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Еріннің ішкі бетінің анықталмаған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Еріннің адгезиясының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Еріннің жоғарыда көрсетілген бір және одан көп локализациясынан тыс шығатын қатерлі зақымдану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Еріннің анықталмаған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негізінің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арқасының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Тілдің бүйір бетінің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Тілдің төменгі бетінің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бөліктің алдыңғы 2/3 тілінің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бадамшасының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тілдің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бөлік тілінің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жақ сағызының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жақ сағызының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қызыл иектің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түбінің алдыңғы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түбінің бүйір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локализациядан тыс шығатын ауыз қуысы түбінің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түбінің анықталмаған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таңдайдың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таңдайдың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таңдайдың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таңдайдың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 шырышты қабығының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Ауыздың алдындағы қатерлі ісік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Ретромолярлық аймақтың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ауыздың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ауыздың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Паротит сілекей безінің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 асты безінің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Сублингвальды бездің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локализациядан тыс шығатын үлкен сілекей бездерінің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үлкен сілекей безінің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шұңқырдың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Таңдай бадамшасының (алдыңғы) (артқы) доғасының қатерлі ісігі)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жергіліктендіру шегінен шығатын бадамшабездің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бадамшабездің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Эпиглотит шұнқырынын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Эпиглотиттің алдыңғы бетінің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Орофаринстің бүйір қабырғасының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Орофаринстің артқы қабырғасының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Гилл саңылауының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орофаринстің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Орофаринстің анықталмаған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Назофаринстің жоғарғы қабырғасының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Назофаринстің артқы қабырғасының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Назофаринстің бүйір қабырғасының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Назофаринстің алдыңғы қабырғасының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назофаринстің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Мұрын-жұтқыншақтың анықталмаған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Алмұрт тәрізді синустың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Жұтқыншақтың төменгі бөлігінің ішперде тәрізді аймағының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Жұтқыншақтың төменгі бөлігінің черпалонадгортанды қатпарының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Жұтқыншақтың төменгі бөлігінің артқы қабырғасының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жұтқыншақтың төменгі бөлігінің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Жұтқыншақтың төменгі бөлігінің анықталмаған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жұтқыншақтың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 жұтқыншақтың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Вальдейердің фарингальды сақинасының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Еріннің, ауыз қуысының және жұтқыншақтың жоғарыда көрсетілген бір және одан көп локализацияның шегінен шығатын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Өңештің мойын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Өңештің кеуде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Өңештің абдоминальді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Өңештің жоғарғы үштен бір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Өңештің ортаңғы үштен бір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Өңештің төменгі үштен бір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өңештің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Өңештің анықталмаған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кардиясының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түбінің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денесінің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табалдырығының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қақпашысының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бөліктің асқазанның төмен қисықтығының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бөліктің асқазанның үлкен қисықтығының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асқазанның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 асқазанының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екі елі ішектің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 ішектің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Мықын ішектің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Меккел дивертикуласының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 шегінен шығатын аш ішектің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локализациядағы аш ішектің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Соқыр ішектің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 тәрізді өсіндінің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ісігі өрлемелі тоқішек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 ішектің бауыр иілуінің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тоқ ішектің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 ішектің көкбауыр иілуінің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тоқ ішектің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Сигма тәрізді ішектің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тоқ ішектің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локализациядағы тоқ ішектің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Ректосигмоидты қосылыстың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ішектің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локализациядағы анустың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Анальды каналдың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Клоакогендік аймақтың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тік ішектің, анустың және анальды каналдың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жасушаларының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внутрипеченочного өт ағыны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Гепатобластома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Ангиосаркома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басқа саркомалары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басқа анықталған ісіктері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бауырдың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қабының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Бауырдан тыс өт жолының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Фатер папилла ампуласының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жергіліктендіру шегінен шығатын өт жолдарының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жолдарының анықталмаған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 безі басының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ісігі дене ұйқы безі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 безінің құйрығының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ісігі ағыны ұйқы безі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 безінің аралдық жасушаларының (Лангерган аралдары)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 безінің басқа бөліктерінің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ұйқы безінің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 безінің анықталмаған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жолының анықталмаған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Көкбауырдың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жергіліктендіру шегінен шығатын ас қорыту органдарының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Асқорыту жүйесі шегінде дәл белгіленбеген локализацияның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қуысының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құлақтың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Макиллярлы синустың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 қуыстың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Фронтальды синустың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Сфеноидты синустың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көп жергіліктендіру шегінен шығатын қосалқы қуыстардың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қосалқы қуыстың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Көмейдің дауыс аппаратының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Көмейдің дауыс аппаратының үстіндегі қатерлі ісік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Көмейдің дауыс аппаратының астындағы қатерлі ісік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 шеміршегінің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көмейдің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Көмейдің анықталмаған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Кеңірдектің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бронхтың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жақтың, бронхтардың немесе өкпенің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үлестің, бронхтың немесе өкпенің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жақтың, бронхтардың немесе өкпенің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Бронхтардың немесе өкпенің жоғарыда көрсетілген бір және одан да көп локализациядан тыс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Бронхтардың немесе жеңіл анықталмаған локализацияның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Тимус безінің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медиастинаның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Артқы медиастинаның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бөліктің медиастинасының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Плевраның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жергіліктендіру шегінен шығатын жүректің, ортостенияның және плевраның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бөліктің жоғарғы тыныс алу жолдарының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жергіліктендіру шегінен шығатын тыныс алу органдары мен кеуде ішілік органдардың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ағзалары шегінде дәл белгіленбеген локализацияның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пышағы мен қолдың ұзын сүйектерінің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Қолдың қысқа сүйектерінің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ұзын сүйектерінің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қысқа сүйектерінің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локализациядан тыс аяқ-қол сүйектері мен буын шеміршектерінің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 аяқ-қол сүйектері мен буын шеміршектерінің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 және бет сүйектерінің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Мандибулярлы сүйектің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 бағанының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Қабырға, стернум және клавикуланың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Жамбас, құйымшақ және құйрық сүйектерінің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сүйектер мен буын шеміршектерінің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сүйектер мен буын шеміршектерінің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меланома ерні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Қабақтың қатерлі меланомасы, оның ішінде қабақтың адгезиясы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Құлақтың және сыртқы есту жолының қатерлі меланомасы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Беттің басқа және анықталмаған бөліктерінің қатерлі меланомасы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Бастың және мойынның түкті бөлігінің қатерлі меланомасы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Дененің қатерлі меланомасы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буынының аймағын қоса алғанда, қолдың қатерлі меланомасы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буыны аймағын қоса алғанда, аяқтың қатерлі меланомасы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локализациядан тыс шығатын терінің қатерлі меланомасы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анықталмаған қатерлі меланомасы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Ерін терісінің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Қабақтың адгезиясын қоса, қабақтың терісінің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 терісі мен сыртқы есту жолының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Беттің басқа және анықталмаған бөліктері терісінің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терісі мен мойынның түкті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терісінің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буыны аймағын қоса алғанда, қол терісінің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буыны аймағын қоса алғанда, аяқ терісінің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көп жергіліктендіру шегінен шығатын терінің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аймақ терісінің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Плевраның Мезотелиома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Перитонийдің Мезотелиома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Перикардиальды Мезотелиома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локализацияның Мезотелиома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Мезотелиома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Капоси тері саркомасы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тіндердің капоси саркомасы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Аспан капоси саркомасы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 түйіндерінің капоси саркомасы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локализацияның капоси саркомасы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Көптеген органдардың Капоши саркомасы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 Капоши саркомасы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Бастың, беттің және мойынның перифериялық нервтерінің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буынының аймағын қоса алғанда, қолдың перифериялық нервтерінің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буыны аймағын қоса алғанда, аяқтың перифериялық нервтерінің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қуысының перифериялық нервтерінің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Іштің перифериялық нервтерінің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шеткері нервтерінің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Дененің шеткі нервтерінің қатерлі ісігі, анықталмаған локализация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 шегінен шығатын перифериялық нервтердің және вегетативтік жүйке жүйесінің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Шеткергі нервтердің және вегетативті жүйке жүйесінің, анықталмаған локализацияның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Ретроперитонеальді кеңістіктің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Перитонийдің анықталған бөліктерінің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бөліктің перитонийінің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ішперде артындағы кеңістіктің және перитонийдің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Бастың, беттің және мойынның дәнекер және жұмсақ тіндерінің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буынының аймағын қоса алғанда, қолдың дәнекер және жұмсақ тіндерінің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буыны аймағын қоса алғанда, аяқтың дәнекер және жұмсақ тіндерінің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қуысының дәнекер және жұмсақ тіндерінің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Іштің дәнекер және жұмсақ тіндерінің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дәнекер және жұмсақ тіндерінің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 денесінің дәнекер және жұмсақ тіндерінің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 шегінен шығатын дәнекер және жұмсақ тіндердің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локализацияның дәнекер және жұмсақ тіндерінің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емізік және алқаағаштық үйірмесінің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орталық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жоғарғы-ішкі квадрантының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төменгі-ішкі квадрантының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жоғарғы-сыртқы квадрантының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төменгі сыртқы квадрантының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аксиларлы артқы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сүт безінің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анықталмаған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тыртықты еріннің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срамды еріннің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Клитордың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 шегінен шығатын вульваның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бөліктің вульвасының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ішкі бөлігінің қатерлі ісігі (эндоцервикс)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сыртқы бөлігінің қатерлі ісігі (экзоцервикс)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жатыр мойнының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бөліктің жатыр мойнының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денесінің эндометриясының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денесінің миометриясының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түбінің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жатыр денесінің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 жатыр денесінің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бөліктің жатырдың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ісігі зерттейтін ультрадыбыс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Фаллопиялық түтіктің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Жатырдың кең байламының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Жатырдың дөңгелек байламының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 параметриясы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жатыр қосалқыларының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әйел жыныс мүшелерінің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жергіліктендіру шегінен шығатын Әйел жыныс органдарының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локализациядағы әйел жыныс мүшелерінің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Плацентаның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 мүшесінің күпегінің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 мүшесінің басының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 мүшесінің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жыныс мүшесінің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локализацияның жыныс мүшесінің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Қуықасты безінің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Босаған аталық бездің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Төмендеген аталық бездің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аталық бездің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 без қосалқысының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арқанның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Ұманың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еркек жыныс мүшелерінің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көп жергіліктендіру шегінен шығатын еркек жыныс органдарының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локализацияның еркек жыныс мүшелерінің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жамбасынан басқа, бүйректің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жамбасының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Несепағардың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Қуықтың үшбұрышының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 күмбезінің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Қуықтың бүйір қабырғасының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Қуықтың алдыңғы қабырғасының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Қуықтың артқы қабырғасының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 мойнының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Несепағар саңылауының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несеп жолының қатерлі ісігі (урахус)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қуықтың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Қуықтың анықталмаған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Паруретральды бездің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несеп ағзаларының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Зәр шығару органдарының анықталмаған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конъюнктивасының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мөлдір қабығының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торының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хориоид қабығының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Цилиарлы (цилиарлы) дененің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Лакрималды без мен түтіктің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ұясының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көздің және оның қосалқы аппаратының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анықталмаған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қабықшаларының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 мембраналарының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менингездердің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Лобтар мен қарыншалардан басқа, үлкен мидың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фронтальды лобының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уақытша лобының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париетальды лобының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оксипитальды лобының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қарыншасының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Церебральды қатерлі ісік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діңінің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мидың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локализациядағы мидың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жылқы құйрығының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Иісті нервтің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нервтің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жүйкесінің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және анықталмаған бас сүйек нервтерінің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және орталық жүйке жүйесінің басқа бөлімдерінің жоғарыда көрсетілген бір және одан да көп локализациядан тыс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бөлімнің орталық жүйке жүйесінің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үсті безінің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үсті безінің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үсті безінің анықталмаған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Паратироид (паратироид) безінің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Гипофиздің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Краниофарингеальді түтіктің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безінің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Каротидті гломустың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Аорталық гломустың және басқа параганглиялардың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эндокриндік бездің анықталмаған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эндокриндік бездің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ісігі, бастың, мойынның, таралуы дәл белгіленген оқшаулау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қуысының қатерлі ісігі, дәл анықталмаған локализация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Іштің қатерлі ісігі, дәл анықталмаған локализация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 белгіленбеген локализация, жамбас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Қолдың қатерлі ісігі, дәл белгіленбеген локализация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 белгіленбеген локализация, аяқтың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дәл белгіленбеген локализациялардың қатерлі ісіктері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локализациялардың шегінен шығатын басқа және дұрыс белгіленбеген локализациялардың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Бастың, беттің және мойынның лимфа түйіндерінің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ішілік лимфа түйіндерінің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Іштегі лимфа түйіндерінің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Қолтық асты лимфа түйіндерінің және қол-аяқтың лимфа түйіндерінің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Шаптың лимфа түйіндерінің және аяқтың лимфа түйіндерінің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 түйіндерінің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Көптеген локализациядағы лимфа түйіндерінің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локализациядағы лимфа түйіндерінің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Медиастинаның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Плевраның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және анықталмаған тыныс алу органдарының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 ішектің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 ішек пен тік ішектің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Ретроперитонеальді кеңістік пен перитонийдің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және анықталмаған ас қорыту органдарының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пен бүйрек жамбасының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Қуықтың, басқа және анықталмаған зәр шығару органдарының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мен менингілердің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 жүйесінің басқа және анықталмаған бөлімдерінің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Сүйектер мен сүйек кемігінің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бездің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үсті безінің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нақтыланған оқшаулаудың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оқшаулаудың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Локализацияны нақтыламай қатерлі ісік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локализациясы белгісіз қатерлі ісік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қатерлі ісік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Ходжкин ауруы, лимфоидты басымдылық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Ходжкин ауруы, нодулярлық склероз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Ходжкин ауруы, аралас жасушалық нұсқа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Ходжкин ауруы, лимфоидты сарқылу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Ходжкин лимфомасындағы лимфоидты артық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Ходжкин ауруының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Ходжкин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Ыдыраған ядролары бар ұсақ жасушалы фолликулярлық ходжкиндік емес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ядролары бар ұсақ жасушалы және ірі жасушалы аралас ходжкиндік емес фолликулалық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жасушалы ходжкиндік емес фолликулалық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Фолликулалық лимфома IIIa дәрежесі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Фолликулярлық лимфома дәрежесі IIIb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Фолликулярлық орталықтан диффузды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Фолликулярлық орталықтан бастапқы тері лимфомасы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Ходкин емес фолликулалық лимфоманың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фолликулярлық ходжкиндік емес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Диффузды ходжкиндік емес ұсақ жасушалы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Ыдыраған ядролары бар ұсақ жасушалы диффузды ходжкиндік емес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және ірі жасушалы аралас ходжкиндік емес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жасушалы Ходжкин емес диффузды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Иммунобластты ходжкиндік емес диффузды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Диффузды ходжкиндік емес лимфома лимфобластты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Диффузды ходжкиндік емес лимфома бөлінбеген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Ісік Беркитта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Ходгкин емес лимфомалардың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ходжкиндік емес диффузды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Саңырауқұлақ микозы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Сезари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Т-аймақ лимфомасы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Лимфоэпителиоидты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Перифериялық Т-жасушалық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және анықталмаған Т-жасушалық лимфомалар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Анапластикалық ірі жасушалы лимфома, ALK-оң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Анапластикалық ірі жасушалы лимфома, ALK-теріс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тері t-жасушалық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Жетілген t / NK-анықталмаған жасушалық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Лимфосаркома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в-жасушалық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Медиастинальді (тимикалық) ірі жасушалы B-жасушалық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Ходжкин емес лимфоманың басқа анықталған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Ходжкин емес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Экстранодальды NK / T-жасушалық лимфома, мұрын пішіні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Гепатоспленальді t-жасушалық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T-жасушалық лимфоманың энтеропатиялық (ішек) түрі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астындағы панникулит тәрізді t-жасушалық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Бласт NK-жасушалық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Ангиоиммунобластикалық t-жасушалық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тері CD30-оң t-жасушалық пролиферация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Макроглобулинемия Вальденстрема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Альфа-ауыр тізбек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Гамма-ауыр тізбек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 ішектің иммунопролиферативті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Шырышты қабықтардың лимфоидты тінінің маргиналды аймағының жасушаларынан экстранодальды в-жасушалық лимфома [MALT-лимфома]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қатерлі иммунопролиферативті аурулар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қатерлі иммунопролиферативтік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миелома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жасушалы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Экстрамедулярлы Плазмоцитома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плазмоцитома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лимфобластикалық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лимфоцитарлық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лимфоцитарлық лейкоз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Пролимфоцитарлық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Түкті жасушалы лейкоз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Т-жасушалық лейкоз ересектер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Пролимфоцитарлық лейкемия T-жасушалық түрі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лимфоидты лейкоздар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 B-жасушалық лейкоз Беркитта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лимфоидты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миелоидты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миелоидты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миелоидты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Миелоидты саркома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промиелоицитарлық лейкоз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миеломоноциттік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11q23 аномалиясы бар жедел миелоидты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миелоидты лейкоздар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Мультилинді дисплазиясы бар жіті миелоидты лейкоз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миелоидты лейкоз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моноцитарлы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моноцитарлы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Жітілеу моноцитарлы лейкоз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Ювенильді миеломоноциттік лейкоз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моноцитарлы лейкоздар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моноциттік лейкоз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эритремия және эритролейкоз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эритремия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мегакариобластикалық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жасушалық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панмиелоз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миелофиброз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Миелодисплазия және миелопролиферация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лейкоздар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жасушалық типтегі жедел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жасушалық типтегі созылмалы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жасушалық типтегі субакуталық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жасушалық типтегі басқа лейкоздар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Лейкоз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Леттерер-Сиве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гистиоцитоз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май жасушалы ісік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Шынайы гистиоцитарлық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Дендрит жасушаларының саркомасы (көмекші жасушалар)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Лангерганс жасушаларының мультифокалды моносистемалық гистиоцитозы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Лангерганс жасушаларының монофокальді гистиоцитозы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Лимфоидты, гемопоэтикалық және олармен байланысты тіндердің басқа анықталған қатерлі ісіктері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Гистиоцитарлық саркома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Лимфоидты, қан түзетін және оларға байланысты анықталмаған тіндердің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(бастапқы) көптеген оқшаулаудың қатерлі ісіктері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ерін, ауыз қуысы және жұтқыншақ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Өңештегі Карцинома in situ (ин ситу)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Асқазанның Карцинома in situ (ин ситу)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 ішектің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Ректосигмоидты қосылыстың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ішектің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Анустың және анальды каналдың in situ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Ішектің басқа және анықталмаған бөліктерінің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Бауырдың, өт қабының және өт жолдарының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ас қорыту органдарының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ас қорыту органдарының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көмей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Трахеядағы Карцинома in situ (in situ)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Бронхтың және өкпенің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ағзаларының басқа бөліктерінің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тыныс алу ағзаларының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(in situ) ерні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(in situ) ғасыр, оның ішінде қабақтың адгезиясы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Құлақтың және сыртқы есту жолының in situ (ин ситу) меланомасы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Беттің басқа және анықталмаған бөліктерінің in situ (ин ситу) меланомасы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Бастың және мойынның түкті бөлігіндегі Меланома in situ (ин ситу)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(ин ситу) торсық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белдеуі аймағын қоса алғанда, қолдың in situ (ин ситу) меланомасы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Сан-жамбас аймағын қоса алғанда, аяқ-қолдың in situ (ин ситу) меланомасы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локализациядағы in situ (ин ситу) меланомасы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локализациядағы in situ меланомасы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тері ерні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Қабақтың тері situ карцинома, оның ішінде қабақтың адгезиясы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 терісінің және сыртқы есту жолының in situ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басқа және беттің анықталмаған бөліктерінің терісі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және мойын түкті бөлігінің терісіндегі Карцинома in situ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терісінің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буынының аймағын қоса алғанда, қол терісінің in situ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буыны аймағын қоса алғанда, аяқ терісінің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локализациядағы терінің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локализациядағы терінің in situ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in situ (ин ситу) карциномасы, лобулярлы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карцинома in situ (in situ) сүт безі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анықталмаған карциномасы in situ (ин ситу)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ішкі бөлігіндегі Карцинома in situ (ин ситу) (эндоцервикс)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сыртқы бөлігінің (экзоцервикстің) in situ (ин ситу) карциномасы)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басқа бөліктеріндегі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бөліктің жатыр мойнының in situ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Эндометриядағы Карцинома in situ (ин ситу)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вульвы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қынаптың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және анықталмаған әйел жыныс мүшелерінің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жыныс мүшесінің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Қуықасты безінің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және анықталмаған еркек жыныс мүшелерінің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Қуықтың Карцинома in situ (ин ситу)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және анықталмаған зәр шығару органдарының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(in situ) көз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безінің және басқа эндокриндік бездердің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нақтыланған локализациядағы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локализациядағы in situ (ин ситу) Карцинома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Еріннің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түбінің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қуысының басқа және анықталмаған бөліктерінің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Бадамшабездің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Орофаринстің басқа бөліктерінің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Мұрын-жұтқыншақтың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 жұтқыншақтың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 жұтқыншағының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Паротитті сілекей безінің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ірі сілекей бездерінің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сілекей бездерінің анықталмаған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Соқыр ішектің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 тәрізді өсіндінің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Көтерілетін тоқ ішектің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тоқ ішектің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тоқ ішектің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Сигма тәрізді ішектің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бөліктің тоқ ішектің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Ректосигмоидты қосылыстың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ішектің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Анустың және анальды каналдың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екі елі ішектің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 ішектің басқа және анықталмаған бөліктерінің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Бүйректен тыс өт жолдарының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 безінің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 безінің аралдық жасушаларының (Лангерган аралдары)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Асқорыту жүйесі шегінде дұрыс белгіленбеген локализацияның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құлақтың, мұрын қуыстарының және қосалқы қуыстардың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Көмейдің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Кеңірдектің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Бронхтар мен өкпенің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локализацияның тыныс алу жүйесінің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Тимус безінің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Медиастинаның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қуысының басқа да анықталған мүшелерінің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кеуде қуысы мүшелерінің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Жауырынның және қолының ұзын сүйектерінің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Қолдың қысқа сүйектерінің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ұзын сүйектерінің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қысқа сүйектерінің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 және бет сүйектерінің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жақтың, сүйек бөлігінің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 бағанының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Қабырға, стернум және клавикуланың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Жамбас, құйымшақ және құйрық сүйектерінің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сүйектердің және буын шеміршектерінің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Бас, бет және мойын терісінің және тері астындағы тіндердің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Дененің майлы тіндерінің және тері астындағы тіндерінің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және аяқ-қолдардың тері асты клетчаткасының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және тері асты клетчаткасының басқа да және анықталмаған жерленулерінің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 ағзаларының май тінінің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қуысы ағзаларының май тінінің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арқанның май тінінің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жерлердегі майлы тіндердің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локализациядағы май тінінің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 келген локализациядағы Гемангиома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 келген локализацияның лимфангиомасы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Плевраның мезотелиалды тінінің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Перитонийдің мезотелиалды тінінің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локализацияның мезотелий ұлпасының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локализацияның мезотелиалды тінінің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Ретроперитонеальді кеңістіктің жұмсақ тіндерінің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Перитонийдің жұмсақ тіндерінің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Бастың, беттің және мойынның дәнекер тінінің және басқа жұмсақ тіндерінің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буынының аймағын қоса алғанда, жоғарғы қолдың дәнекер тінінің және басқа жұмсақ тіндерінің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буыны аймағын қоса алғанда, төменгі аяқтың дәнекер тінінің және басқа жұмсақ тіндерінің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 тінінің және кеуде қуысының басқа жұмсақ тіндерінің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 тінінің және іштің басқа жұмсақ тіндерінің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дәнекер тінінің және басқа жұмсақ тіндердің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бөліктің дәнекер тінінің және дененің басқа жұмсақ тіндерінің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 тіннің және анықталмаған локализацияның басқа жұмсақ тіндерінің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Меланоформды невус ерні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Меланоформный невус ғасырдың қоса алғанда, спайку ғасыр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Құлақтың және сыртқы есту жолының меланоформды невусы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Беттің басқа және анықталмаған бөліктерінің меланоформды невусы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Бастың және мойынның түкті бөлігінің меланоформды невусы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Меланоформды невус дене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буынының аймағын қоса алғанда, қолдың меланоформды невусы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аймағын қоса алғанда, төменгі аяқтың меланоформды невусы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меланоформды невус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Ерін терісінің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Қабақтың адгезиясын қоса, қабақтың терісінің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 терісі мен сыртқы есту жолының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Беттің басқа және анықталмаған бөліктері терісінің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және мойын түкті бөлігінің терісінің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терісінің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буынының аймағын қоса алғанда, қол терісінің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буыны аймағын қоса алғанда, аяқ терісінің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Қатерсіз ісіктер: анықталмаған локализация терісінің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Жатырдың субмукозалы лейомиомасы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Жатырдың интрамуральды лейомиомасы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лейомиомасы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жатыр лейомиомасы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денесінің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Жатырдың басқа бөліктерінің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бөліктің жатырдың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Қатерсіз ісігі зерттейтін ультрадыбыс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Вульваның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Фаллопиялық түтіктер мен байламдардың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әйел жыныс мүшелерінің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локализациядағы әйел жыныс мүшелерінің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 мүшесінің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Қуықасты безінің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 без қосалқысының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Ұманың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еркек жыныс мүшелерінің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локализациядағы еркек жыныс мүшелерінің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жамбасының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Несепағардың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зәр шығару органдарының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локализацияның зәр шығару органдарының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конъюнктивасының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мөлдір қабығының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торының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хориоидінің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жасы безі мен түтігінің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ұясының анықталмаған бөлігінің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анықталмаған бөлігінің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қабықшаларының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 қабықтарының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менингездердің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қыртысының үстіндегі мидың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қыртысының астындағы мидың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анықталмаған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 нервтерінің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жүйке жүйесінің басқа анықталған бөліктерінің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локализацияның орталық жүйке жүйесінің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үсті безінің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Паратироид (паратироид) безінің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Гипофиздің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Краниофарингеальді түліктің қатерсіз ісі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безінің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Каротидті гломустың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Аорталық гломустың және басқа параганглиялардың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эндокриндік бездердің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эндокриндік бездің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эндокриндік бездің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 түйіндерінің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Перифериялық нервтердің және вегетативті жүйке жүйесінің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нақтыланған оқшаулаудың қатерсіз ісіктері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оқшаулаудың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Еріннің, ауыз қуысының және жұтқыншақтың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Асқазанның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 ішектің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Вермиформалық процестің белгісіз немесе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 ішектің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ішектің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Бауырдың, өт қабының және өт жолдарының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ас қорыту органдарының белгісіз және белгісіз сипаттағы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және анықталмаған асқорыту органдарының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Көмейдің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Кеңірдектің, бронхтың және өкпенің белгісіз және белгісіз сипаттағы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Плевраның белгісіз немесе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Медиастинаның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Тимус безінің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тыныс алу органдарының белгісіз және белгісіз сипаттағы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және анықталмаған тыныс алу мүшелерінің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Жатырдың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бездің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Плацентаның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әйел жыныс мүшелерінің белгісіз және белгісіз сипаттағы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немесе анықталмаған әйел жыныс мүшелерінің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Қуықасты безінің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Ұрықтың белгісіз немесе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D40.7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еркек жыныс мүшелерінің белгісіз және белгісіз сипаттағы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немесе анықталмаған еркек жыныс мүшелерінің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жамбасының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Несептің белгісіз немесе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Уретраның белгісіз немесе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зәр шығару органдарының белгісіз немесе белгісіз сипаттағы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немесе анықталмаған зәр шығару органдарының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қабықшаларының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 мембраналарының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менингездердің белгісіз немесе белгісіз сипаттағы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қыртысының үстіндегі мидың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қыртысының астындағы мидың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анықталмаған және белгісіз сипатындағы анықталмаған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 нервтерінің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жүйке жүйесінің басқа бөлімдерінің белгісіз және белгісіз сипаттағы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бөлімнің орталық жүйке жүйесінің белгісіз немесе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безінің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үсті безінің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Паратироид (паратироид) безінің белгісіз немесе белгісіз сипаттағы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Гипофиздің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Краниофарингеальді түтіктің белгісіз және белгісіз сипаттағы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безінің белгісіз немесе белгісіз сипаты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Каротидті гломустың белгісіз немесе белгісіз сипаттағы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Аорталық гломерус пен басқа параганглиялардың белгісіз және белгісіз сипаттағы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эндокриндік бездің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эндокриндік бездің белгісіз немесе белгісіз сипаттағы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Шынайы Полицитемия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Сидеробласттарсыз рефрактерлік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Сидеробласттары бар рефрактерлік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бласттары бар рефрактерлік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Трансформациясы бар бласттардың артық рефрактерлік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рефрактерлік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сызықты дисплазиясы бар рефрактерлік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del(5q) хромосомалық аномалиясы бар миелодиспластикалық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миелодиспластикалық синдромдар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миелодиспластикалық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Белгісіз немесе белгісіз сипаттағы гистиоцитарлық және мастикалық жасушалық ісіктер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миелопролиферативті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Моноклоналды гаммапатия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(геморрагиялық) тромбоцитемия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Остемиелофиброз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эозинофильді лейкемия (гипереозинофильді синдром)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Лимфоидты, гемопоэтикалық және олармен байланысты тіндердің белгісіз немесе белгісіз сипаттағы басқа анықталған ісіктері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Лимфоидты, гемопоэтикалық және оларға байланысты анықталмаған немесе белгісіз сипаттағы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Сүйектер мен буын шеміршектерінің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 және басқа жұмсақ тіндердің белгісіз және белгісіз сипаттағы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Перифериялық нервтердің және вегетативтік жүйке жүйесінің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Ретроперитонеальді кеңістіктің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Перитонийдің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нақтыланған локализациялардың белгісіз және белгісіз сипаттағы жаңа өспелер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және белгісіз сипаттағы анықталмаған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тапшылығы анемиясы қан жоғалту салдарынан қайталама (созылмалы))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темір тапшылығы анемиясы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тапшылығы анемиясы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Витамин-B12-ішкі фактор тапшылығының салдарынан тапшы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В12 витамині-протеинуриямен B12 витаминінің сіңірілуінің селективті бұзылуы салдарынан тапшы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Транскобаламин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витамин-B12-тамақтануға байланысты тапшы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витамин-B12-тапшылығы анемиясы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Витамин-B12-анықталмаған тапшы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Тамақтанумен байланысты фолий тапшылығы анемиясы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Фолиодефициттік анемия, дәрі-дәрмектік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фолий тапшылығы анемиясы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фолий тапшылығы анемиясы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Ақуыз жетіспеушілігіне байланысты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басқа да мегалобластикалық анемиялар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Глюкоза-6-фосфат дегидрогеназа жеткіліксіздігінің салдарынан болатын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Глутатион алмасуының басқа бұзылулары салдарынан болатын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Гликолитикалық ферменттердің бұзылуы салдарынан болатын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Нуклеотидтер метаболизмінің бұзылуы салдарынан болатын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Ферменттік бұзылыстар салдарынан болатын басқа анемиялар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Ферменттік бұзылу салдарынан анықталмаған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Альфа-талассемия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Бета-талассемия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Дельта-бета-талассемия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Талассемия белгісінің тасымалдаушысы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 гемоглобинін тұқым қуалайтын персистирлеу [НПФГ]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талассемия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Талассемия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Кризі бар орақ тәрізді жасушалы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Кризсіз орақ тәрізді жасушалы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гетерозиготалы орақ тәрізді жасушалық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орақ тәрізді жасушалық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қуалайтын сфероцитоз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қуалайтын эллиптоцитоз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гемоглобинопатиялар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тұқым қуалайтын гемолитикалық анемиялар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тұқым қуалайтын гемолитикалық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Дәрі-дәрмектік аутоиммундық гемолитикалық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аутоиммунды гемолитикалық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Дәрі-дәрмектік неаутоиммундық гемолитикалық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Гемолитикалық-уремиялық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аутоиммунды емес гемолитикалық анемиялар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Пароксизмальды түнгі гемоглобинурия [Маркиафавалар-Микельдер]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сыртқы себептерден туындаған гемолиздің салдарынан Гемоглобинурия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алынған гемолитикалық анемиялар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 пайда болған анықталмаған гемолитикалық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сатып алынған таза қызыл жасушалы аплазия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Өтпелі сатып алынған таза қызыл жасушалы аплазия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сатып алынған таза қызыл жасушалық аплазия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таза қызыл жасушалы аплазия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Конституциялық апластикалық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апластикалық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сыртқы агенттер тудырған апластикалық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апластикалық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апластикалық анемиялар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апластикалық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Ісіктер кезіндегі Анемия (C00-D48†)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қуалайтын сидеробластикалық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ауруларға байланысты қайталама сидеробластикалық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препараттар мен уыттардан туындаған қайталама сидеробластикалық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сидеробластикалық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дизеритропоэтикалық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анемиялар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Диссеминацияланған тамырішілік ұю (дефибринация синдромы)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фактордың тұқым қуалайтын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факторының тұқым қуалайтын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Виллебрандт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 факторының тұқым қуалайтын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ұюының басқа факторларының тұқым қуалайтын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айналымдағы антикоагулянттармен байланысты геморрагиялық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ұю факторының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тромбофилия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тромбофилия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ұйығыштығының басқа да анықталған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қан ұюының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Аллергиялық пурпура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Тромбоциттердің сапалық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тромбоциопендік емес пурпура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тромбоцитопениялық пурпура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бастапқы тромбоцитопения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тромбоцитопения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Тромбоцитопения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геморрагиялық жағдайлар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Агранулоцитоз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Гипоспленизм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Гиперспленизм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тоқырау спленомегалия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Көкбауыр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Көкбауырдың басқа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метгемоглобинемия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метгемоглобинемия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мен қан түзу органдарының басқа да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және қан түзу органдарының анықталмаған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Лангерганс жасушаларынан Гистиоцитоз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Гемофагоцитарлық лимфогистиоцитоз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Инфекциямен байланысты гемофагоцитарлық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гистиоцитозды синдромдар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қуалайтын гипогаммаглобулинемия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емес гипогаммаглобулинемия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Иммуноглобулиннің сайлау тапшылығы 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G субклассының сайлау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Иммуноглобулиннің сайлау тапшылығы M [IgM]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Иммуноглобулиннің жоғары құрамымен иммун тапшылығы M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Иммуноглобулиндердің нормаға жақын деңгейімен немесе гипериммуноглобулинемиямен антиденелердің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өтпелі гипогаммаглобулинемиясы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Антиденелердің басым жетіспеушілігімен басқа иммун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Антиденелердің басым жетіспеушілігімен анықталмаған иммун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Ретикулярлы дисгенезбен ауыр аралас иммунитет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t - және B-жасушаларының ауыр аралас иммун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жасушаларының төмен немесе қалыпты құрамы бар ауыр аралас иммун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Аденозиндезаминаза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Незелоф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Пуриннуклеозидфосфорилаза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гистосәйкестік кешенінің I класс молекулаларының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гистосәйкестік кешенінің II класты молекулаларының жетіспеушілігі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біріктірілген иммун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аралас иммун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Вискотт-Олдрич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 Джордж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аяқ-қолдарға байланысты ергежейлілікпен иммунитет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Эпштейн-Барр вирусынан туындаған тұқым қуалайтын ақау салдарынан иммунитет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Гипериммуноглобулинемия синдромы 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елеулі ақаулармен байланысты иммун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Елеулі ақаумен байланысты иммун тапшылығы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жасушаларының саны мен функционалдық белсенділігінде нормадан басым ауытқулары бар жалпы ауыспалы иммун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Иммунорегуляторлық Т-жасушалардың бұзылуының басым болуымен жалпы өзгермелі иммун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В-немесе Т-жасушаларға аутоантиденелермен жалпы ауыспалы иммун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жалпы өзгермелі иммун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жалпы ауыспалы иммун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антиген-1 лимфоцит ақауы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жүйесіндегі ақаулар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иммун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иммун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саркоидозы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 түйіндерінің саркоидозы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 түйіндерінің саркоидозы бар өкпе саркоидозы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саркоидозы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нақтыланған және құрамдастырылған локализациялардың саркоидозы (H22.1*, G53.2*, M14.8*, I41.8*, M63. 3*)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Саркоидоз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иммундық тетікті тарту арқылы анықталған басқа да бұзушылықтар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жетіспеушілігімен байланысты диффузды (эндемиялық) зоб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жетіспеушілігімен байланысты көп түйінді (эндемиялық) зоб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жетіспеушілігімен байланысты, анықталмаған Зоб (эндемиялық)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жетіспеушілігімен байланысты қалқанша безінің басқа аурулары және ұқсас жағдайлар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Диффузды зобы бар туа біткен гипотиреоз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зобсыз гипотиреоз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Дәрі-дәрмектер мен басқа сыртқы заттардан туындаған Гипотиреоз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безінің атрофиясы (сатып алынған)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гипотиреоздар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Гипотиреоз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Уытты емес диффузды зоб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Нетоксический одноузловой жемсау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Уытты емес көп түйінді зоб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Уытты емес зобтың басқа нақтыланған нысандары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уытты емес зоб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Диффузды зобы бар тиротоксикоз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Уытты бір түйінді зобы бар Тиреотоксикоз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Уытты көп түйінді зобы бар Тиреотоксикоз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безінің эктопиясынан тиротоксикоз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Тиротоксикоздың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Жітілеу тиреоидит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Өтпелі тиреотоксикозы бар созылмалы тиреоидит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Аутоиммунды тиреоидит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созылмалы тиреоидит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Тиреоидит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Дишормональды зоб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безінің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зақымданған инсулинге тәуелді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зақым келтіретін инсулинге тәуелді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Неврологиялық асқынулары бар инсулинге тәуелді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қант диабеті бұзылған перифериялық қан айналымы (I79.2*)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анықталған асқынулары бар инсулинге тәуелді қант диабеті (M14.2*, M14. 6*)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Көптеген асқынулары бар инсулинге тәуелді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асқынулары бар инсулинге тәуелді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Инсулинге тәуелді қант диабеті асқынусыз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зақымданған инсулинге тәуелді емес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зақым келтіретін инсулинге тәуелді емес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Неврологиялық асқынулары бар инсулинге тәуелді емес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Шеткергі қан айналымы бұзылған инсулинге тәуелді емес қант диабеті (I79. 2*)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асқынулары бар инсулинге тәуелді емес қант диабеті (M14.2*, M14. 6*)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Көптеген асқынулары бар инсулинге тәуелді емес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асқынулары бар инсулинге тәуелді емес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Инсулинге тәуелді емес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Шеткергі қан айналымы бұзылулары бар, тамақтанудың жеткіліксіздігімен байланысты қант диабеті (I79. 2*)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Тамақтанудың жеткіліксіздігімен, басқа да нақтыланған асқынулармен байланысты қант диабеті (M14.2*, M14. 6*)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Тамақтанудың жеткіліксіздігімен байланысты, көптеген асқынулары бар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Шеткергі қан айналымы бұзылған қант диабетінің басқа анықталған нысандары (I79.2*)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анықталған асқынулары бар қант диабетінің басқа да нақтыланған нысандары (M14.2*, M14. 6*)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Көптеген асқынулары бар қант диабетінің нақтыланған нысандары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асқынулары бар қант диабетінің нақтыланған нысандары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диабетінің нақтыланған нысандары, асқынусыз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Шеткергі қан айналымы бұзылған анықталмаған қант диабеті (I79.2*)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қант диабеті, басқа да анықталған асқынулармен (M14.2*, M14.6*)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қант диабеті, көптеген асқынулары бар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гипопаратиреоз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Псевдогипопаратиреоз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Гипопаратиреоздың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гиперпаратиреоз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қайталама гиперпаратиреоз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Гиперпаратиреоздың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Гиперпаратиреоз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Паратироид (паратироид) безінің басқа анықталған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Паратироид бездерінің анықталмаған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Акромегалия және гипофиздік гигантизм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Гиперпролактинемия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Гипофиздің гиперфункциясының басқа жағдайлары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Гипопитуитаризм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Гипофизарлы шығу тегі Иценко-Кушинг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Ферменттер тапшылығына байланысты туа біткен адреногенитальды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үсті безінің бастапқы жеткіліксіздігі (Аддисон ауруы)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үсті безінің гиперфункциясы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үсті безі функциясының басқа анықталған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бездің поликистоз синдромы (Штейн-Левенталь синдромы)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без дисфункциясының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Кешіктіру жыныстық жетілу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Жыныстық жетілудің басқа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Аутоиммунды полигландулярлық жеткіліксіздік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Тимус безінің тұрақты гиперплазиясы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Тимус безінің басқа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Айырша бездің анықталмаған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Карциноидты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Андрогендік төзімділік синдромы (тестикулярлық феминизация)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ауыр ақуыз-энергетикалық жетіспеушілік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Вернике-Корсаковтың Энцефалопатиясы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Рахит белсенді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ресурстарының шамадан тыс түсуіне байланысты семіздік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Альвеолярлы гиповентиляциямен бірге семіздіктің экстремалды дәрежесі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Семіздіктің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фенилкетонурия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Гликоген жинақтау аурулары (жүрек гликогенозы)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көмірсулар сіңірілуінің басқа да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Көмірсулар алмасуының басқа да анықталған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сфинголипидоздар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типті Мукополисахаридоз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типті Мукополисахаридоз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мукополисахаридоздар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Лизосомалық ферменттердің посттрансляциялық модификациясының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Леша-нихен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қуалайтын эритропоэтикалық порфирия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порфириялар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Гилберт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Криглер-Найяр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Билирубин алмасуының басқа да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билирубин алмасуының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алмасуының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алмасуының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көріністері бар цистикалық фиброз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көріністері бар кистозды фиброз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көріністері бар цистикалық фиброз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Нейропатиясыз тұқым қуалайтын отбасылық амилоидоз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Амилоидоз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Липоматоз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басталуы бар тамырлы деменция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Эпилепсияға байланысты органикалық амнестикалық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неоплазмасына (ісігіне) байланысты органикалық амнестикалық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Делирий деменцияның фонында емес, сондықтан сипатталған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Деменция фонында Делирий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делирий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Делирий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галлюциноз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кататоникалық күй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алдау [шизофренияға ұқсас]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көңіл-күйдің бұзылуы [аффективті]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мазасыздықтың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диссоциативті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эмоционалды тұрақсыз [астеникалық]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зақымдануынан және дисфункциясынан немесе соматикалық аурудан туындаған басқа да анықталған психикалық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зақымдануы мен дисфункциясына немесе соматикалық ауруға байланысты анықталмаған психикалық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этиологияның жеке басының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Постэнцефалит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Контузиядан кейінгі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ауруына, жарақатына және дисфункциясына байланысты басқа органикалық тұлғалық және мінез-құлық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ауруына, зақымдалуына немесе дисфункциясына байланысты органикалық тұлғаның және мінез-құлықтың бұзылуы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органикалық немесе симптоматикалық психикалық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 тұтынудан туындаған психикалық және мінез-құлық бұзылыстары, зиянды қолдану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 тұтынудан туындаған психикалық және мінез-құлық бұзылыстары, тәуелділік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 тұтынудан туындаған психикалық және мінез-құлық бұзылыстары, кету жағдайы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 тұтынудан туындаған психикалық және мінез-құлық бұзылыстары, делириймен кету жағдайы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 тұтынудан туындаған психикалық және мінез-құлық бұзылыстары, психотикалық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 тұтынудан туындаған психикалық және мінез-құлық бұзылыстары, амнестикалық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 тұтынудан туындаған психикалық және мінез-құлық бұзылыстары, тұрақты және кешіктірілген психотикалық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 тұтынудан туындаған басқа психикалық және мінез-құлық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 тұтынудан туындаған, анықталмаған психикалық және мінез-құлық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Опиоидты қолданудан туындаған психикалық және мінез-құлық бұзылыстары, зиянды қолдану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Опиоидтерді қолданудан туындаған психикалық және мінез-құлық бұзылыстары, тәуелділік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Опиоидты қолданудан туындаған психикалық және мінез-құлық бұзылыстары, кету жағдайы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Опиоидтарды қолданудан туындаған психикалық және мінез-құлық бұзылыстары, делириймен кету жағдайы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Опиоидты қолданудан туындаған психикалық және мінез-құлық бұзылыстары, психотикалық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Опиоидты қолданудан туындаған психикалық және мінез-құлық бұзылыстары, амнестикалық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Опиоидты қолданудан туындаған психикалық және мінез-құлық бұзылыстары, резидуальды және кешіктірілген психотикалық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Опиоидты қолданудан туындаған басқа психикалық және мінез-құлық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Опиоидтарды қолданудан туындаған, анықталмаған психикалық және мінез-құлық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Каннабиоидтарды қолданудан туындаған психикалық және мінез-құлық бұзылыстары, зиянды қолдану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Каннабиоидтарды қолданудан туындаған психикалық және мінез-құлық бұзылыстары, тәуелділік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Каннабиоидтарды қолданудан туындаған психикалық және мінез-құлық бұзылыстары, кету жағдайы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Каннабиоидтарды қолданудан туындаған психикалық және мінез-құлық бұзылыстары, делириймен кету жағдайы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Каннабиоидтарды қолданудан туындаған психикалық және мінез-құлық бұзылыстары, психотикалық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Каннабиоидтарды қолданудан туындаған психикалық және мінез-құлық бұзылыстары, амнестикалық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Каннабиоидтарды қолданудан туындаған психикалық және мінез-құлық бұзылыстары, тұрақты және кешіктірілген психотикалық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Каннабиоидтарды қолданудан туындаған басқа психикалық және мінез-құлық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Каннабиоидтарды қолданудан туындаған, анықталмаған психикалық және мінез-құлық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Седативті және ұйықтайтын таблеткаларды қолданудан туындаған психикалық және мінез-құлық бұзылыстары, зиянды қолдану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Седативті және ұйықтайтын таблеткаларды қолданудан туындаған психикалық және мінез-құлық бұзылыстары, тәуелділік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Седативті және ұйықтататын дәрілерді қолданудан туындаған психикалық және мінез-құлықтық бұзылулар, абстиненттік жай-күй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Седативті және ұйықтайтын таблеткаларды қолданудан туындаған психикалық және мінез-құлық бұзылыстары, делириймен кету жағдайы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Седативті және ұйықтайтын таблеткаларды қолданудан туындаған психикалық және мінез-құлық бұзылыстары, психотикалық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Седативті және ұйықтайтын таблеткаларды қолданудан туындаған психикалық және мінез-құлық бұзылыстары, амнестикалық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Седативті және ұйықтайтын таблеткаларды қолданудан туындаған психикалық және мінез-құлық бұзылулары, резидуалды және кейінге қалдырылған психотикалық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Седативті және ұйықтайтын таблеткаларды қолданудан туындаған басқа психикалық және мінез-құлық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Седативтік және ұйықтататын дәрілерді қолданудан туындаған, анықталмаған психикалық және мінез-құлық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Кокаинді қолданудан туындаған психикалық және мінез-құлық бұзылыстары, зиянды қолдану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Кокаинді қолданудан туындаған психикалық және мінез-құлық бұзылыстары, тәуелділік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Кокаинді қолданудан туындаған психикалық және мінез-құлық бұзылыстары, кету жағдайы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Кокаинді қолданудан туындаған психикалық және мінез-құлық бұзылыстары, делириймен кету жағдайы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Кокаинді қолданудан туындаған психикалық және мінез-құлық бұзылыстары, психотикалық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Кокаинді қолданудан туындаған психикалық және мінез-құлық бұзылыстары, амнестикалық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Кокаинді қолданудан туындаған психикалық және мінез-құлық бұзылыстары, резидуальды және кешіктірілген психотикалық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Кокаинді қолданудан туындаған басқа психикалық және мінез-құлық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Кокаинді қолданудан туындаған, анықталмаған психикалық және мінез-құлық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стимуляторларды (кофеинді қоса алғанда) қолданудан туындаған психикалық және мінез-құлық бұзылыстары, зиянды қолдану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стимуляторларды (кофеинді қоса) қолданудан туындаған психикалық және мінез-құлық бұзылыстары, тәуелділік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стимуляторларды (кофеинді қоса алғанда) қолданудан туындаған психикалық және мінез-құлық бұзылулары, абстиненттік жағдай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стимуляторларды (кофеинді қоса алғанда) қолданудан туындаған психикалық және мінез-құлық бұзылулары, делириймен абстиненттік жағдай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стимуляторларды (кофеинді қоса) қолданудан туындаған психикалық және мінез-құлық бұзылыстары, психотикалық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стимуляторларды (кофеинді қоса алғанда) қолданудан туындаған психикалық және мінез-құлық бұзылыстары, амнестикалық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стимуляторларды (кофеинді қоса алғанда) қолданудан туындаған психикалық және мінез-құлық бұзылулары, резидуалды және кейінге қалдырылған психотикалық бұзылыстар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стимуляторларды (кофеинді қоса алғанда) қолданудан туындаған басқа психикалық және мінез-құлық бұзылулары)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стимуляторларды (кофеинді қоса алғанда) қолданудан туындаған, анықталмаған психикалық және мінез-құлық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Галлюциногендерді қолданудан туындаған психикалық және мінез-құлық бұзылыстары, зиянды қолдану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Галлюциногендерді қолданудан туындаған психикалық және мінез-құлық бұзылулары, тәуелділік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Галлюциногендерді қолданудан туындаған психикалық және мінез-құлық бұзылулары, абстиненттік жағдай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Галлюциногендерді қолданудан туындаған психикалық және мінез-құлық бұзылыстары, делириймен кету жағдайы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Галлюциногендерді қолданудан туындаған психикалық және мінез-құлық бұзылыстары, психотикалық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Галлюциногендерді қолданудан туындаған психикалық және мінез-құлық бұзылулары, амнестикалық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Галлюциногендерді қолданудан туындаған психикалық және мінез-құлық бұзылулары, резидуалды және кейінге қалдырылған психотикалық бұзылыстар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Галлюциногендерді қолданудан туындаған басқа психикалық және мінез-құлық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Галлюциногендерді қолданудан туындаған, анықталмаған психикалық және мінез-құлық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Темекіні тұтынудан туындаған психикалық және мінез-құлық бұзылыстары, зиянды қолдану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Темекіні тұтынудан туындаған психикалық және мінез-құлық бұзылулары, тәуелділік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Темекіні пайдаланудан туындаған психикалық және мінез-құлық бұзылулары, абстиненттік жағдай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Темекіні пайдаланудан туындаған психикалық және мінез-құлық бұзылыстары, делириймен кету жағдайы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Темекіні пайдаланудан туындаған психикалық және мінез-құлық бұзылыстары, психотикалық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Темекіні тұтынудан туындаған психикалық және мінез-құлық бұзылулары, амнестикалық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Темекіні пайдаланудан туындаған психикалық және мінез-құлық бұзылулары, резидуалды және кейінге қалдырылған психотикалық бұзылыстар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Темекіні пайдаланудан туындаған басқа психикалық және мінез-құлық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Темекіні пайдаланудан туындаған, анықталмаған психикалық және мінез-құлық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Ұшпа еріткіштерді пайдаланудан туындаған психикалық және мінез-құлық бұзылыстары, зиянды қолдану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Ұшпа еріткіштерді қолданудан туындаған психикалық және мінез-құлық бұзылыстары, тәуелділік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Ұшпа еріткіштерді пайдаланудан туындаған психикалық және мінез-құлық бұзылыстары, кету жағдайы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Ұшпа еріткіштерді пайдаланудан туындаған психикалық және мінез-құлық бұзылыстары, делириймен кету жағдайы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Ұшпа еріткіштерді қолданудан туындаған психикалық және мінез-құлық бұзылыстары, психотикалық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Ұшпа еріткіштерді пайдаланудан туындаған психикалық және мінез-құлық бұзылулары, амнестикалық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Ұшпа еріткіштерді пайдаланудан туындаған психикалық және мінез-құлық бұзылулары, резидуалды және кейінге қалдырылған психотикалық бұзылыстар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Ұшпа еріткіштерді қолданудан туындаған басқа психикалық және мінез-құлық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Ұшпа еріткіштерді пайдаланудан туындаған, анықталмаған психикалық және мінез-құлық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есірткі құралдарын пайдаланудан және басқа да психоактивті заттарды пайдаланудан туындаған психикалық және мінез-құлық бұзылулары, зиянды пайдалану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есірткі құралдарын қолданудан және басқа да психоактивті заттарды пайдаланудан туындаған психикалық және мінез-құлық бұзылулары, тәуелділік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есірткі құралдарын пайдаланудан және басқа да психобелсенді заттарды пайдаланудан туындаған психикалық және мінез-құлық бұзылулары, абстиненттік жай-күй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есірткіні қолданудан және басқа да психоактивті заттарды қолданудан туындаған психикалық және мінез-құлық бұзылыстары, делириймен кету жағдайы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есірткіні қолданудан және басқа да психоактивті заттарды қолданудан туындаған психикалық және мінез-құлық бұзылыстары, психотикалық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есірткі құралдарын қолданудан және басқа да психоактивті заттарды пайдаланудан туындаған психикалық және мінез-құлық бұзылулары, амнестикалық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есірткі құралдарын пайдаланудан және басқа да психобелсенді заттарды пайдаланудан туындаған психикалық және мінез-құлық бұзылулары, резидуалды және кейінге қалдырылған психотикалық бұзылыстар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мезгілде бірнеше есірткі құралдарын қолданудан және басқа да психобелсенді заттарды пайдаланудан туындаған басқа да психикалық және мінез-құлық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мезгілде туындаған психикалық және мінез-құлық бұзылыстары. бірнеше есірткіні қолдану және басқа психоактивті заттарды қолдану арқылы: психиканың бұзылуы және анықталмаған мінез-құлықтың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 параноидтары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Гебефрениялық шизофрения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Кататоникалық шизофрения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 (атипті)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Постшизофрениялық депрессия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Шизофренияның қарапайым түрі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Шизофрения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Шизотиптік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Псевдоневротикалық (невроз тәрізді) шизофрения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Псевдопсихопатиялық (психопатиялық) шизофрения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Шизотиптік тұлғаның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шизотиптік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Алдаудың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созылмалы сандырақ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алдаудың бұзылуы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 белгілері жоқ жедел полиморфты психотикалық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 белгілері бар жедел полиморфты психотикалық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шизофреноформалық психотикалық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өткір, көбінесе алдамшы психотикалық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жедел және өтпелі психотикалық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өтпелі психотикалық бұзылыс,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Индуцирленген алдаудың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Шизоэффективті бұзылыс, маникалық түрі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Шизоэффективті бұзылыс, депрессиялық түрі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Шизоэффективті бұзылыс, аралас түрі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шизоэффективті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шизоэффективті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бейорганикалық психотикалық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Бейорганикалық психоз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Психотикалық белгілері жоқ Мания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Психотикалық белгілері бар Мания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маникалық эпизодтар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Маникалық эпизод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аффективтік бұзылулар, ағымдағы эпизод гипомании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Биполярлық аффективті бұзылыс, психотикалық белгілері жоқ манияның қазіргі эпизоды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аффективтік бұзылулар, ағымдағы эпизод мании с психотическими симптомдары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Биполярлық аффективті бұзылыс, жұмсақ немесе орташа депрессияның қазіргі эпизоды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Биполярлық аффективті бұзылыс, психотикалық белгілері жоқ ауыр депрессияның қазіргі эпизоды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Биполярлық аффективті бұзылыс, психотикалық белгілері бар ауыр депрессияның қазіргі эпизоды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Биполярлық аффективті бұзылыс, аралас сипаттағы ағымдағы эпизод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биполярлық аффективті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Биполярлы аффективті бұзылыс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депрессиялық эпизод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Психотикалық белгілері жоқ ауыр дәрежелі депрессиялық эпизод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Психотикалық белгілері бар ауыр дәрежелі депрессиялық эпизод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депрессиялық эпизодтар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Депрессиялық эпизод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Қайталанатын депрессиялық бұзылыс, психотикалық белгілері жоқ қазіргі ауыр эпизод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Қайталанатын депрессиялық бұзылыс, психотикалық белгілері бар ауыр эпизод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қайталанатын депрессиялық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Қайталанатын депрессиялық бұзылыс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көңіл-күйдің бұзылуы [аффективті]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қайталанатын көңіл-күйдің бұзылуы [аффективті]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Көңіл-күйдің басқа да анықталған бұзылыстары [аффективті]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Көңіл-күйдің бұзылуы [аффективті]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Агорафобия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фобиялар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(оқшауланған) фобиялар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фобтық мазасыздықтың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Дүрбелеңнің бұзылуы [эпизодтық пароксизмальды мазасыздық]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Жалпыланған мазасыздықтың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мазасыздық және депрессиялық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аралас мазасыздықтың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мазасыздықтың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мазасыздықтың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Көбінесе обсессивті (обсессивті) ойлар немесе ойлар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Көбінесе компульсивті әрекеттер [обсессивті рәсімдер]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обсессивті ойлар мен әрекеттер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 обсессивті (обсессивті)-компульсивті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Обсессивті-компульсивті бұзылыс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Жарақаттан кейінгі стресстің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Бейімделу реакцияларының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стресске басқа реакциялар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стресске Реакция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Диссоциативті амнезия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Диссоциативті фуга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Диссоциативті ступор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және обсессия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Диссоциативті қозғалыс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Диссоциативті конвульсиялар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Диссоциативті анестезия немесе сенсорлық қабылдауды жоғалту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диссоциативті [конверсиялық]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диссоциативті [конверсиялық]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Диссоциативті [конверсиялық] тәртіпсіздік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Соматизацияның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Бөлінбеген соматоформаның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Гипохондрияның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Вегетативті жүйке жүйесінің соматоформды дисфункциясы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соматоформды ауырсынудың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соматоформалық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Соматоформаның анықталмаған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Неврастения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Деперсонализация синдромы-дериализация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невротикалық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Анорексиялық жүйке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Атипті анорексиялық жүйке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 булимиясы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Атипті жүйке булимиясы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психологиялық бұзылулармен байланысты артық тамақтану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Тамақтанудың басқа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жіктелмеген, босанғаннан кейінгі кезеңге байланысты ауыр психикалық бұзылулар және мінез-құлық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босанғаннан кейінгі кезеңге байланысты басқа да психикалық бұзылулар мен мінез-құлық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психиканың анықталмаған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бұзылулармен немесе аурулармен байланысты психологиялық және мінез-құлық факторлары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Параноидтық тұлғаның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Шизоидты тұлғаның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Диссоциативті тұлғаның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Эмоционалды тұрақсыз тұлғаның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Истерикалық тұлғаның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Ананкастикалық тұлғаның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Мазасыздық (жалтару) тұлғаның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Тұлғаның басқа да ерекше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және басқа тұлғалық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тұлғалық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мазасыздығын тудыратын өзгерістер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Апаттан кейін тұлғаның тұрақты өзгеруі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аурудан кейін тұлғаның тұрақты өзгеруі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Тұлғаның басқа тұрақты өзгерістері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Тұлғаның тұрақты өзгеруі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ойындарға патологиялық тарту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Өртеуге патологиялық тартымдылық [пиромания]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Ұрлыққа патологиялық тартымдылық [клептомания]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Трихотилломания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әдеттер мен дискілердің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Жыныстық сәйкестендірудің анықталмаған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Эсгибиционизм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Педофилия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Садомасохизм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Көптеген бұзылулар жыныстық артықшылық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жыныстық артықшылық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Мінез-құлық бұзылуының болмауын немесе әлсіз айқындылығын көрсете отырып, жеңіл дәрежедегі ақыл-ой кемістігі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дәрежедегі ақыл-ой кемістігі, күтім мен емдеуді талап ететін мінез - құлықтың елеулі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дәрежедегі ақыл-ой кемістігі, мінез-құлықтың басқа да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Мінез-құлықтың бұзылуын көрсетпей, жеңіл дәрежедегі ақыл-ой кемістігі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Мінез-құлық бұзылуының жоқтығын немесе әлсіз айқындылығын көрсете отырып, орташа ақыл-ой кемістігі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 кемістігі күтім мен емдеуді талап ететін орташа, Елеулі мінез-құлық бұзылысы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 кемістігі орташа, мінез-құлықтың басқа да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 кемістігі орташа, мінез-құлықтың бұзылуын көрсетпестен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Мінез-құлық бұзылуының болмауын немесе әлсіз айқындылығын көрсете отырып, ақыл-ой кемістігі ауыр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 кемістігі-күтім мен емдеуді қажет ететін ауыр, Елеулі мінез-құлық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 кемістігі ауыр, мінез - құлықтың басқа да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 кемістігі мінез-құлықтың бұзылуын көрсетпестен ауыр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Мінез-құлық бұзылуының болмауын немесе әлсіз айқындылығын көрсете отырып, ақыл-ой кемістігі терең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Ақыл-ойдың дамуы терең, маңызды мінез-құлықтың бұзылуы, күтім мен емдеуді қажет етеді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 кемістігі терең, мінез-құлықтың басқа да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 кемістігінің басқа түрлері, күтім мен емдеуді қажет ететін мінез-құлықтың елеулі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 кемістігі анықталмаған, күтім мен емдеуді қажет ететін мінез - құлықтың елеулі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аутизмі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Атипті аутизм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дамуы тежелген және стереотиптік қозғалыстармен үйлесетін гиперактивті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Аспергер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Гиперкинетикалық мінез-құлықтың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Әлеуметтенбеген мінез-құлықтың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Әлеуметтендірілген мінез-құлықтың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Оппозициялық мінез-құлықтың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мінез-құлық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Мінез-құлықтың бұзылуы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Депрессиялық мінез-құлықтың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Мінез-құлық пен эмоцияның басқа аралас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Мінез-құлық пен эмоцияның аралас бұзылуы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мутизм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Вокализмдер мен бірнеше мотор кенелерінің тіркесімі [де ла Туретте синдромы]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эмоционалды бұзылулар және мінез-құлық бұзылыстары, әдетте балалар мен жасөспірімдерге сәйкес келеді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Әдетте балалар мен жасөспірімдерде басталатын эмоционалды бұзылулар мен мінез-құлықтың бұзылуы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бактериялық менингит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менингит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Қатерсіз қайталанатын менингит [Молларе]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қоздырғыштар тудырған Менингит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Менингит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Тропикалық спастикалық параплегия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бактериалды менингоэнцефалит және менингомиелит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энцефалит, миелит және энцефаломиелит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Энцефалит, миелит және энцефаломиелит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жүйке жүйесінің қабыну ауруларының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жұлын бұлшықетінің атрофиясы, I тип (Верднига-Гоффман)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тұқым қуалайтын жұлын бұлшықет атрофиясы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Моторлы Нейрон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жұлын бұлшықетінің атрофиясы және байланысты синдромдар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Паркинсон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нейролептикалық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сыртқы факторлардан туындаған екінші паркинсонизм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паркинсонизмнің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Базальды ганглияның басқа анықталған дегенеративті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отбасылық дистония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отбасылық емес дистония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Спастикалық иінді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рото-бет дистониясы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Блефароспазм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дистониялар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Дистония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тремор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Тремордың басқа анықталған формалары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Хореяның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экстрапирамидтік және қозғалыс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Экстрапирамидтік және моторлық бұзылыстар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Альцгеймер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 Альцгеймер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Альцгеймер ауруының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Альцгеймер ауруы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 жүйесінің басқа анықталған дегенеративті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склероз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Оптиконевромиелит [қыз ауруы]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диссеминацияланған демиелинацияның тағы бір нақтыланған түрі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Диффузды склероз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 каллосумының орталық демиелинациясы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понтинозды миелиноз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жүйке жүйесінің демиелинизациялық ауруы кезіндегі жедел көлденең миелит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жүйке жүйесінің басқа да анықталған демиелинизациялық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жүйке жүйесінің демиелинациялаушы ауруы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Локализацияланған (фокалды) [ішінара]идиопатиялық эпилепсия және фокальды ұстамалары бар эпилептикалық синдромдар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Локализацияланған (фокалды) [ішінара]симптоматикалық эпилепсия және қарапайым парциалды ұстамалары бар эпилептикалық синдромдар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Локализацияланған (фокалды) [ішінара]симптоматикалық эпилепсия және күрделі ішінара конвульсиялық ұстамалары бар эпилептикалық синдромдар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Жалпыланған идиопатиялық эпилепсия және эпилептикалық синдромдар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Жалпыланған эпилепсия мен эпилептикалық синдромдардың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эпилептикалық синдромдар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Grand mal (гранд маль) анықталмаған (кішкентай ұстамалары бар [petit mal] (петит маль) немесе оларсыз ұстамалар)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Кішкентай ұстамалар [petit mal] (петит маль) анықталмаған, ұстамасы жоқ grand mal (гранд маль)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Эпилепсияның басқа анықталған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Эпилепсия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Эпилептикалық мәртебесі grand mal (гранд маль) (құрысу ұстамалары)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Эпилептикалық статус petit mal (петит маль) (шағын талма)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ішінара эпилепсиялық күй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эпилептикалық жағдай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Эпилептикалық мәртебесі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Мигрень мәртебесі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Асқынған мигрень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Вертебробазилярлы артериялық жүйе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Каротид синдромы (жарты шар)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Прецеребральды артериялардың бірнеше және екі жақты синдромдары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Өтпелі соқырлық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Транзиторлық Ғаламдық амнезия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транзиторлы церебральді ишемиялық шабуылдар және олармен байланысты синдромдар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Транзиторлы церебральді ишемиялық шабуыл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ми артериясы синдромы (I66. 0†)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ми артериясының синдромы (I66. 1†)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Артқы ми артериясының синдромы (I66.2†)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бағанындағы инсульт синдромы (I60-I67†)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Церебральды инсульт синдромы (I60-I67†)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моторлы лакунарлы синдром (I60-I67†)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сезімтал лакунарлы синдром (I60-I67†)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лакунарлы синдромдар (I60-I67†)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Цереброваскулярлық аурулардағы мидың басқа тамырлы синдромдары (I60-I67†)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Тригеминальді Невралгия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Тригеминальды нервтің басқа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 Сал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түйінінің қабынуы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Клоникалық гемифациальды спазм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 нервінің басқа да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Иісті нервтің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Зақымдану языкоглоточного жүйкесінің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Вагус нервінің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 нервтерінің бірнеше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бас сүйек нервтерінің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плексусының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Лумбосакральды плексустың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мойын түбіршектерінің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кеуде түбіршектерінің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бел-сегізкөз түбіршектерінің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 тамырлары мен плексусының басқа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 тамырлары мен плексусының анықталмаған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Омыртқааралық дискілер бұзылған кезде жүйке тамырлары мен плексусының қысылуы (M50-M51†)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басқа аурулар кезінде жүйке тамырлары мен өрімдерінің қысылуы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Карпальды туннель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Медианалық нервтің басқа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Ульнар нервінің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Радиалды нервтің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Қолдың басқа мононевропатиялары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Сиатикалық нервтің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Бүйір поплитальды (перональды) нервтің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Тарсальды канал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Плантациялық нервтің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мононеврит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Мононевропатияның басқа анықталған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прогрессивті нейропатия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Гийен-Барре синдромы (жіті (пост-) инфекциялық полиневрит)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қабыну полиневропатиялары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қабыну полиневропатиясы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миастения грависі (Myasthenia gravis)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немесе жүре пайда болған миастения грависі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Нейромаскулярлық синапстың басқа анықталған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дистрофиясы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Миотоникалық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Спастикалық церебральды сал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Құрметті гүлшара әбдіхалықова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гемиплегиясы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Дискинетикалық церебральды сал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Атаксиялық церебральды сал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түрі параличын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церебралды сал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Спастикалық параплегия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Параплегия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Жалқау тетраплегия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Спастикалық тетраплегия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Байланысатын гидроцефалия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Обструктивті гидроцефалия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Қалыпты қысым гидроцефалиясы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жарақаттан кейінгі гидроцефалия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Гидроцефалияның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Гидроцефалия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Уытты энцефалопатия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Церебральды киста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Энцефалопатия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басқа анықталған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инфекциялық және паразиттік аурулар кезіндегі Гидроцефалия (A00-B99†)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Ісік ауруларындағы Гидроцефалия (C00-D48†)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басқа аурулар кезіндегі Гидроцефалия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Сирингомиелия және сирингобульбия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Тамырлы миелопатиялар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анықталмаған қысылуы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анықталмаған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Цереброспинальды сұйықтықтың өтуі [ликворея]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бас миы қабығының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жүйке жүйесінің басқа да анықталған зақымданулары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жүйке жүйесінің анықталмаған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 пункциясы кезінде цереброспинальды сұйықтықтың өтуі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Қарыншаларды шунттаудан кейінгі Бассүйекішілік гипотензия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процедуралардан кейінгі жүйке жүйесінің басқа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Гордеолум және қабақтың басқа терең қабынуы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Экзофтальмические жай-күйін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Неудаленное (бұрыннан попавшее да глазницу) бөгде заттар салдарынан естілетін жарақат алып, көз ұясының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склералық зақымданулар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Қабақтың жарасы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Интерстициальді (стромальді) және терең кератит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Қабыршақтың неоваскуляризациясы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Слипчивая лейкома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Қабақтың басқа орталық бұлдырлығы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Қабақтың басқа тыртықтары мен бұлдырлығы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мөлдір қабықтың тыртықтары мен бұлдыр болуы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Буллезді кератопатия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Қабақтың басқа ісінуі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 қабықтарының өзгеруі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Қабақтың дегенерациясы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қуалайтын қабықтың дистрофиясы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Кератоконус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Қабақтың басқа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иридоциклит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иридоциклиттер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Иридоциклит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Гифема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Ирис пен цилиарлы дененің басқа тамырлы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Ирис пен цилиарлы дененің дегенерациясы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Иристің, цилиарлы дененің және көздің алдыңғы камерасының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Зрачковые мембраналар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Ирис пен цилиарлы дененің адгезиясы мен жыртылуының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Иристің және цилиарлы дененің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инфекциялық аурулар кезіндегі Иридоциклит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Асқынған катаракта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Дәрі-дәрмектерден туындаған Катаракта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Қайталама катаракта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нақтыланған катаракта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Афакия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бұршағының таюы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кету және көздің хориоидінің жарылуы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хориоидының бөлінуі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хориоидінің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инфекциялық және паразиттік аурулар кезіндегі хориоретинальді қабыну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аурулар кезіндегі басқа хориоретиналдық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жарылуы тор өткізіп тор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Сетчатканың серозды бөлінуі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Ретинальды отряды жоқ ретинальды жыртылу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Торқабықтың тракциялық бөлінісі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Ретинальды бөлінудің басқа формалары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Өтпелі ретинальды артериялық окклюзия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ретинальды артериялық окклюзия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ретинальды артериялық окклюзиялар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ретинальды тамырлы окклюзиялар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ретинальді васкулярлық окклюзия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Фондық ретинопатия және ретинальды тамырлы өзгерістер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Преретинопатия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пролиферативті ретинопатиялар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Макула мен артқы полюстің дегенерациясы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Перифериялық ретинальды дегенерация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қуалайтын ретинальды дистрофия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Ретинальды қан кету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Ретинальды қабаттардың бөлінуі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ретинальды аурулар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Диабеттік ретинопатия (E10-E14†)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Глаукомаға күдік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ашық бұрышты глаукома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жабық бұрышты глаукома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Жарақаттан кейінгі екінші глаукома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қабыну ауруы салдарынан қайталама Глаукома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басқа ауруларына байланысты қайталама Глаукома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глаукома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Эндокриндік жүйе ауруларындағы, тамақтанудың бұзылуларындағы және зат алмасу бұзылуларындағы Глаукома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басқа аурулар кезіндегі Глаукома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тәрізді дененің пролапсы (пролапс)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Веноздық денеге қан кету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денесіндегі кристалды шөгінділер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Стелоидты дененің басқа бұлдырлығы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веноздық аурулар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Дегенеративті миопия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алмасының басқа дегенеративті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гипотензиясы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алмасының дегенеративті жағдайлары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Сәтсіз (көзге ұзақ уақыт түскен) магниттік бөтен дене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Неудаленное (бұрыннан попавшее көз) немагнитное инородное тело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алмасының басқа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Неврит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көру жүйкесінің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нервтің атрофиясы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жүйке дискісінің басқа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жолдарының басқа бөлімдерінің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[блок] нервтің сал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паралитикалық страбизм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паралитикалық страбизм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Конвергентті Достық страбизм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Дивергентті Достық страбизм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страбизм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Страбизмнің басқа анықталған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Гиперметропия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 хирургиясынан кейінгі веноздық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серозды отит медиасы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шырышты отит медиасы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созылмалы іріңді отит медиасы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туботимпанальді іріңді отит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эпитимпано-антральды іріңді отит медиасы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созылмалы іріңді отит медиасы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отит медиасы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түтігінің қабынуы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мастоидит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Петрозит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құлақтың холестеатомасы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Тимпаникалық мембрананың орталық перфорациясы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Құлақтың басқа перфорациясы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дабыл жарғағының перфорациясы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мирингит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Тимпаносклероз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құлақтың жабысқақ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сүйектерінің жарылуы және орналасуы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сатып алынған ақаулар есту сүйегінің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құлақ полиптері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құлақтың және емізік тәрізді өсіндінің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құлақтың және емізік тәрізді өсіндінің анықталмаған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Сопақша терезені қамтитын отосклероз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Сопақша терезені қамтитын Отосклероз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 отосклероз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Отосклероздың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Отосклероз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Меньер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пароксизмальды бас айналу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Вестибулярлық функцияның басқа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Лабиринтит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есту қабілетінің жоғалуы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 құлақта қалыпты есту қабілеті бар бір жақты есту қабілетінің жоғалуы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Кондуктивтік есту қабілетінің жоғалуы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сенсорлық есту қабілетінің жоғалуы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Сенсорлық есту қабілетінің жоғалуы бір жақты, қарама-қарсы құлақта қалыпты есту қабілеті бар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кондуктивтік және нейросенсорлық құлақ мүкістігі екі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 құлақта қалыпты есту қабілеті бар бір жақты кондуктивтік және нейросенсорлық құлақ мүкістігі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кондуктивтік және нейросенсорлық құлақ мүкістігі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нервінің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Құлақтың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қатысуы туралы айтпағанда, ревматикалық қызба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қатысуымен ревматикалық хорея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қатысуынсыз ревматикалық хорея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Митральды стеноз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Митральды қақпақшаның ревматикалық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Жеткіліксіздігі бар митральды стеноз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Митральды қақпақшаның басқа аурулары (ақаулары)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Митральды қақпақшаның анықталмаған ауруы (ақауы)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Ревматикалық аорта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 қақпақшасының ревматикалық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Жеткіліксіздігі бар ревматикалық аорта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 қақпақшасының басқа ревматикалық аурулары (ақаулары)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 қақпақшасының анықталмаған ревматикалық ауруы (ақауы)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Трикуспидті стеноз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Трикуспидті жеткіліксіздік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Жеткіліксіздігі бар трикуспидті стеноз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Трикуспидті қақпақшаның басқа ревматикалық аурулары (ақаулары)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Үшжармалы қақпақшаның анықталмаған ревматикалық ауруы (ақауы)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Митральды және аорта қақпақшаларының Біріккен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Митральды және трикуспидті клапандардың Біріккен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 және трикуспидті клапандардың Біріккен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Митральды, аорта және трикуспидті клапандардың Біріккен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Клапанның басқа да көптеген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клапандарының көптеген зақымдануы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Ревматикалық миокардит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Эндокардтың ревматикалық аурулары, клапан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ревматикалық перикардит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басқа ревматикалық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Ревматикалық жүрек ауруы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Эссенциалдық [бастапқы] гипертензия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жеткіліксіздігімен (іркілісті) жүректің басым зақымдануымен гипертензиялық [гипертониялық]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жеткіліксіздігінсіз (іркіліссіз) жүректің басым зақымдануымен гипертензиялық [гипертониялық]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жеткіліксіздігі бар бүйректің басым зақымдануымен гипертензиялық [гипертониялық]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жеткіліксіздігінсіз бүйректің басым зақымдануымен гипертензиялық [гипертониялық]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жеткіліксіздігі бар жүрек пен бүйректің басым зақымдануымен гипертензиялық [гипертониялық]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жеткіліксіздігі бар жүрек пен бүйректің басым зақымдануымен гипертензиялық [гипертониялық]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және бүйрек жеткіліксіздігі бар (іркілісті) жүрек пен бүйректің басым зақымдануымен гипертензиялық [гипертониялық]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пен бүйректің басым зақымдануымен анықталмаған гипертензиялық [гипертониялық]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Реноваскулярлық гипертензия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басқа зақымдануларына қатысты қайталама Гипертензия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қайталама гипертензия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Стенокардияның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Стенокардия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миокард инфарктісінің қазіргі асқынуы ретінде атриальды септальды ақау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миокард инфарктісінің қазіргі асқынуы ретінде қарыншааралық септальды ақау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миокард инфарктісінің басқа да асқынулары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Дресслер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Атеросклеротикалық жүрек-тамыр ауруы, осылайша сипатталған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Атеросклеротикалық жүрек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миокард инфарктісі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аневризмасы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Коронарлық артерияның аневризмасы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Ишемиялық кардиомиопатия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Симптомсыз миокард ишемиясы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созылмалы ишемиялық ауруының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жүректің созылмалы ишемиялық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өкпе гипертензиясы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Өкпе-жүрек жеткіліксіздігінің басқа анықталған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өкпе-жүрек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тамырларының артериовенозды жыланкөзі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артериясының аневризмасы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тамырларының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жабысқақ перикардит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констриктивті перикардит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Перикардиальды эффузия (қабынуға қарсы)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Перикардтың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перикард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Митральды (клапанды) жеткіліксіздік (ревматизмдік емес)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Митральды қақпақшаның пролапсы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Митральды қақпақшаның ревматизмдік емес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Митральды қақпақшаның басқа ревматизмдік емес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Митральды қақпақшаның анықталмаған ревматизмдік емес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Аорталық (клапандық) стеноз (ревматизмдік емес)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Аортальная (клапанды) функциясының жетіспеушілігі (неревматическая)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Жеткіліксіздігі бар аорталық (клапандық) стеноз (ревматизмдік емес)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 қақпақшасының басқа зақымданулары (ревматизмдік емес)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 қақпақшасының анықталмаған зақымдануы (ревматизмдік емес)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Трикуспидті клапанның ревматикалық емес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Трикуспидті қақпақшаның ревматизмдік емес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Жеткіліксіздігі бар трикуспидті қақпақшаның ревматизмдік емес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Трикуспидті клапанның басқа ревматикалық емес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артериясы клапанының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артериясы клапанының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артериясы қақпақшасының жеткіліксіздігі бар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артериясы клапанының басқа да зақымданулары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Эндокардит, клапан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миокардит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миокардит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Кеңейтілген кардиомиопатия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Обструктивті гипертрофиялық кардиомиопатия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гипертрофиялық кардиомиопатия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Эндокардиальды фиброэластоз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шектеуші кардиомиопатия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 кардиомиопатия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және басқа да сыртқы факторлардың әсерінен болатын Кардиомиопатия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кардиомиопатиялар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Кардиомиопатия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дәрежелі атриовентрикулярлық [атриовентрикулярлық] блокада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Атриовентрикулярлық [атриовентрикулярлық] екінші дәрежелі блокада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Атриовентрикулярлық [атриовентрикулярлық] толық блокада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Туфтың сол аяғының артқы тармағының блокадасы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Сәуленің басқа және анықталмаған блокадалары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Шоқтың сол аяғының блокадасы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тармақты блокада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түйірлі блокада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Тән емес қарыншаішілік блокада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тағы бір нақтыланған блокадасы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қозу синдромы [атриовентрикулярлық қозу аномалиясы]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Өткізгіштіктің басқа анықталған бұзушылықтары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Қайтымды қарыншалық аритмия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Қарыншалық тахикардия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Қарыншалық тахикардия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пароксизмальды тахикардия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және атриальды діріл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және қарыншалық діріл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Атриальды мерзімінен бұрын деполяризация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Қосылыстан келетін мезгілсіз деполяризация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Қарыншаның мерзімінен бұрын деполяризациясы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және анықталмаған мерзімінен бұрын деполяризация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Синус түйінінің әлсіздік синдромы [тахикардия синдромы-брадикардия]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ырғағының басқа анықталған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ырғағының бұзылуы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жақ қарыншалық жеткіліксіздік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жүрек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жүрек септумының ақауы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басқа да дұрыс көрсетілмеген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инфарктісіне алып келмейтін омыртқалы артерияның бітелуі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инфарктісіне алып келмейтін базилярлық артерияның бітелуі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инфарктісіне алып келмейтін каротид артериясының бітелуі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инфарктісіне алып келмейтін бірнеше және екі жақты прецеребральды артериялардың бітелуі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инфарктісіне алып келмейтін басқа прецеребральды артериялардың бітелуі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инфарктісіне алып келмейтін анықталмаған прецеребральды артерияның бітелуі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инфарктісіне алып келмейтін ортаңғы ми артериясының бітелуі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инфарктісіне алып келмейтін алдыңғы ми артериясының бітелуі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инфарктісіне алып келмейтін артқы ми артериясының бітелуі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инфарктісіне әкелмейтін церебральды артериялардың бітелуі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көп және екі жақты артерияларының бітелуі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инфарктісіне алып келмейтін мидың басқа артериясының бітелуі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инфарктісіне алып келмейтін мидың анықталмаған артериясының бітелуі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аневризмасы бұзылмай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Церебральды атеросклероз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Прогрессивті тамырлы лейкоэнцефалопатия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Гипертониялық энцефалопатия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Мойамойа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церебральді артерит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тамырларының басқа да анықталған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цереброваскулярлық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Субарахноидты қан кетудің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Интракраниальды қан кетудің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травматикалық емес интракраниальды қан кетудің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инфарктісінің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кету немесе ми инфарктісі ретінде анықталмаған инсульттің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және анықталмаған цереброваскулярлық аурулардың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 атеросклерозы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артериясының атеросклерозы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артерияларының атеросклерозы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артериялардың атеросклерозы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Жалпыланған және анықталмаған Атеросклероз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Аортаның стратификациясы (кез келген бөлігі)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Аортаның кеуде бөлігінің аневризмасы, жыртылу туралы айтылмайды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Құрсақ аортасының аневризмасы, жыртылу туралы айтылмайды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 мен құрсақ аортасының аневризмасы, жыртылу туралы айтылмайды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Аортаның аневризмасы анықталмаған локализация туралы ескертусіз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Каротид артериясының аневризмасы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аяқ артериясының аневризмасы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артериясының аневризмасы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Мықын артериясының аневризмасы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аяқ артериясының аневризмасы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прецеребральды артериялардың артерияларының аневризмасы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нақтыланған артериялардың аневризмасы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 аневризмасы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Рейно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Тромбангитті жою [Бергер ауруы]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Шеткергі тамырлардың анықталған басқа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Шеткергі тамырлардың анықталмаған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артериовенозды жыланкөз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Артерияның тарылуы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Артериялардың бұлшық ет және дәнекер тіндік дисплазиясы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Құрсақ қолқасының құрсақ діңгегінің компрессия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артерит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Артериялар мен артериолалардың басқа да анықталған өзгерістері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Невус ісік емес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аурулар кезіндегі аорта аневризмасы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аурулар кезіндегі Аортит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аяқтың беткі тамырларының флебиті және тромбофлебиті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Феморальды Венаның флебиті және тромбофлебиті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аяқтың басқа терең тамырларының флебиті және тромбофлебиті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Флебит және басқа локализациядағы тромбофлебит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Бадд-Киари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аяқтың варикозды тамырлары ойық жарамен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аяқтың қабынуымен варикозды тамырлар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аяқтың варикозды тамырлары ойық жарасыз және қабынусыз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Өңештің варикозды тамырлары қан кетусіз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Ұманың көктамырларының варикозды кеңеюі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веналарының варикозды кеңеюі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Асқазанның варикозды тамырлары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нақтыланған көктамырлардың варикозды кеңеюі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Постфлебиттік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Кемік көктамырлардың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Веноздық жеткіліксіздік (созылмалы) (шеткергі)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емес мезентериялық лимфаденит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лимфа ісінуі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Лимфангит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 тамырлары мен лимфа түйіндерінің басқа анықталған инфекциялық емес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операцияларынан кейінгі басқа да функционалдық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жіктелмеген, медициналық рәсімдерден кейінгі қан айналымы жүйесінің басқа да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аурулар кезінде қан кетусіз өңеш көктамырларының варикозды кеңеюі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макиллярлы синусит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фронтальды синусит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этмоидты синусит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сфеноидальды синусит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пансинусит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созылмалы синусит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созылмалы синусит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Синустың полипозды дегенерациясы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мұрын полиптері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синусының кистасы немесе мукоцеле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Ауыстырылған мұрын септумы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қуысының гипертрофиясы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және мұрын синусының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Тонзиллит гипертрофиясы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Аденоидтардың гипертрофиясы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Аденоидтардың гипертрофиясымен тонзиллалардың гипертрофиясы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Тонзиллалар мен аденоидтардың басқа созылмалы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 қатпарлары мен көмейдің сал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 қатпарлары мен көмейдің полипі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 қатпарларының түйіндері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 қатпарларының басқа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Көмейдің спазмы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Көмейдің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Көмейдің басқа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Жұтқыншақтың басқа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тыныс жолдарының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Панлобулярлық эмфизема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Центрилобулярлық эмфизема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эмфизема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Эмфизема (өкпе) (өкпе)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Асқынуы анықталмаған созылмалы обструктивті өкпе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созылмалы обструктивті өкпе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обструктивті өкпе ауруы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Аллергиялық компонент басым демікпе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Аллергиялық емес астма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демікпе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демікпе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Астматикалық күй [status asthmaticus] (астматикалық күй)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Бронхоэктатикалық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Көміршінің пневмокониозы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 пен басқа да минералды заттардан туындаған Пневмокониоз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 шаңынан туындаған Пневмокониоз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кремний бар басқа шаңдан туындаған Пневмокониоз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Алюминоз (өкпе)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Боксит фиброзы (өкпе)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Пневмокониоз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байланысты Пневмокониоз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Биссиноз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заттардан, газдардан, түтіннен және будан туындаған Бронхит және пневмонит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пен құсудан туындаған Пневмонит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Майлар мен эссенцияларды деммен жұту нәтижесінде пайда болатын Пневмонит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қатты заттар мен сұйықтықтардан туындаған Пневмонит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сыртқы агенттер тудырған тыныс алу жағдайлары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сыртқы агенттер тудыратын тыныс алу жағдайлары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өкпе эозинофилиясы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Альвеолярлы және парието-альвеолярлы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 туралы айтылған басқа интерстициальды өкпе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интерстициальді өкпе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интерстициальді өкпе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плевра эффузиясы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жай-күйлер кезіндегі плевра эффузиясы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Асбестоз туралы айтылған плевралық бляшка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Хилус эффузиясы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Фиброторакс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плевралық жағдайлар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плевралық зақымдану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Трахеостома жұмысының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процедуралардан кейін дауыстық аппараттың астындағы Стеноз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процедуралардан кейінгі басқа тыныс алу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респираторлық [тыныс алу]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бронх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коллапсы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Интерстициальді эмфизема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басқа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средостения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Диафрагма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тыныс алу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Ревматоидты өкпе ауруы (M05. 1†)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ауруының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 сүйектерінің негізгі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Жақ-бет арақатынасының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K07.6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Темпомандибулярлы буын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жақ-бет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Ауыздың өсу (неодонтогенді) кисталары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жақ кисталары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ауыз аумағының басқа анықталған кисталары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 сүйектерінің дамуының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алып жасушалы гранулема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Жақтың қабыну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жақ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Сиалоаденит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Сілекей безінің фистуласы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Сиалолитиаз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Сілекей безінің Мукоцеле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Сілекей бездерінің басқа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Ауызша мукозит (ойық жара)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және тілді қоса алғанда, ауыз қуысы эпителийінің басқа да өзгерістері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қуысының субмукозалы фиброзы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Тілдің басқа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Эзофагитпен гастроэзофагеальды рефлюкс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Өңештің жүрек бөлігінің ахалазиясы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 жарасы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 дискинезиясы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өңеш дивертикулы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Асқазан-өңештің жыртылу-геморрагиялық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 ауруы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Туберкулезді эзофагит (A18. 8†)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Шағас ауруы кезінде өңештің кеңеюі (B57.3†)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кетусіз және перфорациясыз өткір асқазан жарасы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кетусіз немесе перфорациясыз созылмалы асқазан жарасы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кетусіз немесе перфорациясыз жедел немесе созылмалы ретінде анықталмаған асқазан жарасы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екі елі ішектің қан кетусіз және тесусіз өткір жарасы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екі елі ішектің ойық жарасы қан кетусіз немесе перфорациясыз созылмалы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кетусіз немесе тесусіз өткір немесе созылмалы ретінде анықталмаған он екі елі ішектің ойық жарасы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локализацияның қан кетусіз және тесусіз өткір пептидтік ойық жарасы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локализацияның қан кетусіз немесе тесусіз созылмалы ойық жарасы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кетусіз немесе тесусіз жіті немесе созылмалы ретінде анықталмаған анықталмаған орналасқан пептидтік ойық жара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кетусіз немесе тесусіз жіті немесе созылмалы ретінде анықталмаған гастроеюналдық ойық жара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Ересектердегі гипертрофиялық пилоростеноз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шыны тәрізді қаттылық және асқазан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Пилороспазм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дивертикуласы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мен он екі елі ішектің фистуласы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және он екі елі ішек полипі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мен он екі елі ішектің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мен он екі елі ішектің анықталмаған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Аппендициттің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Аппендицит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Қосымшаның гиперплазиясы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Аппендикуляр тастар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Қосымшаның дивертикулы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Аппендикс жыланкөзі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Қосымшаның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қосымша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немесе гангренасы жоқ екі жақты ішек грыжасы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жақты немесе анықталмаған ішек грыжасы немесе гангренасы жоқ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немесе гангренасы жоқ екі жақты феморальды грыжа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жақты немесе анықталмаған феморальды грыжа немесе гангрена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немесе гангренасы жоқ кіндік грыжасы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Іштің алдыңғы қабырғасының бітелуі немесе гангренасы жоқ Грыжа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немесе гангренасы жоқ диафрагматикалық грыжа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Іштің өтімсіздігі немесе гангренасы жоқ басқа анықталған грыжа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Іштің өтімсіздігі немесе гангренасы жоқ анықталмаған грыжа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 ішек Крон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 ішек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 ауруының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Крон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жаралы (созылмалы) панколит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жаралы (созылмалы) проктит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жаралы (созылмалы) ректосигмоидит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 ішектің псевдополипозы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Мукозды проктоколит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ойық жаралы колиттер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ойық жаралы колит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гастроэнтерит және колит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Уытты гастроэнтерит және колит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Аллергиялық және алиментарлық гастроэнтерит және колит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инфекциялық емес гастроэнтериттер және колиттер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емес гастроэнтерит және анықталмаған колит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Ішектің созылмалы тамыр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 ішектің ангиодисплазиясы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Ішектің басқа тамырлы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Перфорациясыз және абсцесссіз аш ішектің дивертикулярлық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Перфорациясыз және абсцесссіз тоқ ішектің дивертикулярлық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және тоқ ішектің перфорациясыз және абсцесссіз дивертикулярлық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Ішектің дивертикулярлық ауруы, анықталмаған бөлігі, перфорациясыз және абсцесссіз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Мегаколон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Спазм анальды сфинктер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анустың жарылуы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Анустың анықталмаған жарықшағы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Жыланкөз артқы өту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бұрышты фистула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Аноректальды фистула (тік ішек пен анус арасындағы фистула)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Полипы анальді арна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ішек полипі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Анустың түсуі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ішектің пролапсы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Анус пен тік ішектің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Анус және тік ішек жарасы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проктит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Анус пен тік ішектің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жыланкөзі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жарасы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Энтероптоз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Ішектің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ішек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дәрежелі Геморрой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дәрежелі Геморрой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Төртінші дәрежелі Геморрой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Перианальды веноздық тромбоз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нақтыланған геморрой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Геморрой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Перитонеальді адгезиялар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Перитонийдің басқа анықталған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перитонийдің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 гепатит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 фиброз және бауыр склерозы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 бауыр циррозы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 бауыр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анықталмаған алкогольдік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Холестазбен бауырдың уытты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некрозымен бауырдың уытты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тұрақты гепатит сияқты бауырдың уытты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белсенді гепатит сияқты бауырдың уытты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гепатит суреті бар бауырдың уытты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фиброзымен және бауыр циррозымен уытты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басқа бұзылыстарының суреті бар бауырдың уытты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бауырдың уытты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созылмалы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бауыр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созылмалы персистирлеуші гепатит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созылмалы лобулярлы гепатит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созылмалы белсенді гепатит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басқа созылмалы гепатиттер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созылмалы гепатит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фиброзы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склерозы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склерозымен бірге бауыр фиброзы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билиарлы цирроз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билиарлы цирроз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билиарлы цирроз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және анықталмаған бауыр циррозы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гранулематозды гепатит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Аутоиммунды гепатит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басқа анықталған қабыну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анықталмаған қабыну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бауырдың майлы дегенерациясы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созылмалы пассивті толыққандылығы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пелиозы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Порталдық гипертензия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бауыр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инфекциялық және паразиттік аурулар кезіндегі бауырдың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басқа аурулар кезінде бауырдың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Холециститсіз өт қабының тастары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Холангит немесе холециститсіз өт жолдарының тастары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Холелитиаздың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холецистит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Холециститтің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Холецистит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қабының бітелуі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қабының тамшылары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қабының жыланкөзі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қабының холестерозы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қабының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өт ағыны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жолын тесу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жолының жыланкөзі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Одди сфинктерінің спазмы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жолдарының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алкоголь этиологиясының панкреатиті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созылмалы панкреатиттер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 безінің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 ісік ұйқы безі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 безінің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 [идиопатиялық стеаторея]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Ішектегі сіңудің басқа да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ішекте сіңу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синдромдары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Колостомия мен энтеростомиядан кейінгі Дисфункция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Постхолецистэктомиялық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жіктелмеген, медициналық рәсімдерден кейінгі ас қорыту органдарының басқа да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Абсцесссіз пилонидті киста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Пиодерма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пемфигус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 тәрізді пемфигус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Бразилиялық пемфигус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Эритематозды пемфигус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заттармен туындаған пемфигус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Пемфигустың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пемфигус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Буллезді пемфигоид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Балалардағы созылмалы буллез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Герпетиформды Дерматит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Қышыма Бенье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атопиялық дерматиттер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заттардан туындаған аллергиялық байланыс дерматиті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 мен дәрі-дәрмектерден туындаған терідегі жалпыланған бөртпе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Түйінді қышыма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Монета тәрізді экзема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дерматит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дерматит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Дерматит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Жалпыланған пустулярлы псориаз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Акродерматитке төзімді [Аллопо]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Алақан мен табан пустулезі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Тамшы тәрізді Псориаз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псориаз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Питириаз лихеноидты және шешек тәрізді өткір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бляшкалы парапсориаз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Питириаз қызғылт [Жибера]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 гипертрофиялық қызыл жалпақ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жалпақ буллезді Лишай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Аллергиялық есекжем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формалы туберкулез емес эритема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пішінді буллезді эритема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эритема көп пішінді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көп формалы Эритема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Уытты эритема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фототоксикалық реакция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фотоаллергиялық реакция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L71.8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Розасеяның тағы бір түрі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ихтиоз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Декубитальды ойық жара III дәреже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Декубитальды ойық жара IV дәреже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Тыртық жағдайлары және тері фиброзы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Сақиналы Гранулема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Бөтен денеден туындаған тері және тері асты клетчаткасының гранулемасы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Дискоидты қызыл жегі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Субакуталық қызыл эритематоз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шектеулі қызыл жегі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Локализацияланған склеродерма [morphea] (морфеа)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Сызықтық склеродерма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аяқтың жарасы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терінің созылмалы жарасы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реактивті артропатиялар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Фелти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Ревматоидты өкпе ауруы (J99.0*)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Ревматоидты васкулит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мүшелер мен жүйелерді қатыстыра отырып ревматоидты артрит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серопозитивті ревматоидты артрит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серопозитивті ревматоидты артрит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Серонегативті ревматоидты артрит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Ересектерде пайда болған Стилл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Ревматоидты бурсит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Ревматоидты түйін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Қабыну полиартропатиясы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ревматоидты артриттер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ревматоидты артрит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ревматоидты артрит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анкилозды спондилит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 түрде басталатын жасөспірімдер артриті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полиартрит (серонегативті)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Пауциартикулярный жасөспірімдер артрит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подагра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функциясының бұзылуына байланысты Подагра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бір қайталама подагра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Вилла-түйіндік [виллонодуриялық] синовит (пигментті)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Палиндромды ревматизм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Травматикалық артропатия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басқа да нақтыланған артропатиялар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Полиартрит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Моноартрит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нақтыланған артриттер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Артрит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басқа анықталған аурулар кезіндегі Артропатия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жайылған (остеоартрит)артрозы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реттік артроз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полиартроз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бастапқы коксартроз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бастапқы коксартроз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Дисплазия нәтижесінде екі жақты Коксартроз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диспластикалық коксартроздар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жарақаттан кейінгі коксартроз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посттравматикалық коксартроздар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қайталама коксартроздар екі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қайталама коксартроздар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Коксартроз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екі жақты гонартроз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бастапқы гонартроз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Жарақаттан кейінгі екі жақты гонартроз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Жарақаттан кейінгі басқа гонартроздар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қайталама гонартроздар екі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қайталама гонартроздар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Гонартроз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карпальды-метакарпальды буынның екі жақты бастапқы артрозы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карпальды-метакарпальды буынның басқа да бастапқы артроздары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бірінші карпальды-метакарпальды буынның жарақаттан кейінгі артрозы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карпальды-метакарпальды буынның жарақаттан кейінгі басқа артроздары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карпальды-метакарпальды буынның басқа қайталама артроздары екі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карпальды-метакарпальды буынның басқа қайталама артроздары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буындардың бастапқы артрозы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буындардың жарақаттан кейінгі артрозы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буындардың қайталама артрозы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нақтыланған артроз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Артроз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Деформация саусақ (ев)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бармақтың сыртқы қисықтығы (hallus valgus) (халлус валгус) (сатып алынған)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Ригидный бармағын табан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бармақтың басқа деформациялары (сатып алынған)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Табанның балға тәрізді басқа да деформациялары (сатып алынған)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 саусағының(тарының) басқа да деформациялары (сатып алынған)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Табанның анықталмаған саусағының(цев) жүре пайда болған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вальгустық деформация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варустық деформация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Иілу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немесе қолдың салбырауы (сатып алынған)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табан [per planus] (сатып алынған)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тырнақ тәрізді щетка, қиғаш, қуыс табан (биік күмбезбен) және қисық табан (клубтық аяқ)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алынған білек пен аяқтың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әртүрлі ұзындығы (сатып алынған)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Аяқ-қолдардың анықталған басқа да деформациялары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аяқ-қолдардың жүре пайда болған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Пателланың әдеттегі орналасуы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Үйреншікті подвывих тізе тобығының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Пателлар мен жамбас сүйектері арасындағы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Пателаның басқа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Пателлар хондромаляциясы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Пателаның басқа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Пателланың анықталмаған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Кистикалық менискус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 тәрізді менискус (туа біткен)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жыртылу немесе жарақат салдарынан менискус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Менискустың басқа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денесін тізе буынында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буынының созылмалы тұрақсыздығы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Тізенің байламының(ок) басқа стихиялық көз жасы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ішкі тізе жарақаттары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буынының анықталмаған ішкі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Буындағы еркін дене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Артикулярлы шеміршектің басқа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Байламдардың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буынның патологиялық жылжуы және сублюксациясы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Буынның қайталанатын дислокациясы және сублюксациясы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 контрактурасы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Анкилоз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Протрузия вертлужной қатпары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буындардың анықталған басқа да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 фистуласы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буын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бірлескен тұрақсыздық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Жалқық бұл буынында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буынның кермектігі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Остеофит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бірлескен аурулар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Түйіндік полиартериит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зақымдануымен Полиартериит [Черджа-Стросса]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Ювенильді полиартериит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Шырышты-тері лимфонодулярлы синдромы [Кавасаки]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Түйіндік полиартериитпен байланысты басқа жағдайлар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сезімтал ангиит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Тромботикалық микроангиопатия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Өлімге әкелетін орта гранулема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Вегенердің Грануломатозы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 доғасының синдромы [Такаясу]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Ревматизм полимиалгиясы бар алып жасушалы артерит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алып жасушалық артериттер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Микроскопиялық полиангит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некротикалық васкулопатиялар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некротикалық васкулопатия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жүйелі қызыл жегі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мүшелері немесе жүйелері зақымданған жүйелі қызыл жегі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 қызыл жегі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жүйелі қызыл жегі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дерматомиозит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дерматомиозиттер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Полимиозит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Дерматополимиозит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Прогрессивті жүйелік склероз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CR(E) ST синдромы [кальциноз, Рейно синдромы, өңеш дисфункциясы, склеродактилия және телеангиэктазияның үйлесімі]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 мен химиялық қосылыстардан туындаған жүйелік склероз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склероздың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жүйелі склероз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синдром [Шегнер]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кросс-синдромдар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Бехчет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Ревматизм полимиалгиясы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Диффузды (эозинофильді) фасциит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ошақты фибросклероз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Вебер-Крисценнің қайталанатын панникулиті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Гипермобилділік синдромы, шамадан тыс ұтқырлық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 тіннің басқа анықталған жүйелік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дәнекер тіннің жүйелі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Неоплазмалардағы дермато (поли)миозит (C00-D48†)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Ісіктерге арналған Артропатия (C00-D48†)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 кезіндегі Артропатия (D66-D68†)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басқа ауруларындағы Артропатия (D50-D76†)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аса жоғары сезімталдық реакциялары кезіндегі Артропатия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басқа аурулар кезіндегі дәнекер тіннің жүйелі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Позициялық Кифоз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қайталама кифоздар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және анықталмаған кифоздар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лордоздар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Нәрестелік идиопатиялық сколиоз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идиопатиялық сколиоз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идиопатиялық сколиоздар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Торакогендік сколиоз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Жүйке-бұлшықет сколиозы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қайталама сколиоздар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Сколиоздың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Сколиоз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Омыртқаның жас остеохондрозы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Ересектердегі омыртқаның остеохондрозы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Омыртқаның анықталмаған остеохондрозы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Спондилолиз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Спондилолистез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Омыртқалы бағанның басқа қосындылары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Миелопатиямен таныс атланто - осьтік сублюксация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таныс Атлант-осьтік сублюксациялар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Омыртқалардың басқа әдеттегі сублюктері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Кривошея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деформациялық дорсопатиялар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Анкилозды спондилит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 энтезопатиясы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Сакроилеит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Омыртқалы Остеомиелит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Омыртқааралық дискілердің инфекциясы (пиогендік)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Дисцит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инфекциялық спондилопатиялар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қабыну спондилопатиялары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жұлын немесе жұлын артериясының қысылу синдромы (G99.2*)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Миелопатиясы бар басқа спондилоздар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Радикулопатиясы бар басқа спондилоздар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Травматикалық спондилопатия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 кернеумен байланысты омыртқаның сынуы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омыртқаның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спондилопатиялар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Спондилопатия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 туберкулезі (A18. 0†)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Бруцеллезді спондилит (A23.-†)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Энтеробактериалдық спондилит (A01-A04†)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Миелопатиясы бар мойын бөлігінің омыртқааралық дискісінің зақымдануы (G99.2*)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омыртқааралық дискісінің радикулопатиямен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типтегі мойын омыртқааралық дискінің ығысуы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 омыртқааралық дискінің басқа дегенерациясы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 омыртқааралық дискінің басқа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омыртқааралық дискісінің анықталмаған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 және миелопатиясы бар басқа бөлімдердің омыртқааралық дискілерінің зақымдануы (G99.2*)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 және радикулопатиясы бар басқа бөлімдердің омыртқааралық дискілерінің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Омыртқааралық дискінің тағы бір нақтыланған жылжуы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Омыртқааралық дискінің басқа анықталған дегенерациясы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Шморльдің түйіндері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Омыртқааралық дискінің басқа анықталған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Омыртқааралық дискінің анықталмаған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Мойын-иық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 тұрақсыздығы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сыныпталмаған құйымшақ-құйымшақ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 мен омыртқаға әсер ететін Панникулит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миозит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Интерстициальді миозит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жіктелмеген, бөгде дененің түсуінен туындаған жұмсақ тіндердің гранулемасы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Травматикалық миозитті оссификациялау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 үдемелі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Паралитикалық калькуляция және бұлшықет оссификациясы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Күйікке байланысты бұлшықеттерді кальцификациялау және оссификациялау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Бұлшықеттің басқа кальцификациясы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Бұлшықеттің бөлінуі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Бұлшықеттің тағы бір жыртылуы (травматикалық емес)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Иммобилизация синдромы (параплегиялық)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контрактурасы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бұлшықет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инфекциялық (тено)синовиттер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Кальцификациялаушы тендинит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Щелкающий саусақ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Радиалды сүйектің шиловидтық өсінінің теносиновиті [де Кервен синдромы]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синовиттер мен теносиновиттер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Синовит және теносиновит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Экстензорлы сіңірлердің өздігінен жарылуы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Иілгіш сіңірлердің өздігінен жарылуы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сіңірлердің өздігінен жарылуы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сіңірлердің өздігінен жарылуы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өкше [Ахил] сіңірі (сатып алынған)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сіңір контрактурасы (қынаптың)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синовиальды гипертрофия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Ганглион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Синовиальды қабықтар мен сіңірлердің басқа да анықталған зақымданулары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Синовиальді қабық пен сіңірдің анықталмаған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мен білектің созылмалы крепитациялайтын синовиті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Бурсит щеткалары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 өсіндісінің бурситі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 буынының басқа бурситтері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Препателлярлық бурсит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буынының басқа бурситтері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вертел бурситі (жамбас сүйегі)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Жүктемеге, шамадан тыс жүктемеге және қысымға байланысты жұмсақ тіндердің басқа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Жүктемемен, артық жүктемемен және қысыммен байланысты анықталмаған жұмсақ тіндер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жұқпалы бурситтер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Синовиальная ісік подколенной облысы [Бейкера]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Синовиальды сөмкенің тағы бір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Синовиальды сөмкеде кальцийдің тұнбасы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басқа бурситтер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бурсопатиялар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Бурсопатия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Ладонды фассиялық фиброматоз [Депюитрена]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Плантациялық фассиялық фиброматоз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Түйіндік фасциит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Псевдосаркоматозды фиброматоз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Фасциит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Некротикалық фасцит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Жабысқақ иық капсулиті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ротаторының қысылу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Туындауы мүмкін екі басты бұлшық еттің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бурситі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Иықтың басқа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тіндердегі қалдық бөгде зат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 сынуы бар постменопаузалық остеопороз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безді алып тастағаннан кейін патологиялық сынуы бар Остеопороз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 сынуы бар дәрілік остеопороз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 сынуы бар идиопатиялық остеопороз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 сынуы бар басқа остеопороз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остеопороз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Сынықтың нашар өсуі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Сынықтың өсуі [псевдоартроз]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патологиялық сынықтар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тұтастығының басқа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сүйек тұтастығының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Фиброзды дисплазия (селективті, бір сүйек)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сүйек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Аневризмалық сүйек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сүйек кисталары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тығыздығы мен құрылымының басқа да анықталған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остеомиелит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көп ошақты остеомиелит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Құрғатылған синусы бар созылмалы остеомиелит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созылмалы гематогенді остеомиелиттер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созылмалы остеомиелит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остеомиелит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асептикалық сүйек некрозы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остеонекроз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Жарақатқа байланысты Остеонекроз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бір қайталама остеонекроз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остеонекроз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Остеонекроз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Пагет ауруы кезінде бас сүйегінің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Пагет ауруы кезінде басқа сүйектердің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Алгонейродистрофия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гипертрофиясы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Остеолиз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сүйек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сүйек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туберкулезі (A18. 0†)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басқа инфекциялық аурулар кезіндегі Периостит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басқа инфекциялық аурулар кезіндегі Остеопатия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Кессон ауруы кезіндегі Остеонекроз (T70. 3†)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Гемоглобинопатияға байланысты Остеонекроз (D50-D64†)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басқа аурулар кезіндегі Остеонекроз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Ісік кезіндегі деформациялаушы остеит (C00-D48†)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M90.7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Ісік кезіндегі сүйектердің сынуы (C00-D48†)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остеохондрозы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Феморальды бастың жас остеохондрозы [Легга-Калве-Пертес]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остеохондроздан кейін жамбас деформациясы (Cox plana) (Кокс жоспары)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пен жамбастың басқа жас остеохондрозы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және кіші тибияның жас остеохондрозы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Тарсус жас остеохондрозы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Метатарустың жас остеохондрозы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бір нақтыланған жастар остеохондрозы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сүйектің жоғарғы эпифизінің тайып кетуі (жарақаттық емес)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 остеохондриті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остеохондропатиялар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Остеохондропатия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Шеміршектің басқа анықталған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Бастың басқа деформациялары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 мен қабырғалардың жүре пайда болған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деформациялар сүйек-бұлшық ет жүйесі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Синтезден немесе артродезден кейінгі Псевдоартроз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 протезінің ортопедиялық имплантатын немесе сүйек пластинасын орнатқаннан кейінгі сынық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процедуралардан кейінгі тірек-қимыл жүйесінің басқа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үдемелі нефритикалық синдром, елеусіз гломерулярлық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үдемелі нефритикалық синдром, ошақтық және сегменттік гломерулярлық зақымданулар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дамып келе жатқан нефрит синдромы, диффузды мембраналық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үдемелі нефрит синдромы, диффузды мезангиальді пролиферативті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үдемелі нефритикалық синдром, диффузды эндокапиллярлық пролиферативті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үдемелі нефритикалық синдром, диффузды мезангиокапиллярлық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дамып келе жатқан нефрит синдромы, қатты тұнба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дамып келе жатқан нефрит синдромы, диффузды орақ тәрізді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дамып келе жатқан нефрит синдромы, басқа да өзгерістер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дамып келе жатқан нефритикалық синдром, анықталмаған өзгеріс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Қайталанатын және тұрақты гематурия, елеусіз гломерулярлық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Қайталанатын және тұрақты гематурия, ошақтық және сегменттік гломерулярлық зақымданулар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Қайталанатын және тұрақты гематурия, диффузды мембраналық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Қайталанатын және тұрақты гематурия, диффузды мезангиальді пролиферативті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Қайталанатын және тұрақты гематурия, диффузды эндокапиллярлық пролиферативті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Қайталанатын және тұрақты гематурия, диффузды мезангиокапиллярлық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Қайталанатын және тұрақты гематурия, тығыз шөгінді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Қайталанатын және тұрақты гематурия, диффузды орақ тәрізді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Қайталанатын және тұрақты гематурия, басқа да өзгерістер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Қайталанатын және тұрақты гематурия, анықталмаған өзгеріс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нефритикалық синдром, елеусіз гломерулярлық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нефритикалық синдром, ошақтық және сегменттік гломерулярлық зақымданулар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нефритикалық синдром, диффузды мембраналық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нефрит синдромы, диффузды мезангиальді пролиферативті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нефритикалық синдром, диффузды эндокапиллярлық пролиферативті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нефритикалық синдром, диффузды мезангиокапиллярлық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нефритикалық синдром, тығыз тұнба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нефрит синдромы, диффузды орақ тәрізді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нефритикалық синдром, басқа да өзгерістер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нефритикалық синдром, анықталмаған өзгеріс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Нефротикалық синдром, елеусіз гломерулярлық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Нефротикалық синдром, ошақтық және сегменттік гломерулярлық зақымданулар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Нефротикалық синдром, диффузды мембраналық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Нефротикалық синдром, диффузды мезангиальді пролиферативті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Нефротикалық синдром, диффузды эндокапиллярлық пролиферативті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Нефротикалық синдром, диффузды мезангиокапиллярлық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Нефротикалық синдром, тығыз тұнба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Нефротикалық синдром, диффузды орақ тәрізді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Нефротикалық синдром, басқа өзгерістер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Нефротикалық синдром, анықталмаған өзгеріс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морфологиялық зақымдануы бар оқшауланған протеинурия, диффузды мембраналық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морфологиялық зақымдануы бар оқшауланған протеинурия, диффузды мезангиальді пролиферативті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морфологиялық зақымдануы бар оқшауланған протеинурия, диффузды эндокапиллярлық пролиферативті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морфологиялық зақымдануы бар оқшауланған протеинурия, диффузды мезангиокапиллярлық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морфологиялық зақымдануы бар оқшауланған протеинурия, тығыз тұнба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морфологиялық зақымдануы бар оқшауланған протеинурия, диффузды орақ тәрізді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морфологиялық зақымдануы бар оқшауланған протеинурия, басқа да өзгерістер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тұқым қуалайтын нефропатия, диффузды мембраналық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тұқым қуалайтын нефропатия, диффузды мезангиальді пролиферативті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тұқым қуалайтын нефропатия, диффузды эндокапиллярлық пролиферативті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тұқым қуалайтын нефропатия, диффузды мезангиокапиллярлық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тұқым қуалайтын нефропатия, тығыз шөгу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тұқым қуалайтын нефропатия, диффузды орақ тәрізді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инфекциялық және паразиттік аурулар кезіндегі гломерулярлық зақымданулар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Ісіктердің гломерулярлық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аурулары мен иммундық бұзылулар кезіндегі гломерулярлық зақымданулар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диабетіндегі гломерулярлық зақымданулар (E10-14†)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Эндокриндік жүйенің басқа аурулары, тамақтанудың бұзылуы және зат алмасудың бұзылуы кезіндегі гломерулярлық зақымданулар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 тінінің жүйелік ауруларындағы гломерулярлық зақымданулар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басқа аурулар кезіндегі гломерулярлық зақымданулар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Рефлюкспен байланысты обструктивті емес созылмалы пиелонефрит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обструктивті пиелонефрит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созылмалы тубулоинтерстициальді 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созылмалы тубулоинтерстициальді 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Қалқанша-несепағар қосылысының обструкциясы бар Гидронефроз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несепағардың стриктурасы бар Гидронефроз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пен несепағардың тасқа бітелуі бар Гидронефроз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және анықталмаған гидронефроздар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Гидроуретер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Гидронефрозсыз несепағардың бүгілуі және структурасы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Қуық-несепағар рефлюксіне байланысты Уропатия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обструктивті уропатия және рефлюкс-уропатия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Обструктивті уропатия және рефлюкс-анықталмаған уропатия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Балқан нефропатиясы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басқа анықталған тубулоинтерстициальді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Трансплантаттан бас тарту кезінде бүйректің тубулоинтерстициальді зақымдануы (T86.-†)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зақымдануының соңғы сатысы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созылмалы ауруы, 1 кезең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созылмалы ауруы, 2 кезең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созылмалы ауруы, 3 кезең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ауруы, 4 кезең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созылмалы ауруы, 5 кезең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жеткіліксіздігінің басқа көріністері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анықталмаған созылмалы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бүйрек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тастар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Тастар мочеточника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Несепағар тастары бар бүйрек тастары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Зәр тастары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Қуықтағы тастар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Уретрадағы тастар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Зәр шығару жолдарының төменгі бөліктеріндегі басқа тастар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Зәр шығару жолдарының төменгі бөліктеріндегі анықталмаған тастар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Шистосомоздағы зәр тастары [бильгарциоз] (B65.-†)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басқа аурулар кезіндегі зәр шығару жолдарының тастары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Мыжылған бүйрек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бүйрек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пен несепағардың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бүйрек және несепағар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тежелмеген қуық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рефлекторлық қуық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қуықтың нейрогендік әлсіздігі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Қуықтың басқа нейромашыкулалық дисфункциялары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Қуықтың жүйке-бұлшықет дисфункциясы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Қуықтың мойын обтурациясы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Қуық-ішек жыланкөз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көпіршік жыланкөзі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 дивертикуласы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Қуықтың басқа анықталған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Қуықтың анықталмаған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Жарақаттан кейінгі уретральды стриктура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уретраның инфекциядан кейінгі стриктурасы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Уретраның басқа құрылымы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уретраның структурасы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Уретральды жыланкөз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Уретральды дивертикул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Уретральды карбункул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Уретраның шырышты қабығының пролапсы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Уретраның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уретра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Еріксіз зәр шығару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Зәр ұстамаудың басқа анықталған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Зәр шығару жүйесінің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Зәр шығару жүйесінің бұзылуы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 асты безінің гиперплазиясы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 асты безінің тастары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Қуықасты безінің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Гидроцеле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Инфекцияланған гидроцеле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Гидроцелдің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Гидроцеле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Сперматоцеле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Форекс, фимоз және парафимоз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жыныс мүшесінің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 атрофиясы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 жыныс мүшелерінің тамырлы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 жыныс мүшелерінің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Солитарлық сүт безі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Диффузды кистозды мастопатия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фиброаденозы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фибросклерозы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қатерсіз сүт безі дисплазиясы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анықталмаған қатерсіз дисплазиясы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қабыну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безінде анықталмаған білім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сүт безінің некрозы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сальпингит және оофорит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Жатырдың созылмалы қабыну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параметрит және жамбас целлюлиті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Әйелдерде созылмалы жамбас перитониті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Әйелдерде анықталмаған жамбас перитониті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Әйелдердегі жамбас перитонеальді адгезиялар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Әйелдердің жамбас органдарының басқа да анықталған қабыну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Ісік бартолиновой безі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жара вульвы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 пен вульваның басқа да анықталған қабыну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эндометриозы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без эндометриозы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Фаллопиялық түтіктің эндометриозы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перитонийінің эндометриозы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Ректовагинальді қалқаның және қынаптың эндометриозы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эндометриозы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тыртығының эндометриозы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эндометриоз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Эндометриоз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Әйелдерде Уретроцеле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Цистоцеле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Жатырдың және қынаптың толық емес пролапсы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Жатырдың және қынаптың толық түсуі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жатыр мен қынаптың түсуі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Эритроцеле қынаптың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Ректоцеле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 жыныс мүшелерінің пролапсының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 жыныс мүшелерінің анықталмаған пролапсы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Везирно-влагалищный жыланкөз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Әйелдердің несеп-жыныс жолдарының басқа да жыланкөздері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Фистула влагалищно-тонкокишечный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Фистула вагинальды-жуан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Әйелдердегі басқа да ішек-жыныс жыланкөздері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Әйелдердегі жыныс-тері жыланкөздері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 жыныс мүшелерінің басқа жыланкөздері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Фолликулярлы ісік зерттейтін ультрадыбыс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дененің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және анықталмаған аналық без кисталары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без бен фаллопиялық түтіктің сатып алынған атрофиясы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без бен фаллопиялық түтіктің пролапсы және грыжасы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бездің, фаллопиялық түтіктің және жатырдың кең байламының басқа қабынбайтын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бездің, фаллопиялық түтіктің және жатырдың кең байламының қабынбайтын ауруы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денесінің полипі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 полипі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қынаптың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вульвы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 жыныс мүшелерінің басқа бөлімдерінің полипі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 жыныс мүшелерінің анықталмаған полипі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Железистая гиперплазия эндометрия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Эндометрияның аденоматозды гиперплазиясы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Жатырдың субинволюциясы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Внутриматочные синехии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Гематометр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 қоспағанда, жатырдың басқа анықталған қабынбайтын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 қоспағанда, анықталмаған жатырдың қабынбайтын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әлсіз дисплазиясы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орташа дисплазиясы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жіктелмеген, жатыр мойнының айқын білінетін дисплазиясы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анықталмаған дисплазиясы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лейкоплакиясы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ескі жарылуы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структурасы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гипертрофиялық ұзаруы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басқа анықталған қабынбайтын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Әлсіз айқын дисплазия қынаптың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қынап дисплазиясы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қынаптың айқын білінетін дисплазиясы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 дисплазиясы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қынаптың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Стриктура және атрезия қынаптың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Қынаптың басқа қабынбайтын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Қынаптың анықталмаған қабынбайтын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Вульваның әлсіз дисплазиясы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дисплазия вульвы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вульваның айқын білінетін дисплазиясы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вульваның дисплазиясы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вульвы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Ісік вульвы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Вульва мен перинэяның басқа анықталған қабынбайтын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Вульва мен перинэяның анықталмаған қабынбайтын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аменорея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циклмен мол және жиі етеккір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емес циклмен ауыр және жиі етеккір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 менструация осы кезеңде пубертатном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емес етеккірдің басқа анықталған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Жатырдан және қынаптан басқа анықталған қалыптан тыс қан кетулер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Үйреншікті тармақшасы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Овуляцияның болмауымен байланысты әйел бедеулігі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 бедеулігі құбыр шығу тегі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Жатырдан шыққан әйел бедеулігі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бедеулігі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 факторларына байланысты әйелдер бедеулігі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бедеулігінің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ұрықтандыруға байланысты басқа асқынулар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Операциядан кейінгі уретраның структурасы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Операциядан кейінгі адгезиясы қынаптың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Жатырдың экстирпациясынан кейін қынаптың күмбезінің түсуі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жамбаста операциядан кейінгі адгезиялар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Зәр шығару жолдарының сыртқы стомасының дисфункциясы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процедуралардан кейін генитурарлы жүйенің басқа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процедуралардан кейін несеп-жыныс жүйесінің бұзылуы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 ұрық жұмыртқасы және көпіршікті емес сырғанау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Сәтсіз түсік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Тұжырымдаманың басқа анықталған анормальды өнімдері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Тұжырымдаманың анормальды өнімі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Аборт, эктопиялық және молярлық жүктіліктен туындаған метаболикалық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босануды және босанғаннан кейінгі кезеңді қиындататын бұрын болған эссенциалдық гипертензия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босануды және босанғаннан кейінгі кезеңді қиындататын бұрын болған кардиоваскулярлық гипертензия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босануды және босанғаннан кейінгі кезеңді қиындататын бұрын болған бүйрек гипертензиясы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болған кардиоваскулярлық және бүйрек гипертензиясы, жүктілікті, босануды және босанғаннан кейінгі кезеңді қиындатады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босануды және босанғаннан кейінгі кезеңді қиындататын бұрын болған қайталама гипертензия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болған, жүктілікті, босануды және босанғаннан кейінгі кезеңді қиындататын, анықталмаған гипертензия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протеинуриямен бұрын болған гипертензия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Жүктіліктен туындаған ісіну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Жүктілікке байланысты протеинурия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Жүктілікке байланысты протеинуриямен ісіну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Жүктіліктен туындаған гипертензия маңызды протеинуриясыз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Преэклампсия [нефропатия] ауырлығы орташа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Анадағы анықталмаған Гипертензия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Метаболизмі бұзылған жүкті әйелдердің шамадан тыс немесе ауыр құсу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 әйелдердің кеш құсуы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 төменгі аяқтың варикозды тамырлары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 жыныс мүшелерінің варикозды тамырлары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кезіндегі Геморрой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кезіндегі басқа веноздық асқынулар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кезіндегі бүйрек инфекциясы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кезіндегі қуық инфекциясы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кезіндегі уретральды Инфекция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кезіндегі зәр шығару жолдарының басқа бөлімдерінің инфекциясы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кезіндегі зәр шығару жолдарының инфекциясы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кезіндегі жыныс жолдарының инфекциясы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кезіндегі генитурарлы жолдардың басқа және анықталмаған инфекциясы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болған инсулинге тәуелді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болған инсулинге тәуелсіз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Тамақтанудың жеткіліксіздігімен байланысты бұрын болған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анықталмаған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 пайда болған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кезіндегі анықталмаған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кезіндегі тамақтану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 дене салмағының шамадан тыс жоғарылауы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 дене салмағының жеткіліксіз өсуі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Әдеттегі жүктілігі жоқ әйелге медициналық көмек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 қалған ішілік контрацептивтер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 Герпес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Анадағы гипотензивті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Жүктілік, босану және босанғаннан кейінгі кезеңде бауырдың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Жүктілік, босану және босанғаннан кейінгі кезеңде лональды буынның сублюксациясы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Жүктілікке байланысты басқа да нақтыланған жай-күйлер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 антенатальды тексеру кезінде анықталған гематологиялық ауытқулар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 антенатальды тексеру кезінде анықталған биохимиялық ауытқулар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 антенатальды тексеру кезінде анықталған цитологиялық өзгерістер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 ультрадыбыстық антенатальды тексеру кезінде анықталған патологиялық өзгерістер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 рентгенологиялық антенаталдық тексеру кезінде анықталған патологиялық өзгерістер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 антенатальды тексеру кезінде анықталған хромосомалық немесе генетикалық ауытқулар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 антенатальды тексеру кезінде анықталған нормадан басқа ауытқулар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 жұлын немесе эпидуральды анестезиядан туындаған бас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кезіндегі жұлын немесе эпидуральды анестезияның басқа асқынулары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кезіндегі анестезияның басқа асқынулары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кезіндегі анестезияның асқынуы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 жүктілік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есе жүктілік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ұрықпен жүктілік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жүктіліктің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көпұрықты жүктілік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жемісі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немесе бірнеше ұрықтың түсігінен кейінгі жүктіліктің жалғасуы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немесе бірнеше ұрықтың құрсақішілік өлімінен кейінгі жалғасқан жүктілік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жүктілікке тән басқа асқынулар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ұрықтың тұрақсыз жағдайы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Ананың медициналық көмегін қажет ететін ұрықтың глютеальды презентациясы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ұрықтың көлденең немесе қиғаш орналасуы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Анаға медициналық көмек көрсетуді талап ететін ұрықтың бет, маңдай немесе иек тұсы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Ананың медициналық көмегін қажет ететін жүктіліктің соңына дейін бастың жоғары тұруы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бір немесе бірнеше ұрықтың дұрыс көрсетілмеуі бар көпұрықты жүктілік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ұрықтың аралас презентациясы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ұрықтың дұрыс көрсетілмеуінің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ұрықтың дұрыс көрсетілмеуі,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диспропорцияға әкелетін жамбас сүйектерінің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Аналарға медициналық көмек көрсетуді талап ететін диспропорцияға әкелетін біркелкі тарылған жамбас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диспропорцияға әкелетін жамбас кіреберісінің тарылуы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диспропорцияға әкелетін жамбас шығуының тарылуы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аралас аналық және ұрық тектес Диспропорция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диспропорцияға әкелетін ұрықтың үлкен мөлшері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Ұрықтың гидроцефалиясы, ананың медициналық көмегін қажет ететін диспропорцияға әкеледі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диспропорцияға әкелетін ұрықтың басқа да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басқа себептер салдарынан Диспропорция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ететін, анықталмаған Диспропорция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Анаға медициналық көмек көрсетуді талап ететін жатырдың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Ананың медициналық көмегін қажет ететін жатыр денесінің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Ананың медициналық көмегін қажет ететін операциядан кейінгі жатырдың тыртығы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истмикалық-жатыр мойны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Анаға медициналық көмек көрсетуді талап ететін жатыр мойнының басқа да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Ананың медициналық көмегін қажет ететін жүкті жатырдың басқа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Анаға медициналық көмек көрсетуді талап ететін қынаптың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вульваның және қасаның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Анаға медициналық көмек көрсетуді талап ететін жамбас ағзаларының анықталған басқа да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жамбас ағзаларының аномалиясы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ұрықтағы орталық жүйке жүйесінің даму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Анаға медициналық көмек көрсетуді талап ететін ұрықтағы хромосомалық ауытқулар (болжамды)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ұрықта тұқым қуалайтын аурулар (болжамды)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ананың вирустық ауруы нәтижесінде ұрықтың зақымдануы (болжамды)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Анаға медициналық көмек көрсетуді талап ететін алкогольдің әсер етуі нәтижесінде ұрықтың зақымдануы (болжамды)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Анаға медициналық көмек көрсетуді талап ететін дәрілік заттарды пайдалану нәтижесінде ұрықтың зақымдануы (болжамды)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радиация нәтижесінде ұрықтың зақымдануы (болжамды)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басқа да медициналық рәсімдер нәтижесінде шарананың зақымдануы (болжамды)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Анаға медициналық көмек көрсетуді талап ететін ұрықтың басқа да ауытқулары мен зақымданулары (болжамды)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ұрықтың аномалиясы мен зақымдануы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Анаға медициналық көмек көрсетуді талап ететін Резус-иммундау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Аналарға медициналық көмек көрсетуді талап ететін изоиммунизацияның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қажет ететін ұрықтың тамшылары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Анаға медициналық көмек көрсетуді талап ететін құрсақішілік ұрық гипоксиясының белгілері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Анаға медициналық көмек көрсетуді талап ететін ұрықтың құрсақішілік өлімі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ұрықтың жеткіліксіз өсуі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Ананың медициналық көмегін қажет ететін ұрықтың шамадан тыс өсуі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Ананың медициналық көмегін қажет ететін іштегі жүктілік кезіндегі өміршең ұрық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ұрық жағдайындағы басқа да анықталған ауытқулар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ұрықтың күйіндегі анықталмаған ауытқулар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Полиходия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Олигогидрамнион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Амниотикалық қуыстың және мембраналардың инфекциясы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Амниотикалық сұйықтық пен ұрық қабықтарының басқа анықталған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Амниотикалық сұйықтықтың және ұрық қабықтарының анықталмаған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Плацентарлы трансфузия синдромдары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Плацента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плацентарлы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плацентарлы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кетусіз анықталған плацентаның презентациясы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Жүктіліктің 37 толық аптасына дейін жалған жиырылу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Жүктіліктің 37 аптасынан бастап жалған жиырылу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 жиырылу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Кейінге қалдырылған жүктілік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O60.0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Босанусыз мерзімінен бұрын жиырылу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O72.2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Кешірек немесе босанғаннан кейінгі қан кету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O73.0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Плацентаның қан кетусіз кідіруі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O73.1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Плацента бөліктерінің немесе ұрық қабықтарының қан кетусіз кідіруі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O75.4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операциядан және басқа процедуралардан туындаған басқа асқынулар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акушерлік жараның инфекциясы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жыныс жолдарының басқа инфекциясы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несеп жолдарының босанудан кейін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генитурарлы жолдардың басқа инфекциясы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басқа да анықталған инфекциялар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кезеңдегі Үстірт тромбофлебит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кезеңдегі Геморрой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кезеңдегі басқа веноздық асқынулар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кезеңде анықталмаған веноздық асқынулар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кезеңде анестезияны қолдану салдарынан болатын өкпе асқынулары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кезеңде анестезияны қолдану салдарынан жүрек тарапынан асқынулар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кезеңде анестезияны қолдану салдарынан орталық жүйке жүйесі тарапынан асқынулар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кезеңде жұлын және эпиду ральды анестезияны жүргізумен байланысты бас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кезеңде жұлын және эпидуральды анестезияның басқа асқынулары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Кесарь тілігінен кейінгі тігістердің алшақтығы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Перинэяның тігістерінің алшақтығы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хирургиялық жараның гематомасы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тиреоидит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босанғаннан кейінгі кезеңнің басқа асқынулары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кезеңде жүктілік және босану асқынуларының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бала тууды немесе босанғаннан кейінгі кезеңді қиындататын Туберкулез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бала тууды немесе босанғаннан кейінгі кезеңді қиындататын мерез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бала тууды немесе босанғаннан кейінгі кезеңді қиындататын Гонорея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Көбінесе жыныстық жолмен берілетін, жүктілікті, бала тууды немесе босанғаннан кейінгі кезеңді қиындататын басқа да инфекциялар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бала тууды немесе босанғаннан кейінгі кезеңді қиындататын вирустық гепатит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бала тууды немесе босанғаннан кейінгі кезеңді қиындататын басқа вирустық аурулар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бала тууды немесе босанғаннан кейінгі кезеңді қиындататын протозойлық инфекциялар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иммун тапшылығы вирусы [АИТВ] жүктілікті, бала тууды немесе босанғаннан кейінгі кезеңді қиындатады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бала тууды немесе босанғаннан кейінгі кезеңді қиындататын ананың басқа да инфекциялық және паразиттік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бала тууды немесе босанғаннан кейінгі кезеңді қиындататын, анықталмаған ананың инфекциялық және паразиттік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босануды және босанғаннан кейінгі кезеңді қиындататын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мен қан түзетін органдардың басқа да аурулары және иммундық механизмді тарта отырып, жүктілікті, босануды және босанғаннан кейінгі кезеңді қиындататын жекелеген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Эндокриндік жүйе аурулары, тамақтанудың бұзылуы және зат алмасудың бұзылуы, жүктілікті, босануды және босанғаннан кейінгі кезеңді қиындатады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босануды және босанғаннан кейінгі кезеңді қиындататын психикалық бұзылулар мен жүйке жүйесінің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босануды және босанғаннан кейінгі кезеңді қиындататын қан айналымы жүйесінің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босануды және босанғаннан кейінгі кезеңді қиындататын тыныс алу органдарының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бала тууды және босанғаннан кейінгі кезеңді қиындататын ас қорыту органдарының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бала тууды және босанғаннан кейінгі кезеңді қиындататын тері және тері асты жасұнығының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бала тууды және босанғаннан кейінгі кезеңді қиындататын басқа да нақтыланған аурулар мен жай-күйлер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Анадағы гипертензиялық бұзылуларға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Анадағы бүйрек және зәр шығару жолдарының ауруына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Анадағы жұқпалы және паразиттік ауруларға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Анадағы қан айналымы мен тыныс алу жүйесінің созылмалы ауруларына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Анадағы тамақтанудың бұзылуына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Ананың жарақатына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Анада хирургиялық араласу жүргізілуіне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анадағы басқа медициналық рәсімдерге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Ананың басқа жағдайларына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Ананың анықталмаған жағдайына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 жеткіліксіздігіне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 мембраналарының мерзімінен бұрын жыртылуына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Олигогидрамнион әсерінен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Полигидрамнионға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Эктопиялық жүктілікке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ұрықты жүктілікке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Ананың қайтыс болуына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Босану алдында ұрықтың дұрыс берілмеуіне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 қиындататын ананың басқа ауруларынан туындаған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 қиындататын анықталмаған жағдайларға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Плацентаның алдын алуға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Плацентаның бөлінуімен және қан кетумен байланысты басқа асқынулардан туындаған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Плацентаның анықталмаған және басқа да морфологиялық және функционалдық ауытқуларына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Плацентарлы трансфузия синдромына байланысты ұрықтың және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Кіндіктің жоғалуына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 қысылуының басқа түрлеріне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Кіндіктің басқа және анықталмаған жағдайларына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Хориоамнионитке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Хорион мен амнионның басқа ауытқуларына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Хорион мен амнионның анықталмаған ауытқуларына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Ұрыққа және жаңа туған нәрестеге жамбас тұсындағы босануға және ұрықтың экстракциясына байланысты зақымданулар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көрсетілмеудің басқа түріне, босану және босану кезіндегі жағдайы мен диспропорциясына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 пен нәрестенің негізделген родоразрешением қолданумен щипцов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Вакуум-экстракторды қолдануға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Кесариялық жолмен босануға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босануға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Жатырдың жиырылу қызметінің бұзылуына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Босану мен босанудың басқа да асқынуларынан туындаған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Босану және босандыру асқынуларынан туындаған, анықталмаған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Жүктілік, босану және босану кезінде анада анестезия мен анальгезиялық препараттарды қолданумен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Анаға басқа емдік әсерлерден туындаған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Ананың темекіні тұтынуына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Ананың алкогольді тұтынуына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Ананың есірткі заттарын қолдануына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Ананың тағамдық химиялық заттарды пайдалануына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ортадағы химиялық заттардың анасына әсер етуіне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Анаға басқа да зиянды әсерлерден туындаған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анықталмаған зиянды әсерлерден туындаған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Гестациялық жасқа арналған" аз салмақты " ұрық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Гестациялық жасқа арналған ұрықтың кішкентай мөлшері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Гестациялық Жас үшін "төмен салмақ" немесе аз мөлшерде айтпай-ақ ұрықтың тамақтанбауы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ұрықтың баяу өсуі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 кезінде өте аз дене салмағы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салмағының төмен болуының басқа жағдайлары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жетілмегендік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 туылудың басқа жағдайлары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Шамадан тыс үлкен бала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үшін басқа "ірі салмақты" балалар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Кейінге қалдырылған бала, бірақ мерзім үшін "ірі салмақты" емес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Жарақат кезінде мидың басқа да анықталған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Жарақат кезінде мидың анықталмаған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Босану жарақаты кезінде бет нервінің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Жарақат кезінде басқа краниальды нервтердің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Жарақат кезінде омыртқа мен жұлынның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 жарақаты кезінде орталық жүйке жүйесінің зақымдануы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Кефалгематома босану кезіндегі жарақат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жарақат кезінде шаштың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Босану жарақаты кезіндегі субапоневротикалық қан кету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Гематома бастың шашты бөлігінде салдарынан рулық жарақат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рәсімдерінің салдарынан бас терісінің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Босану кезіндегі бас терісінің басқа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 кезде бастың түкті бөлігінің зақымдануы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жарақат кезінде бас сүйегінің сынуы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жарақат кезінде бас сүйегінің басқа жарақаттары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жарақат кезінде феморальды сынық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жарақат кезінде басқа ұзын сүйектердің сынуы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жарақат кезінде клавикуланың сынуы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жарақат кезінде қаңқаның басқа бөліктерінің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жарақат кезінде қаңқаның зақымдануы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жарақат кезінде Эрб сал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жарақаттағы клюмке сал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Жарақат кезінде диафрагматикалық нервтің сал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плексусының басқа да жарақаттары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Перифериялық жүйке жүйесінің басқа бөлімдерінің туу жарақаттары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перифериялық нервтердің туу жарақаты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 кезінде ауыр асфиксия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 кезіндегі орташа және орташа асфиксия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тыныс алудың бұзылу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нәрестенің өтпелі тахипноэы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басқа тыныс алу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 анықталмаған тыныс алудың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Вирустық туа біткен пневмония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Хламидиоздан туындаған туа біткен пневмония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Стафилококктан туындаған туа біткен пневмония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тобындағы стрептококктан туындаған туа біткен пневмония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coli туындаған туа біткен пневмония [Escherichia coli]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Pseudomonas туындаған туа біткен пневмония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бактериялық агенттер тудыратын туа біткен пневмония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қоздырғыштардан туындаған туа біткен пневмония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туа біткен пневмония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Меконийдің неонатальды аспирациясы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Амниотикалық сұйықтық пен шырыштың неонатальды аспирациясы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неонатальды аспирациясы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Вильсон Синдромы-Микити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кезеңде пайда болған бронхопульмональды дисплазия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кезеңде пайда болған тыныс алу ағзаларының басқа созылмалы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кезеңде пайда болған тыныс алу ағзаларының анықталмаған созылмалы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бастапқы ателектаз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басқа және анықталмаған ателектаз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нәрестенің басқа анықталған тыныс алу жағдайлары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 анықталмаған тыныс алудың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туылған нәрестелердегі жүрек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жүрек ырғағының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тұрақты ұрық айналымы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кезеңде пайда болған басқа жүрек-қан тамырлары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кезеңде пайда болған, анықталмаған жүрек-қантамырлық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қызамық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цитомегаловирустық инфекция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Герпес симплексі вирусынан туындаған туа біткен инфекция [herpes simplex]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туа біткен вирустық инфекциялар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нәрестенің сепсисі E. coli [Escherichia coli]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Конъюнктивит және дакриоцистит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неонатальды инфекциясы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кезеңге тән басқа анықталған инфекция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кезеңге тән анықталмаған Инфекция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 анықталмаған кіндіктен қан кету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 және жаңа туған нәрестеде 1-дәрежелі қарыншаішілік (жарақатсыз) қан құйылу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 және жаңа туған нәрестеде 3 және 4-дәрежелі қарыншаішілік (жарақатсыз) қан құйылу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 және жаңа туған нәрестеде миға қан құйылу (жарақаттық емес)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Ұрықтың және жаңа туған нәрестенің геморрагиялық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нәрестенің гематемезі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құйылу в надпочечник нәрестенің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Ұрықтың және жаңа туған нәрестенің Резус-изоиммунизациясы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AB0-ұрық пен нәрестенің изоиммунизациясы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 пен жаңа туған нәрестенің гемолитикалық ауруының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Көгеруден туындаған неонатальды сарғаю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кетуіне байланысты неонатальды сарғаю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Инфекцияға байланысты неонатальды сарғаю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Полицитемияға байланысты неонатальды сарғаю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Ананың организмінен келіп түскен немесе жаңа туған нәрестеге енгізілген дәрілік заттармен немесе токсиндермен шарттасқан неонаталдық сарғаю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қанының жұтылуына байланысты неонатальды сарғаю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Шамадан тыс гемолиздің басқа анықталған түрлеріне байланысты неонатальды сарғаю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Шамадан тыс гемолизден туындаған неонатальды сарғаю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Мерзімінен бұрын босанумен байланысты неонатальды сарғаю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қоюлану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жасушаларының басқа және анықталмаған зақымдануы салдарынан болатын неонаталдық сарғаю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Лактацияны тежейтін дәрілермен шартталған неонатальді сарғаю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нақтыланған себептерге байланысты неонатальды сарғаю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неонатальды сарғаю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Өтпелі неонаталдық тромбоцитопения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нәрестенің полицитемиясы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 туған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 қан жоғалту салдарынан туа біткен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басқа туа біткен анемиялар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Өтпелі неонатальды нейтропения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өтпелі неонатальды коагуляция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перинаталдық гематологиялық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перинаталдық гематологиялық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Гестациялық қант диабеті бар анадан жаңа туған нәрестенің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анадан жаңа туған нәрестенің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нәрестелердегі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неонатальды гипогликемия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 және жаңа туған нәрестеде көмірсулар алмасуының басқа өтпелі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 пен жаңа туған нәрестеде көмірсулар алмасуының өткінші бұзылуы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сүтінен Гипокальциемия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Неонатальды гипокальциемияның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Неонатальды гипомагниемия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мен магний тапшылығы жоқ неонатальды тетания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Өтпелі неонатальды гипопаратиреоз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мен магний алмасуының басқа да өтпелі неонаталдық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мен магний алмасуының анықталмаған өтпелі неонаталдық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неонаталдық зоб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Өтпелі неонатальды гипертиреоз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қалқанша без функциясының басқа өтпелі неонаталдық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анықталған өтпелі неонаталдық эндокринді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өтпелі неонаталдық эндокриндік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кеш метаболикалық ацидоз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 Дегидратация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натрий теңгерімсіздігі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калий теңгерімсіздігі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су-тұз алмасуының басқа да өтпелі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өтпелі тирозинемия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зат алмасудың басқа да өтпелі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 анықталмаған зат алмасудың өткінші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Меконий тығыны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қанының жұтылуына байланысты гематемез және мелена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инфекциялық емес диарея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кезеңдегі ас қорыту жүйесінің басқа да анықталған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кезеңде анықталмаған ас қорыту жүйесінің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 анықталмаған терморегуляцияның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нәрестенің склеремасы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Неонатальды уытты эритема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Гемолитикалық аурумен байланысты емес ұрықтың тамшылары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Ұрыққа және жаңа туған нәрестеге тән басқа да және анықталмаған ісінулер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 сүт бездерінің ісінуі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гидроцеле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культи кіндік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Ұрыққа және жаңа туған нәрестеге тән сыртқы қабықтарының басқа да анықталған өзгерістері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Шаранаға және жаңа туған нәрестеге тән сыртқы жабынның өзгеруі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нәрестенің құрысуы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ишемиясы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нәрестеден перивентрикулярлық кисталар (сатып алынған)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Нәрестелердің ми лейкомаляциясы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церебральды қозғыштық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церебральды депрессия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гипоксиялық ишемиялық энцефалопатия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мидың басқа анықталған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 ми тарапынан анықталмаған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гипертония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гипотонус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нәрестенің бұлшықет тонусының басқа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нәрестенің бұлшықет тонусының анықталмаған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Симптомдар дәрілік абстиненция нәрестенің негізделген нашақорлықпен ана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нәрестеге дәрілік заттарды енгізгеннен кейінгі белгілер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 тігістерінің кең алшақтығы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 үзу, ұрыққа және жаңа туған нәрестеге әсері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құрсақішілік араласулардан туындаған асқынулар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кезеңде туындайтын басқа да анықталған бұзушылықтар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кезеңде туындайтын, анықталмаған бұзушылықтар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Фронтальды энцефалоцеле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Нолобты энцефалоцеле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Оксипитальды энцефалоцеле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облыстардың Энцефалоцеле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Энцефалоцеле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Микроцефалия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Сильвиевтің туа біткен ақауы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Мажанди және Лушки тесіктерінің атрезиясы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туа біткен гидроцефалия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туа біткен гидроцефалия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каллосум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Ариненцефалия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Голопрозенцефалия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басқа редукциялық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Септооптикалық дисплазия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Мегалоэнцефалия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церебральды кисталар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басқа анықталған туа біткен ауытқулары (даму кемістіктері)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туа біткен аномалиясы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(артқы бифида) гидроцефалиямен жатыр мойны аймағында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(артқы бифида) гидроцефалиямен кеуде аймағында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 бифида (артқы бифида) бел аймағында гидроцефалиямен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 бифида (артқы бифида) гидроцефалиямен сакральды бөлімде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(бифидтің арқасы) анықталмаған гидроцефалиямен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(арқа бифида) мойын бөлімінде жоқ гидроцефалии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(артқы бифида) гидроцефалиясыз кеуде аймағында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 бифида (артқы бифида) гидроцефалиясыз бел аймағында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 бифида (артқы бифида) гидроцефалиясыз сакральды бөлімде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(бифидтің арқасы)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Амиелия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гипоплазиясы және дисплазиясы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Диастематомиелия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құйрығының басқа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Гидромиелия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басқа анықталған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туа біткен кемістігі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Арнольд-Киари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 жүйесінің басқа анықталған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жүйке жүйесінің даму кемістігі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птоз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эктропион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энтропион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Ғасырдың басқа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жасы аппаратының болмауы немесе агенезиясы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стеноз және лакрималды түтіктің структурасы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Лакримальды аппараттың басқа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ұясының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алмасының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Анофтальманың тағы бір түрі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Микрофтальм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Макрофтальм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катаракта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Линзаның туа біткен жылжуы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Линзаның колобомасы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афакия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Сферофакия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Линзаның басқа туа біткен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көз бұршағының туа біткен ақауы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Ирис колобомасы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Иристің туа біткен болмауы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Иристің басқа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Қабақтың туа біткен бұлдырлығы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Қабақтың басқа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склера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алдыңғы сегментінің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алдыңғы сегментінің туа біткен аномалиясы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веноздық аномалия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ретинальды аномалия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нерв дискісінің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туа біткен хориоид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артқы сегментінің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артқы сегментінің туа біткен аномалиясы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глаукома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басқа анықталған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туа біткен кемістігі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Жүрекшенің туа біткен болмауы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болмауы, есту жолының атрезиясы және структурасы (сыртқы)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Эустахиялық түтіктің туа біткен болмауы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сүйектерінің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құлақтың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құлақтың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қабілетінің бұзылуына әкелетін туа біткен құлақ аномалиясы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жүрекше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Құлақтың басқа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Қалыпты емес құлақ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Шығыңқы құлақ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Құлақтың басқа анықталған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құлақтың ақаулығы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синус, фистула және Гилл саңылауының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преаурикулярлы синус және киста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Гилл саңылауының басқа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Пертероидты мойын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Макростомия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Микростомия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Макрохейлия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Микрохейлия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 пен мойынның басқа да анықталған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 пен мойынның анықталмаған даму кемістігі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жалпы артериялық Магистраль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қарыншаның шығу саңылауының туа біткен екі еселенуі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жақ қарыншаның шығу саңылауының туа біткен екі еселенуі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дискордантты қарыншалық-артериялық қосылыс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Қарыншаның кіріс саңылауының туа біткен екі еселенуі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атриовентрикулярлық байланыс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Атриальды құлақтың туа біткен изомериясы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камералары мен қосылыстарының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камералары мен қосылыстардың анықталмаған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Қарыншааралық септумның туа біткен ақауы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Атриальды септумның туа біткен ақауы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Атриовентрикулярлық септумның туа біткен ақауы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Тетрада Фалло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 мен өкпе артериясы арасындағы септумның туа біткен ақауы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септумының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қалқаншасының анықталмаған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артериясы қақпақшасының туа біткен атрезиясы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артериясы клапанының туа біткен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артериясы қақпақшасының туа біткен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артериясы қақпақшасының дамуының туа біткен басқа да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Трикуспидті клапанның туа біткен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Эбштейннің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жақ жүрек гипоплазиясы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Трикуспидті клапанның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Трикуспидті қақпақшаның анықталмаған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аорта қақпақшасының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 қақпақшасының туа біткен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митральды стеноз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митральды жеткіліксіздік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сол жақ гипоплазия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 және митральды қақпақшалардың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Аорталық және митралдық клапандардың анықталмаған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декстрокардия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левокардия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үш жүрекше жүрек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артериясы клапанының туа біткен шұңқыр тәрізді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субаорталық стеноз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Коронарлық тамырлардың даму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жүрек блокадасы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басқа анықталған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жүрек ақауы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ашық артериялық канал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аорта коарктациясы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Қолқа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Аортаның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артериясының атрезиясы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артериясының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артериясының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артериялардың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артериялардың анықталмаған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Вена Кава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жақ жоғарғы Вена кавасының туа біткен сақталуы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веналарының қосылуының жалпы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көктамырлары қосылысының ішінара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өкпе көктамырлары қосылысының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венасының қосылу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Порталдық веналық-бауыр-артериялық фистула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көктамырлардың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ірі Венаның даму кемістігі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 артериясының туа біткен болмауы және гипоплазиясы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артериясының туа біткен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артериясының басқа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шеткергі артериовенозды даму кемістігі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флебэктазия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Перифериялық қан тамырлары жүйесінің басқа анықталған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Шеткергі тамырлар жүйесінің анықталмаған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Прецеребральды тамырлардың артериовенозды даму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Прецеребральды тамырлардың басқа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Церебральды тамырлардың артериовенозды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Церебральды тамырлардың басқа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Қанайналым жүйесінің басқа анықталған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Қанайналым жүйесінің анықталмаған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Хоан атрезиясы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агенезия және мұрынның дамымауы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жарылған, депрессияланған, бөлінген мұрын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септумының туа біткен перфорациясы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Мұрынның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Мұрынның туа біткен аномалиясы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ішек мембранасы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 аппаратының астындағы көмейдің туа біткен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көмейдің гипоплазиясы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ларингоцеле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ішек стридоры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Көмейдің басқа туа біткен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Көмейдің туа біткен аномалиясы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трахеомалакия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Трахеяның басқа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бронхомаляция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Бронхтың туа біткен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Бронхтың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өкпе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туа біткен қосымша үлесі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туа біткен секвестрациясы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өкпе агенезиясы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бронхоэктазия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Өкпедегі тіндердің туа біткен эктопиясы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гипоплазия және өкпе дисплазиясы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туа біткен аномалиясы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плевра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медиастинальды киста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ағзаларының басқа анықталған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ағзаларының анықталмаған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таңдайдың екі жақты жырығы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таңдай саңылауы бір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жұмсақ таңдай екі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жұмсақ таңдай бір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және жұмсақ таңдайдың екі жақты жарылуы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және жұмсақ таңдайдың жарылуы бір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ашық аспан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жырығы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аспан [қасқырдың аузы] анықталмаған екі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аспан [қасқырдың аузы] анықталмаған бір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ерін екі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ерін медианасы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ерін бір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таңдай мен еріннің екі жақты жарылуы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таңдай мен еріннің бір жақты жарылуы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жұмсақ таңдай және екі жақты ерін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жұмсақ таңдай және ерін бір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және жұмсақ таңдай мен еріннің екі жақты жарылуы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және жұмсақ таңдай мен еріннің жарылуы бір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ашық таңдай және анықталмаған ерін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жақты ашық таңдай және анықталмаған ерін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еріннің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анкилоглоссия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макроглоссия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Сілекей бездері мен түтіктердің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аспанның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Ауыздың басқа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фарингальды қалта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Жұтқыншақтың басқа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Фистуласыз өңеш атрезиясы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Трахеальді-өңеш жыланкөзі бар туа біткен өңеш атрезиясы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Атрезиясыз туа біткен трахеальды өңеш фистуласы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стеноз және өңештің структурасы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өңеш мембранасы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Өңештің туа біткен кеңеюі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өңеш дивертикуласы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Өңештің туа біткен аномалиясы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гипертрофиялық пилоростеноз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Диафрагманың туа біткен өңеш жарығы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Асқазанның басқа анықталған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асқазан ақауы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қорыту жүйесінің жоғарғы бөлігінің басқа анықталған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қорыту жолының жоғарғы бөлігінің анықталмаған даму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болмауы, он екі елі ішектің атрезиясы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болмауы, атрезия және тоқ ішектің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болмауы, атрезия және мықын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 ішектің басқа анықталған бөліктерінің туа біткен болмауы, атрезиясы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бөліктің туа біткен болмауы, аш ішектің атрезиясы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болмауы, жыланкөзбен тік ішектің атрезиясы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болмауы, фистуласыз тік ішектің атрезиясы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болмауы, атрезия және жыланкөзі бар анус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болмауы, анустың атрезиясы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 ішектің басқа бөліктерінің туа біткен болмауы, атрезиясы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бөліктің туа біткен болмауы, тоқ ішектің атрезиясы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 Меккеля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Хиршпрунг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 ішектің басқа туа біткен функционалдық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Ішектің бекітілуінің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Ішектің екі еселенуі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Эктопиялық анус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жыланкөз тік ішектің және анус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Сақталған клоака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Ішектің басқа анықталған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Ішектің туа біткен аномалиясы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агенезия, аплазия және өт қабының гипоплазиясы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қабының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жолдарының туа біткен атрезиясы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стеноз және өт жолдарының структурасы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жолының туа біткен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жолдарының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кистоздық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агенезия, аплазия және ұйқы безінің гипоплазиясы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ұйқы безінің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Асқорыту ағзаларының туа біткен басқа да анықталған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без дамуының кисталық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Фаллопиялық түтіктің эмбриональды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байламды эмбриональды киста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агенезия және жатыр аплазиясы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және қынаптың екі еселенуімен жатыр денесінің туа біткен екі еселенуі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Жатырдың басқа туа біткен екі еселенуі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мүйізді жатыр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мүйізді жатыр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жатыр мойны агенезиясы және аплазиясы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эмбриональды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пайда болған жыланкөз арасындағы маткой және пищеварительным және мочевым трактами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Дененің және жатыр мойнының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болмауы қынаптың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екі еселеу қынаптың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ректовагинальді жыланкөз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Қынапқа кіруді толығымен жабатын гимен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Ерін үндестігі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аномалия клитора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Вульваның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 жыныс мүшелерінің басқа анықталған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 жыныс мүшелерінің анықталмаған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Эктопиялық ұрық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Ұрықтың болмауы бір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Ұрықтың болмауы екі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 бездің анықталмаған болмауы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Гипоспадия бастары жыныс мүшесінің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Гипоспадия жыныс мүшесінің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Мүше-сіңір гипоспадиясы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Перинальді Гипоспадия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қисықтық жыныс мүшесінің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гипоспадия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Гипоспадия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Ұрықтың болмауы және аплазиясы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 без бен ұманың гипоплазиясы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Ұрықтың және сіңірдің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Васкулярлық түтіктің туа біткен атрезиясы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Ұрықтық түтіктің, аталық бездің қосалқысының, ұрықтық түтіктің және қуық асты безінің басқа да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болмауы және жыныс мүшесінің аплазиясы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Пенистің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 жыныс мүшелерінің басқа анықталған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 жыныс мүшелерінің анықталмаған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Гермафротидитизм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еркек псевдо-гермафродитизмі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әйел псевдо-гермафродитизмі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псевдо-гермафротидитизм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жыныстың белгісіздігі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агенезиясы бір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екі жақты агенезиясы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бүйрек агенезиясы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гипоплазиясы бір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туа біткен гипоплазиясы екі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бүйрек гипоплазиясы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Поттер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бір бүйрек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Поликистоз бүйрек, балалар түрі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поликистоз бүйрек, түрі ересектер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бүйрек поликистозы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дисплазиясы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Медулярлы бүйрек кистозы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туа біткен кистоздық басқа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бүйректің цистикалық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гидронефроз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атрезия және несепағардың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Несепағардың туа біткен кеңеюі [туа біткен мегалоуретер]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жамбас пен несепағардың өтімділігінің басқа туа біткен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Несепағардың туа біткен агенезиясы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Несепағардың туа біткен екі еселенуі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Несепағардың туа біткен дұрыс орналаспауы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қуық-несепағар-бүйрек рефлюксі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Несепағардың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бүйрек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Біріктірілген, лобулярлы және ат тәрізді бүйрек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Эктопиялық бүйрек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гиперпластикалық және алып бүйрек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басқа анықталған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туа біткен аномалиясы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эписпадия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Қуықтың туа біткен экстрофиясы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артқы уретральды клапандар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Атрезияның және уретра мен қуық мойнының стенозының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 жолының туа біткен аномалиясы [урахус]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 пен уретраның туа біткен болмауы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қуық дивертикуласы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 пен уретраның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Зәр шығару жүйесінің басқа анықталған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Зәр шығару жүйесінің туа біткен аномалиясы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жамбас дислокациясы бір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жамбас дислокациясы екі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жамбас дислокациясы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жамбас сублюксациясы бір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подвывих жамбас екі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жамбас сублюксациясы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Тұрақсыз жамбас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туа біткен жамбас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жамбастың туа біткен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Жылқы-варустық клубтық аяқ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Өкше-варустық клубтық аяқ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Варустық табан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Табанның туа біткен варустық деформациялары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Өкше-вальгустық маймақтық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жалпақ табан [pes planus (ит Манус)]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Табанның туа біткен вальгустық деформациялары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қуыс табан [pes cavus (ит кавус)]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басқа туа біткен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Табанның анықталмаған туа біткен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Беттің туа біткен асимметриясы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қысылған бет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Долихоцефалия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Плагиоцефалия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сүйегінің, беттің және жақтың туа біткен деформациялары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Омыртқаның туа біткен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впалая кеуде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кеуде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қуысының басқа туа біткен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Стерноклавикулярлы-мастоидтық бұлшықеттің туа біткен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қолдың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тізе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жамбас қисығы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Тибиальды және фибула сүйектерінің туа біткен қисықтығы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сирақтың ұзын сүйектерінің туа біткен қисаюы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туа біткен сүйек-бұлшықет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саусақ (саусақтар)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бас бармақ (саусақтар) қылқалам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қосымша саусағы (саусақтары)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Полидактилия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Қолдың саусақтарын біріктіру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саусақтарының мембранасы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саусақтарының қосылуы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саусақтарының мембранасы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Полисиндактилия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Синдактилия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Аяқ-қолдың туа біткен толық болмауы)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Қолдың қатысуымен иық пен білектің туа біткен болмауы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Білек пен қолдың туа біткен болмауы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Қолдың және саусақтың туа біткен болмауы)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Радиустың бойлық қысқаруы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Ульнардың бойлық қысқаруы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Тырнақ тәрізді саусақтары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Аяқ-қолды қысқартатын басқа да ақаулар)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қолды қысқартатын ақау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Аяқ-қолдың туа біткен толық болмауы)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 болған кезде жамбас пен сирақтың туа біткен болмауы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 пен табанның туа біткен болмауы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пен саусақтың туа біткен болмауы(ев)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бойлық қысқаруы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Тибияның бойлық қысқаруы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Фибуланың бойлық қысқаруы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туа біткен бөлінуі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аяқ-қолды қысқартатын басқа да ақаулар)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қолды қысқартатын туа біткен ақау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аяқ-қолдың туа біткен болмауы)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аяқ-қолдың фокомелиясы)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аяқ-қолды қысқартатын басқа да туа біткен ақаулар)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белдігін қоса алғанда, қолдың басқа да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буынының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белдеуін қоса алғанда, аяқтың(аяқтың)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бірнеше артрогипоз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Аяқ-қолдың басқа анықталған туа біткен ауытқулары)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аяқ-қолдың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Краниосиностоз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Краниофациальді дизостоз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Гипертелоризм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Макроцефалия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Жақ-бет дизостозы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Окуломандибулярлық дизостоз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 және бет сүйектері дамуының анықталған басқа да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сүйегі мен бет сүйектерінің анықталмаған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occulta (Оккульт бифидінің арқасы)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Киппель-Фейл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спондилолистез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кемігінен туындаған туа біткен сколиоз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Сколиозға байланысты емес омыртқаның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Шейное қабырға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Қабырғаның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стернум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сүйектерінің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 сүйектерінің анықталмаған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Ахондрогенезия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Өмірге сәйкес келмейтін кішкентай бой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қабырға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Ахондроплазия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Дистрофиялық дисплазия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Хондроэктодермальды дисплазия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Спондилоэпифизарлы дисплазия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Құбырлы сүйектер мен жұлын бағанасының өсу ақаулары бар басқа остеохондродисплазия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Түтікше сүйектер мен омыртқа бағанының өсу кемістігі бар Остеохондродисплазия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Аяқталмаған остеогенез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Полиостозды талшықты дисплазия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Энхондроматоз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Метафизикалық дисплазия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Көптеген туа біткен экзостоздар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остеохондродисплазия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Остеохондродисплазия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диафрагматикалық грыжа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Экзомфалоз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Гастрошиз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өрік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Құрсақ қабырғасының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Элерс синдромы-данло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даму кемістіктері, сүйек-бұлшық ет жүйесі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Сүйек-бұлшықет жүйесінің анықталмаған туа біткен ақауы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туа біткен ихтиоз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хромосомасымен байланысты Ихтиоз [X-байланысқан ихтиоз]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ламеллар [ламеллар] ихтиозы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буллездік ихтиозиформды эритродермия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Ұрықтың туа біткен ихтиозы ["Харлекин жемісі"]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туа біткен ихтиоз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туа біткен ихтиоз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буллезді Эпидермолиз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Өлімге әкелетін эпидермолиз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Буллездік дистрофиялық Эпидермолиз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буллезді эпидермолиз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буллезді эпидермолиз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қуалайтын лимфедема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Пигментті Ксеродерма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Мастоцитоз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Пигментті ұстамау (incontinentia pigmenti)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Эктодермальды дисплазия (ангидротикалық)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неоплевой невус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басқа анықталған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туа біткен аномалиясы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Болмауы сүт безі және емізік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сүт безі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Емізіктің болмауы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емізік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анықталмаған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алопеция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туа біткен шаштың морфологиялық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Анонихия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лейкония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Үлкейтілген және гипертрофиялық тырнақтар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Тырнақтың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қақпақтардың басқа анықталған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жабынның анықталмаған даму ақауы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Нейрофиброматоз (қатерлі емес)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склерозы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басқа да факоматоздар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Факоматоз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Ұрықтағы алкоголь синдромы (дисморфия)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Гидантоин ұрық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Варфариннен туындаған Дизморфия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белгілі экзогендік факторлардың әсерінен туындаған туа біткен ауытқулардың басқа синдромдары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Негізінен бет әлпетіне әсер ететін туа біткен ауытқулар синдромдары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Негізінен ергежейлілікпен көрінетін туа біткен ауытқулар синдромдары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Негізінен аяқ-қолды қамтитын туа біткен ауытқулар синдромдары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Дамудың алғашқы кезеңдерінде көбінесе шамадан тыс өсумен (гигантизммен) көрінетін туа біткен ауытқулар синдромдары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Марфан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қаңқа өзгерістерімен туа біткен аномалия синдромдары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туа біткен ауытқулардың басқа анықталған синдромдары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Situs inversus (ситуациялық инверсус)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Біріктірілген егіздер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Q89.7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көптеген туа біткен ауытқулар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туа біткен ауытқулар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туа біткен аномалия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Трисомия 21, миотикалық сәйкессіздік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Трисомия 21, Мозаика (митоздық сәйкессіздік)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Трисомия 21, транслокация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Даун синдромы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Трисомия 18, мейотикалық сәйкессіздік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Трисомия 18, Мозаика (митоздық сәйкессіздік)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Трисомия 18, транслокация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Эдвардс синдромы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Патау синдромы, трисомия 13, мейотикалық сәйкессіздік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Патау синдромы, трисомия 13, Мозаика (митоздық сәйкессіздік)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Патау синдромы, трисомия 13, транслокация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Патау синдромы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хромосомалық трисомия, мейотикалық сәйкессіздік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хромосомалық трисомия, Мозаика (митоздық сәйкессіздік)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жартылай трисомия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жартылай трисомия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прометафазада байқалатын екі еселенулер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құрудың басқа кешенімен екі есе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белгіленген хромосомалар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Триплодия және полиплодия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басқа нақтыланған трисомиялар және аутосомалардың ішінара трисомиялары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Трисомиялар және аутосомалардың ішінара трисомиялары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хромосомалық моносомия, мейотикалық сәйкессіздік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хромосомалық моносомия, Мозаика (митоздық емес)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Орталықты дөңгелектеу немесе жылжыту арқылы хромосомалық ығысу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хромосоманың қысқа иығының жойылуы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хромосоманың қысқа иығының жойылуы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Хромосоманың басқа бөліктері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прометофазада байқалатын делециялар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құрудың басқа кешенімен жою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Аутосомалардың басқа да жойылуы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Делеция-дан аутосом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Тернер синдромы, кариотип 45, X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Кариотип 46, x iso (Xq)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(Xq) қоспағанда, қалыпты емес жыныстық хромосомасы бар Кариотип 46, X)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Тернер синдромы, Мозаика, 45, X / 46, XX немесе XY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Мозаика 45, x / аномальды жыныстық хромосомасы бар басқа жасушалық сызық (сызықтар)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Тернер синдромының басқа нұсқалары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Тернер синдромы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Кариотип 47, ххх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Үштен көп Х хромосомасы бар әйел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Мозаика, әр түрлі х хромосомалары бар тізбектер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 xy-кариотипі бар әйел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қалыптан тыс жыныстық хромосомалар, әйел фенотипі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Жыныстық хромосомалардың аномалиясы, анықталмаған әйел фенотипі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Клайнфельтер синдромы, кариотип 47, XXY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Клайнфельтер синдромы, екіден көп Х хромосомасы бар ер адам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Клайнфельтер синдромы, 46, хх-кариотипі бар ер адам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46,хх-кариотипі бар тағы бір адам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Клайнфельтер синдромы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Кариотип 47, xyy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өзгерген жыныстық хромосомалары бар ер адам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Мозаикалық жыныстық хромосомалары бар ер адам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Жыныстық хромосомалардың басқа анықталған ауытқулары, еркек фенотипі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Жыныстық хромосомалардың аномалиясы, анықталмаған еркек фенотипі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Мозаика [химера] 46, XX/46, XY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 хх шынайы гермафродит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Сынғыш Х хромосома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хромосомалық ауытқулар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хромосомалық аномалия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 түйіндерінің локализацияланған ұлғаюы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 түйіндерінің жалпыланған кеңеюі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 түйіндерінің анықталмаған ұлғаюы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қуысының батуы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қақпақшасының протезімен байланысты механикалық шығу тегі асқынуы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ырғағының электронды жүргізушісімен байланысты механикалық шығу тегі асқынуы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клапандарының артериялық шунтымен байланысты механикалық шығу тегі асқынуы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тамыр трансплантаттарымен байланысты механикалық шығу тегі асқынуы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 үшін тамыр катетерімен байланысты механикалық шығу тегі асқынуы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жүрек және тамыр құрылғыларымен және имплантанттармен байланысты механикалық шығу тегі асқынуы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және тамыр протездерімен, имплантанттармен және трансплантаттармен байланысты басқа да асқынулар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және тамыр протезімен, имплантатпен және трансплантатпен байланысты анықталмаған асқыну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 (тұрақты) катетермен байланысты механикалық шығу тегі асқынуы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зәр шығару құрылғыларымен және имплантаттармен байланысты механикалық шығу тегі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 ағзасы трансплантациясымен байланысты механикалық шығу тегі асқынуы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протездік құрылғылармен, имплантанттармен және трансплантаттармен байланысты механикалық шығу тегі асқынуы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Несеп-жыныс протездік құрылғыларымен, имплантанттармен және трансплантаттармен байланысты басқа да асқынулар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Генитурарлы протездік құрылғымен, имплантатпен және трансплантатпен байланысты анықталмаған асқыну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буын протезімен байланысты механикалық шығу тегі асқынуы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сүйектерін бекітетін ішкі құрылғымен байланысты механикалық шығу тегі асқынуы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сүйектерді бекітетін ішкі құрылғыға байланысты механикалық шығу тегі асқынуы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сүйек құрылғыларымен, имплантанттармен және трансплантаттармен байланысты механикалық шығу тегі асқынуы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ортопедиялық құрылғылармен, имплантанттармен және трансплантаттармен байланысты механикалық шығу тегі асқынуы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ортопедиялық протездік құрылғылармен, имплантанттармен және трансплантаттармен байланысты басқа да асқынулар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ортопедиялық протездік құрылғыға, имплантатқа және трансплантатқа байланысты анықталмаған асқыну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Интракраниальды қарыншалық шунтпен байланысты механикалық шығу тегі асқынуы (байланыстырушы)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Имплантацияланған жүйке жүйесінің электронды стимуляторымен байланысты механикалық шығу тегі асқынуы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линзамен (көз) байланысты механикалық шығу тегі асқынуы)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ортопедиялық протездік құрылғыға, имплантатқа және трансплантатқа байланысты анықталмаған асқыну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Интракраниальды қарыншалық шунтпен байланысты механикалық шығу тегі асқынуы (байланыстырушы)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Имплантацияланған жүйке жүйесінің электронды стимуляторымен байланысты механикалық шығу тегі асқынуы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линзамен (көз) байланысты механикалық шығу тегі асқынуы)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 құрылғылармен, имплантанттармен және трансплантаттармен байланысты басқа айдарларда жіктелмеген басқа да асқынулар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Үстіңгі бас жарақатының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бас жарақатының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сүйегі мен бет сүйектері сынуының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 нервтерінің жарақатының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Периорбитальды аймақтың көз жарақатының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Интракраниальды жарақаттың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бас жарақаттарының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 мен дененің Үстірт жарақаты мен ашық жарақатының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Омыртқаның сынуының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және жамбас сүйектерінің басқа сынықтарының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 жарақатының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ішілік органдар жарақатының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және жамбас ағзалары жарақатының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 мен дененің басқа анықталған жарақаттарының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Қолдың ашық жарақатының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Білек пен қолды қоспағанда, қолдың сынуы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Білек пен қол деңгейіндегі сынудың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Қолдың шығуы, созылуы және деформациясының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қолдың нерв жарақатының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қолдың бұлшық еті мен сіңір жарақатының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Қолдың мылжыңдауының және жарақаттық ампутациясының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Қолдың басқа да анықталған жарақаттарының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Аяқ-қолдың анықталмаған жарақатының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ашық жарақатының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сынуының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аяқтың басқа сынықтарының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шығуы, созылуы және деформациясының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аяқтың жүйке жарақатының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аяқтың бұлшық еті мен сіңір жарақатының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Аяқ-қолдың мылжалануының және жарақаттық ампутациясының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басқа анықталған жарақаттарының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анықталмаған жарақатының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Дененің бірнеше аймағын қамтитын жарақаттардың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Оқшаулау бойынша анықталмаған жарақаттардың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пен мойынның термиялық және химиялық күюі мен үсуінің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Дененің термиялық және химиялық күюі мен үсуінің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Қолдың термиялық және химиялық күюі мен үсуінің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Аяқ-қолдың термиялық және химиялық күюі мен үсуінің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Дененің зақымданған бөлігінің ауданына сәйкес жіктелген термиялық және химиялық күйіктердің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термиялық және химиялық күйіктер мен үсік шалудың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термиялық және химиялық күйіктер мен үсік шалудың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Дененің табиғи саңылауы арқылы бөтен денеге әсер етудің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себептердің басқа және анықталмаған әсерлерінің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Жарақаттың кейбір ерте асқынуларының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хирургиялық және терапиялық араласулар асқынуларының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жалпы психиатриялық тексеру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Ағзалар мен тіндердің әлеуетті донорын тексеру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 және көру қабілетін тексеру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 шақырылушыларды Қарулы Күштерге тексеру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күдік болған кезде бақылау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ісікке күдік болған кезде бақылау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ауруға және мінез-құлқының бұзылуына күдік болған кезде бақылау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 жүйесінің бұзылуына күдік болған кезде бақылау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 инфарктіне күдік туғанда бақылау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Жүрек-қантамыр жүйесінің басқа ауруына күдік болған кезде бақылау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Жұтылған заттардың уытты әсеріне күдік болған кезде бақылау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оқиғасынан кейін тексеру және бақылау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жазатайым оқиғадан кейін тексеру және бақылау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жарақат алғаннан кейін тексеру және бақылау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сұрауы бойынша жалпы психиатриялық тексеру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ісікті хирургиялық жолмен алып тастағаннан кейінгі кейінгі тексеру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ісікті радиотерапиядан кейін кейінгі тексеру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 химиотерапиясынан кейін кейінгі тексеру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ісікті аралас емдеуден кейінгі кейінгі тексеру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ісікті емдеудің басқа әдісін қолданғаннан кейінгі тексеру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ісікті емдеудің анықталмаған әдісін қолданғаннан кейінгі тексеру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сүзегі қоздырғышын тасымалдаушылық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асқазан-ішек жұқпалы аурулары қоздырғыштарын тасымалдаушылық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 қоздырғышын тасымалдаушылық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бактериялық аурулардың қоздырғыштарын тасымалдаушылық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инфекциялық ауру қоздырғышын тасымалдаушылық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инфекциялық ауру қоздырғышын тасымалдаушылық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жүргізілген стерилизациядан кейін Тубопластика немесе вазопластика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ұрықтандыру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туу функциясын қалпына келтіру бойынша зерттеулер мен сынамалар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Анамнезінде түсік тастауы бар әйелдің жүктілік ағымын бақылау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хирургиялық араласу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түкті учаскесін транспланттау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көріністегі кемшіліктерді жоюға арналған пластикалық хирургияның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 немесе салттық сүндеттеу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және мойын пластикалық хирургиясын қолданумен кейінгі көмек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бездерінің пластикалық хирургиясын қолданумен кейінгі көмек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Дененің басқа бөліктерінің пластикалық хирургиясын қолданумен кейінгі көмек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Аяқ-қолдардың пластикалық хирургиясын қолданумен кейінгі көмек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Аяқ-қолдардың пластикалық хирургиясын қолданумен кейінгі көмек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Дененің басқа бөліктеріне пластикалық хирургияны қолданумен кейінгі көмек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пластикалық хирургияны қолданумен кейінгі көмек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ырғағының жасанды жүргізушісін орнату және реттеу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Ыдыстардың жай-күйін бақылау құралын орнату және реттеу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Имплантацияланған есту құрылғысын орнату және реттеу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имплантацияланған құрылғыларды орнату және реттеу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Сынықты біріктіргеннен кейін пластинаны, сондай-ақ басқа ішкі бекіту құрылғысын алып тастау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ортопедиялық көмектің тағы бір нақтыланған түрі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 жүргізуге арналған дайындық рәсімдері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Экстракорпоралдық диализ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Диализдің басқа түрі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аурулары кезінде оңалту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Алкоголизм кезінде оңалту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Нашақорлық кезінде оңалту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рәсімдерінің басқа түрлерін қамтитын емдеу*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оңалту рәсімін қамтитын емдеу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Радиотерапия курсы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Неоплазмаға арналған Химиотерапия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Химиотерапияның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Паллиативті көмек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доноры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доноры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кемігі доноры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доноры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роговицы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доноры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доноры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нақтыланған орган мен тіннің доноры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органның немесе тіннің доноры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медициналық мекемеге емдеуге жатқызуды күтетін адам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Тексеруді күтудің және емдеуді тағайындаудың басқа кезеңі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тұлғаның тынығуы кезінде күтім көрсету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Денсаулықты бақылау және төсек күтімі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Емшек және ерте жастағы басқа сау баланың денсаулығын бақылау және күту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Науқасты алып жүретін сау адам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мекемелерінің көмегіне мұқтаж басқа да адамдар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анамнезінде басқа айдарларда жіктелмеген күрделі операция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Трахеостомияның болуы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Гастростоманың болуы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Колостоманың болуы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Қарыншалық жолдың басқа жасанды саңылауының болуы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Трансплантацияланған бүйректің болуы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Трансплантацияланған бауырдың болуы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анастомозын салумен байланысты жағдай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Цереброспинальды сұйықтықтың дренаждық құрылғысымен байланысты жағдай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хирургиялық кейінгі жағдайлар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Аспираторға тәуелділік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Респираторға тәуелділік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*Диагноз қою кезінде "Сырқаттанушылық пен өлімді кодтау жөніндегі нұсқаулықты, халықаралық сыныптауды пайдалану жөніндегі нұсқаулықты бекіту туралы" Қазақстан Республикасы Денсаулық сақтау министрінің 2020 жылғы 11 желтоқсандағы № ҚР ДСМ-250/2020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21769 болып тіркелген) сәйкес нақтылаушы диагнозды қолдану талап етіледі.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