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d8f9" w14:textId="dcbd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бұйрығына және Қазақстан Республикасы Ұлттық экономика министрінің бұйрығына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8 желтоқсандағы № 89 бұйрығы. Қазақстан Республикасының Әділет министрлігінде 2020 жылғы 9 желтоқсанда № 21738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2014 жылғы 19 желтоқсанда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"18. МИЖ инвестициялық ұсынысының қажетті сараптамаларын жүргізу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 және ББӘ-нің инвестициялық ұсыныстарына мемлекеттік жоспарлау жөніндегі орталық немесе жергілікті уәкілетті органның экономикалық қорытынды әзірлеуі болып табылады.</w:t>
      </w:r>
    </w:p>
    <w:bookmarkEnd w:id="4"/>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ББӘ инвестициялық ұсыныстарын экономикалық орындылығы, жоба мақсаттарының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тапсырмаларына белгіленген экономика саласын (аясын) дамыту басымдықтарына сәйкестігі тұрғысынан 20 (жиырма) жұмыс күнінен аспайтын мерзімде қарайды және олар бойынша экономикалық қорытындыны ББӘ-ге жібереді.</w:t>
      </w:r>
    </w:p>
    <w:p>
      <w:pPr>
        <w:spacing w:after="0"/>
        <w:ind w:left="0"/>
        <w:jc w:val="both"/>
      </w:pPr>
      <w:r>
        <w:rPr>
          <w:rFonts w:ascii="Times New Roman"/>
          <w:b w:val="false"/>
          <w:i w:val="false"/>
          <w:color w:val="000000"/>
          <w:sz w:val="28"/>
        </w:rPr>
        <w:t xml:space="preserve">
      Егер, ББӘ МИЖ-сын бюджеттен төленетін төлемдер сомасы МЖӘ жобалары бойынша жергілікті атқарушы органның мемлекеттік міндеттемелерінің ағымдағы жылға арналған лимитінің 2 (екі) пайызынан асатын жергілікті МЖӘ жобасы, оның ішінде концессиялық жобаны жүзеге асыру арқылы ұсынылса, мемлекеттік жоспарлау жөніндегі жергілікті уәкілетті орган 1 (бір) жұмыс күнінен аспайтын мерзімде,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ББӘ инвестициялық ұсынысына ұсыным тұжырымдау мақсатында Қазақстан Республикасының Үкіметі айқындаған заңды тұлғаға жібереді.</w:t>
      </w:r>
    </w:p>
    <w:p>
      <w:pPr>
        <w:spacing w:after="0"/>
        <w:ind w:left="0"/>
        <w:jc w:val="both"/>
      </w:pPr>
      <w:r>
        <w:rPr>
          <w:rFonts w:ascii="Times New Roman"/>
          <w:b w:val="false"/>
          <w:i w:val="false"/>
          <w:color w:val="000000"/>
          <w:sz w:val="28"/>
        </w:rPr>
        <w:t>
      Қазақстан Республикасының Үкіметі айқындаған заңды тұлға ұсынылған деректерді бағалау негізінде 15 (он бес) жұмыс күнінен аспайтын мерзімде МИЖ-сын жергілікті МЖӘ жобасы, оның ішінде концессиялық жобаны жүзеге асыру арқылы ұсынылған ББӘ инвестициялық ұсынысына МИЖ-ны МЖӘ жобасы, оның ішінде концессиялық жобаны іске асыру арқылы негізділігі (МЖӘ принциптері мен сипаттамаларына сәйкестігі) тұрғысынан ұсыным тұжырымдап, жергілікті жоспарлау жөніндегі уәкілетті органға жібереді.</w:t>
      </w:r>
    </w:p>
    <w:p>
      <w:pPr>
        <w:spacing w:after="0"/>
        <w:ind w:left="0"/>
        <w:jc w:val="both"/>
      </w:pPr>
      <w:r>
        <w:rPr>
          <w:rFonts w:ascii="Times New Roman"/>
          <w:b w:val="false"/>
          <w:i w:val="false"/>
          <w:color w:val="000000"/>
          <w:sz w:val="28"/>
        </w:rPr>
        <w:t xml:space="preserve">
      Егер ББӘ инвестициялық ұсыныстары бойынша ұсыным тұжырымдау үшін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құжаттарға сәйкес жетіспейтін ақпарат ұсыну мақсатында, Қазақстан Республикасының Үкіметі айқындаған заңды тұлға қосымша ақпаратты, жетіспейтін ақпаратты беру уақытын көрсете отырып, дербес түрде сұратады және алады.</w:t>
      </w:r>
    </w:p>
    <w:p>
      <w:pPr>
        <w:spacing w:after="0"/>
        <w:ind w:left="0"/>
        <w:jc w:val="both"/>
      </w:pPr>
      <w:r>
        <w:rPr>
          <w:rFonts w:ascii="Times New Roman"/>
          <w:b w:val="false"/>
          <w:i w:val="false"/>
          <w:color w:val="000000"/>
          <w:sz w:val="28"/>
        </w:rPr>
        <w:t>
      Жетіспейтін ақпарат сұратылған жағдайда, ұсынымдарды тұжырымдау мерзімі олар ұсынылғанға дейін тоқтатылады.</w:t>
      </w:r>
    </w:p>
    <w:p>
      <w:pPr>
        <w:spacing w:after="0"/>
        <w:ind w:left="0"/>
        <w:jc w:val="both"/>
      </w:pPr>
      <w:r>
        <w:rPr>
          <w:rFonts w:ascii="Times New Roman"/>
          <w:b w:val="false"/>
          <w:i w:val="false"/>
          <w:color w:val="000000"/>
          <w:sz w:val="28"/>
        </w:rPr>
        <w:t>
      Ұсынымдарды тұжырымдауға арналған жетіспейтін ақпарат уақтылы берілмеген жағдайда, Қазақстан Республикасының Үкіметі айқындаған заңды тұлға ұсынылған деректерді инвестициялық ұсынысқа ұсынымды тұжырымдау мүмкін еместігін көрсете отырып ББӘ-не қайтарады.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 экономикалық қорытындыны Қазақстан Республикасының Үкіметі айқындайтын заңды тұлғаның ұсынымын (бар болған жағдайда) ескере отырып дайындайды.";</w:t>
      </w:r>
    </w:p>
    <w:bookmarkStart w:name="z7" w:id="5"/>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 іріктеу </w:t>
      </w:r>
      <w:r>
        <w:rPr>
          <w:rFonts w:ascii="Times New Roman"/>
          <w:b w:val="false"/>
          <w:i w:val="false"/>
          <w:color w:val="000000"/>
          <w:sz w:val="28"/>
        </w:rPr>
        <w:t>әдістемесінде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1-тармақ мынадай редакцияда жазылсын:</w:t>
      </w:r>
    </w:p>
    <w:bookmarkEnd w:id="6"/>
    <w:bookmarkStart w:name="z9" w:id="7"/>
    <w:p>
      <w:pPr>
        <w:spacing w:after="0"/>
        <w:ind w:left="0"/>
        <w:jc w:val="both"/>
      </w:pPr>
      <w:r>
        <w:rPr>
          <w:rFonts w:ascii="Times New Roman"/>
          <w:b w:val="false"/>
          <w:i w:val="false"/>
          <w:color w:val="000000"/>
          <w:sz w:val="28"/>
        </w:rPr>
        <w:t>
      "1. Мемлекеттік-жекешелік әріптестік (бұдан әрі – МЖӘ) жобаларын, оның ішінде концессиялық жобаларды іске асыру үшін басқалардың арасында мемлекет үшін негізгі алғышарттар (өлшемдер) мынадай факторлардың жиынтығы болып табылады:</w:t>
      </w:r>
    </w:p>
    <w:bookmarkEnd w:id="7"/>
    <w:p>
      <w:pPr>
        <w:spacing w:after="0"/>
        <w:ind w:left="0"/>
        <w:jc w:val="both"/>
      </w:pPr>
      <w:r>
        <w:rPr>
          <w:rFonts w:ascii="Times New Roman"/>
          <w:b w:val="false"/>
          <w:i w:val="false"/>
          <w:color w:val="000000"/>
          <w:sz w:val="28"/>
        </w:rPr>
        <w:t>
      1) жоба халық үшін ұзақ мерзімді кезеңге құндылық жасау мақсатында жеке әріптестің (концессионердің) инвестициялар тартуына бағдарланады;</w:t>
      </w:r>
    </w:p>
    <w:p>
      <w:pPr>
        <w:spacing w:after="0"/>
        <w:ind w:left="0"/>
        <w:jc w:val="both"/>
      </w:pPr>
      <w:r>
        <w:rPr>
          <w:rFonts w:ascii="Times New Roman"/>
          <w:b w:val="false"/>
          <w:i w:val="false"/>
          <w:color w:val="000000"/>
          <w:sz w:val="28"/>
        </w:rPr>
        <w:t>
      2) жобаның мақсаты көрсетілетін қызметтердің сапасын арттыру болып табылады және жоба кәсіпкерлік субъектілері үшін тартымды болып табылады;</w:t>
      </w:r>
    </w:p>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 оның ішінде мемлекеттік концессиялық міндеттемелер көлемі (олар қажет болғанда) жекеше әріптес (концессионер) мемлекеттік-жекешелік әріптестік жобаға немесе концессиялық жобаға тартатын (жобаны іріктеу сатысында) ақша қаражатының, оның ішінде жекеше әріптестің (концессионердің) меншікті ақша қаражатының сомасынан аспауы тиіс.</w:t>
      </w:r>
    </w:p>
    <w:p>
      <w:pPr>
        <w:spacing w:after="0"/>
        <w:ind w:left="0"/>
        <w:jc w:val="both"/>
      </w:pPr>
      <w:r>
        <w:rPr>
          <w:rFonts w:ascii="Times New Roman"/>
          <w:b w:val="false"/>
          <w:i w:val="false"/>
          <w:color w:val="000000"/>
          <w:sz w:val="28"/>
        </w:rPr>
        <w:t>
      Бұл ретте, жекеше әріптестің (концессионердің) меншікті ақша қаражатымен қатысуы мемлекеттік-жекешелік әріптестік (концессия) объектісі құнының кемінде он пайызын құрайды;</w:t>
      </w:r>
    </w:p>
    <w:p>
      <w:pPr>
        <w:spacing w:after="0"/>
        <w:ind w:left="0"/>
        <w:jc w:val="both"/>
      </w:pPr>
      <w:r>
        <w:rPr>
          <w:rFonts w:ascii="Times New Roman"/>
          <w:b w:val="false"/>
          <w:i w:val="false"/>
          <w:color w:val="000000"/>
          <w:sz w:val="28"/>
        </w:rPr>
        <w:t>
      4) жоба, республикалық мемлекеттік-жекешелік әріптестік жобаларын және концессиялық жобаларды қоспағанда, валюталық тәуекелдерді бюджет есебінен жабуды көздемейді;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w:t>
      </w:r>
    </w:p>
    <w:bookmarkEnd w:id="8"/>
    <w:bookmarkStart w:name="z2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25" w:id="1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0"/>
    <w:bookmarkStart w:name="z26"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2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28" w:id="13"/>
    <w:p>
      <w:pPr>
        <w:spacing w:after="0"/>
        <w:ind w:left="0"/>
        <w:jc w:val="both"/>
      </w:pPr>
      <w:r>
        <w:rPr>
          <w:rFonts w:ascii="Times New Roman"/>
          <w:b w:val="false"/>
          <w:i w:val="false"/>
          <w:color w:val="000000"/>
          <w:sz w:val="28"/>
        </w:rPr>
        <w:t xml:space="preserve">
      4. Осы бұйрық 2021 жылғы 1 сәуірден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және он тоғызыншы абзацтарын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