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7ec1" w14:textId="6f97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2020 жылғы 23 қарашадағы № 113 қаулысы. Қазақстан Республикасының Әділет министрлігінде 2020 жылғы 26 қарашада № 21676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Инвестициялық және венчурлық қорлар туралы</w:t>
      </w:r>
      <w:r>
        <w:rPr>
          <w:rFonts w:ascii="Times New Roman"/>
          <w:b w:val="false"/>
          <w:i w:val="false"/>
          <w:color w:val="000000"/>
          <w:sz w:val="28"/>
        </w:rPr>
        <w:t>" 2004 жылғы 7 шілдедегі Қазақстан Республикасының заңдарына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енгізілетін Қазақстан Республикасының қаржы нарығын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6"/>
    <w:bookmarkStart w:name="z8" w:id="7"/>
    <w:p>
      <w:pPr>
        <w:spacing w:after="0"/>
        <w:ind w:left="0"/>
        <w:jc w:val="both"/>
      </w:pPr>
      <w:r>
        <w:rPr>
          <w:rFonts w:ascii="Times New Roman"/>
          <w:b w:val="false"/>
          <w:i w:val="false"/>
          <w:color w:val="000000"/>
          <w:sz w:val="28"/>
        </w:rPr>
        <w:t xml:space="preserve">
      4. Осы қаулы Тізбенің 2021 жылғы 1 шілдеден бастап қолданысқа енгізілетін </w:t>
      </w:r>
      <w:r>
        <w:rPr>
          <w:rFonts w:ascii="Times New Roman"/>
          <w:b w:val="false"/>
          <w:i w:val="false"/>
          <w:color w:val="000000"/>
          <w:sz w:val="28"/>
        </w:rPr>
        <w:t>3-тармағының</w:t>
      </w:r>
      <w:r>
        <w:rPr>
          <w:rFonts w:ascii="Times New Roman"/>
          <w:b w:val="false"/>
          <w:i w:val="false"/>
          <w:color w:val="000000"/>
          <w:sz w:val="28"/>
        </w:rPr>
        <w:t xml:space="preserve"> сегізінші абзацын, </w:t>
      </w:r>
      <w:r>
        <w:rPr>
          <w:rFonts w:ascii="Times New Roman"/>
          <w:b w:val="false"/>
          <w:i w:val="false"/>
          <w:color w:val="000000"/>
          <w:sz w:val="28"/>
        </w:rPr>
        <w:t>5-тармағының</w:t>
      </w:r>
      <w:r>
        <w:rPr>
          <w:rFonts w:ascii="Times New Roman"/>
          <w:b w:val="false"/>
          <w:i w:val="false"/>
          <w:color w:val="000000"/>
          <w:sz w:val="28"/>
        </w:rPr>
        <w:t xml:space="preserve"> оныншы абзацын және </w:t>
      </w:r>
      <w:r>
        <w:rPr>
          <w:rFonts w:ascii="Times New Roman"/>
          <w:b w:val="false"/>
          <w:i w:val="false"/>
          <w:color w:val="000000"/>
          <w:sz w:val="28"/>
        </w:rPr>
        <w:t>6-тармағының</w:t>
      </w:r>
      <w:r>
        <w:rPr>
          <w:rFonts w:ascii="Times New Roman"/>
          <w:b w:val="false"/>
          <w:i w:val="false"/>
          <w:color w:val="000000"/>
          <w:sz w:val="28"/>
        </w:rPr>
        <w:t xml:space="preserve"> он үшінші абзацын қоспағанда,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2020 жылғы 23 қарашасы</w:t>
            </w:r>
            <w:r>
              <w:br/>
            </w:r>
            <w:r>
              <w:rPr>
                <w:rFonts w:ascii="Times New Roman"/>
                <w:b w:val="false"/>
                <w:i w:val="false"/>
                <w:color w:val="000000"/>
                <w:sz w:val="20"/>
              </w:rPr>
              <w:t>№ 113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қаржы нарығын реттеу мәселелері бойынша өзгерістер енгізілетін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"Қаржы құралдарын және инвестициялық қор активтерінің құрамына кіретін өзге де мүлікті инвестициялау қағидаларын және акционерлік және инвестициялық пай қорлары активтерінің құрамына кіруі мүмкін қаржы құралдарының тізбесін бекіту туралы" Қазақстан Республикасы Ұлттық Банкі Басқармасының 2012 жылғы 24 ақпандағы № 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7540 болып тіркелген, "Егемен Қазақстан" газетінде 2012 жылғы 4 шілдеде № 369-374 (27448) жарияланған)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Акционерлік және инвестициялық пай қорлары активтерінің құрамына кіруі мүмкін қаржы құралдарының </w:t>
      </w:r>
      <w:r>
        <w:rPr>
          <w:rFonts w:ascii="Times New Roman"/>
          <w:b w:val="false"/>
          <w:i w:val="false"/>
          <w:color w:val="000000"/>
          <w:sz w:val="28"/>
        </w:rPr>
        <w:t>тізбесінде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4" w:id="11"/>
    <w:p>
      <w:pPr>
        <w:spacing w:after="0"/>
        <w:ind w:left="0"/>
        <w:jc w:val="both"/>
      </w:pPr>
      <w:r>
        <w:rPr>
          <w:rFonts w:ascii="Times New Roman"/>
          <w:b w:val="false"/>
          <w:i w:val="false"/>
          <w:color w:val="000000"/>
          <w:sz w:val="28"/>
        </w:rPr>
        <w:t>
      реттік нөмірі 2-жол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Қазақстан Республикасының жергілікті атқарушы органдары шығарған және (немесе) "Астана" халықаралық қаржы орталығының аумағында қызметті жүзеге асыратын қор биржасында жария саудаға салуға рұқсат етілген облигациялар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2"/>
    <w:p>
      <w:pPr>
        <w:spacing w:after="0"/>
        <w:ind w:left="0"/>
        <w:jc w:val="both"/>
      </w:pPr>
      <w:r>
        <w:rPr>
          <w:rFonts w:ascii="Times New Roman"/>
          <w:b w:val="false"/>
          <w:i w:val="false"/>
          <w:color w:val="000000"/>
          <w:sz w:val="28"/>
        </w:rPr>
        <w:t>
      реттік нөмірі 5-жол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немесе шет мемлекеттердің заңнамасына сәйкес Қазақстан Республикасының ұйымдары шығарған мемлекеттік емес бағалы қағаздар:</w:t>
            </w:r>
          </w:p>
          <w:p>
            <w:pPr>
              <w:spacing w:after="20"/>
              <w:ind w:left="20"/>
              <w:jc w:val="both"/>
            </w:pPr>
            <w:r>
              <w:rPr>
                <w:rFonts w:ascii="Times New Roman"/>
                <w:b w:val="false"/>
                <w:i w:val="false"/>
                <w:color w:val="000000"/>
                <w:sz w:val="20"/>
              </w:rPr>
              <w:t>
Standard &amp; Poor's агенттігінің халықаралық шәкілі бойынша "В-" төмен емес рейтингі немесе басқа рейтингілік агенттіктердің бірінің осындай деңгейдегі рейтингілік бағасы немесе Standard &amp; Poor's ұлттық шәкілі бойынша "kzBВ-" төмен емес рейтингілік бағасы немесе басқа рейтингілік агенттіктерінің бірінің ұлттық шәкілі бойынша ұқсас деңгейдегі рейтингі бар эмитенттердің акциялары және (немесе) қор биржасының ресми тізіміне енгізілген, қор биржасының ресми тізімінің "акциялар" секторларының талаптарына сәйкес келетін эмитенттердің акциялары және (немесе) "Астана" халықаралық қаржы орталығының аумағында қызметті жүзеге асыратын қор биржасында жария саудаға салуға рұқсат етілген эмитенттердің акциялары;</w:t>
            </w:r>
          </w:p>
          <w:p>
            <w:pPr>
              <w:spacing w:after="20"/>
              <w:ind w:left="20"/>
              <w:jc w:val="both"/>
            </w:pPr>
            <w:r>
              <w:rPr>
                <w:rFonts w:ascii="Times New Roman"/>
                <w:b w:val="false"/>
                <w:i w:val="false"/>
                <w:color w:val="000000"/>
                <w:sz w:val="20"/>
              </w:rPr>
              <w:t>
Standard &amp; Poor's агенттігінің халықаралық шәкілі бойынша рейтингі "В-" төмен емес немесе басқа рейтингілік агенттіктердің бірінің осындай деңгейдегі рейтингілік бағасы немесе Standard &amp; Poor's ұлттық шәкілі бойынша "kzBВ-" төмен емес рейтингілік бағасы немесе басқа рейтингілік агенттіктерінің бірінің ұлттық шәкілі бойынша ұқсас деңгейдегі рейтингі бар борыштық бағалы қағаздар немесе қор биржасының ресми тізіміне енгізілген, қор биржасының ресми тізімінің "борыштық бағалы қағаздар" секторларының талаптарына сәйкес келетін борыштық бағалы қағаздар және (немесе) шетел валютасында номинирленген және "Астана" Халықаралық қаржы орталығының аумағында қызметті жүзеге асыратын қор биржасында жария саудаға салуға рұқсат етілген борыштық бағалы қағаздар;</w:t>
            </w:r>
          </w:p>
          <w:p>
            <w:pPr>
              <w:spacing w:after="20"/>
              <w:ind w:left="20"/>
              <w:jc w:val="both"/>
            </w:pPr>
            <w:r>
              <w:rPr>
                <w:rFonts w:ascii="Times New Roman"/>
                <w:b w:val="false"/>
                <w:i w:val="false"/>
                <w:color w:val="000000"/>
                <w:sz w:val="20"/>
              </w:rPr>
              <w:t>
қор биржасының ресми тізіміне енгізілген Қазақстан Республикасы ұйымдарының инфрақұрылымдық облигациялары және (немесе) "Астана" халықаралық қаржы орталығының аумағында қызметті жүзеге асыратын қор биржасында жария саудаға салуға рұқсат етілген Қазақстан Республикасы ұйымдарының инфрақұрылымдық облигациялары;</w:t>
            </w:r>
          </w:p>
          <w:p>
            <w:pPr>
              <w:spacing w:after="20"/>
              <w:ind w:left="20"/>
              <w:jc w:val="both"/>
            </w:pPr>
            <w:r>
              <w:rPr>
                <w:rFonts w:ascii="Times New Roman"/>
                <w:b w:val="false"/>
                <w:i w:val="false"/>
                <w:color w:val="000000"/>
                <w:sz w:val="20"/>
              </w:rPr>
              <w:t>
басқарушы компаниясы Қазақстан Республикасының заңнамасына сәйкес құрылған заңды тұлға болып табылатын аралық инвестициялық пай қорларының (басқарушы компаниясы активтері есебінен осы пайлар сатып алынатын инвестициялық пай қорларының басқарушы компаниясы болып табылатын инвестициялық пай қорларын қоспағанда), қор биржасының ресми тізіміне енгізілген және (немесе) "Астана" халықаралық қаржы орталығының аумағында қызметті жүзеге асыратын қор биржасында жария саудаға салуға рұқсат етілген пайлары;</w:t>
            </w:r>
          </w:p>
          <w:p>
            <w:pPr>
              <w:spacing w:after="20"/>
              <w:ind w:left="20"/>
              <w:jc w:val="both"/>
            </w:pPr>
            <w:r>
              <w:rPr>
                <w:rFonts w:ascii="Times New Roman"/>
                <w:b w:val="false"/>
                <w:i w:val="false"/>
                <w:color w:val="000000"/>
                <w:sz w:val="20"/>
              </w:rPr>
              <w:t>
осы эмитенттің бұрын шығарылған бағалы қағаздарына не өзге міндеттемелеріне айырбастау мақсатында эмитент міндеттемелерін қайта құрылымдау шеңберінде шығарылған бағалы қағаздар.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3"/>
    <w:p>
      <w:pPr>
        <w:spacing w:after="0"/>
        <w:ind w:left="0"/>
        <w:jc w:val="both"/>
      </w:pPr>
      <w:r>
        <w:rPr>
          <w:rFonts w:ascii="Times New Roman"/>
          <w:b w:val="false"/>
          <w:i w:val="false"/>
          <w:color w:val="000000"/>
          <w:sz w:val="28"/>
        </w:rPr>
        <w:t xml:space="preserve">
      2.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"Әділет" ақпараттық-құқықтық жүйесінде 2014 жылғы 16 сәуірде жарияланған) мынадай өзгерістер енгізілсін:</w:t>
      </w:r>
    </w:p>
    <w:bookmarkEnd w:id="13"/>
    <w:bookmarkStart w:name="z17" w:id="14"/>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w:t>
      </w:r>
      <w:r>
        <w:rPr>
          <w:rFonts w:ascii="Times New Roman"/>
          <w:b w:val="false"/>
          <w:i w:val="false"/>
          <w:color w:val="000000"/>
          <w:sz w:val="28"/>
        </w:rPr>
        <w:t>тәртібінде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75-тармақта</w:t>
      </w:r>
      <w:r>
        <w:rPr>
          <w:rFonts w:ascii="Times New Roman"/>
          <w:b w:val="false"/>
          <w:i w:val="false"/>
          <w:color w:val="000000"/>
          <w:sz w:val="28"/>
        </w:rPr>
        <w:t>:</w:t>
      </w:r>
    </w:p>
    <w:bookmarkStart w:name="z19" w:id="15"/>
    <w:p>
      <w:pPr>
        <w:spacing w:after="0"/>
        <w:ind w:left="0"/>
        <w:jc w:val="both"/>
      </w:pPr>
      <w:r>
        <w:rPr>
          <w:rFonts w:ascii="Times New Roman"/>
          <w:b w:val="false"/>
          <w:i w:val="false"/>
          <w:color w:val="000000"/>
          <w:sz w:val="28"/>
        </w:rPr>
        <w:t>
      2) тармақша мынадай редакцияда жазылсын:</w:t>
      </w:r>
    </w:p>
    <w:bookmarkEnd w:id="15"/>
    <w:bookmarkStart w:name="z20" w:id="16"/>
    <w:p>
      <w:pPr>
        <w:spacing w:after="0"/>
        <w:ind w:left="0"/>
        <w:jc w:val="both"/>
      </w:pPr>
      <w:r>
        <w:rPr>
          <w:rFonts w:ascii="Times New Roman"/>
          <w:b w:val="false"/>
          <w:i w:val="false"/>
          <w:color w:val="000000"/>
          <w:sz w:val="28"/>
        </w:rPr>
        <w:t>
      "2) қор биржасының ресми тізіміне енгізілген, қор биржасының ресми тізімінің "Негізгі" алаңының "Акциялар" секторының "Премиум" санатының талаптарына сәйкес келетін заңды тұлғалардың акциялары және (немесе) "Астана" халықаралық қаржы орталығының аумағында жұмыс істейтін қор биржасында көпшілік сауда-сатыққа жіберілген заңды тұлғалардың акциялары немесе қор биржасы индексінің өкілдік тізіміндегі заңды тұлғалардың акциялары;";</w:t>
      </w:r>
    </w:p>
    <w:bookmarkEnd w:id="16"/>
    <w:bookmarkStart w:name="z21" w:id="17"/>
    <w:p>
      <w:pPr>
        <w:spacing w:after="0"/>
        <w:ind w:left="0"/>
        <w:jc w:val="both"/>
      </w:pPr>
      <w:r>
        <w:rPr>
          <w:rFonts w:ascii="Times New Roman"/>
          <w:b w:val="false"/>
          <w:i w:val="false"/>
          <w:color w:val="000000"/>
          <w:sz w:val="28"/>
        </w:rPr>
        <w:t>
      4) тармақша мынадай редакцияда жазылсын:</w:t>
      </w:r>
    </w:p>
    <w:bookmarkEnd w:id="17"/>
    <w:bookmarkStart w:name="z22" w:id="18"/>
    <w:p>
      <w:pPr>
        <w:spacing w:after="0"/>
        <w:ind w:left="0"/>
        <w:jc w:val="both"/>
      </w:pPr>
      <w:r>
        <w:rPr>
          <w:rFonts w:ascii="Times New Roman"/>
          <w:b w:val="false"/>
          <w:i w:val="false"/>
          <w:color w:val="000000"/>
          <w:sz w:val="28"/>
        </w:rPr>
        <w:t>
      "4) Қазақстан Республикасының бағалы қағаздар нарығы туралы және басқа мемлекеттердің заңнамасына сәйкес шығарылған, қор биржасының ресми тізімі "Негізгі" алаңының "борыштық бағалы қағаздар" секторына енгізілген Қазақстан Республикасының резиденттері заңды тұлғалардың мемлекеттік емес борыштық бағалы қағаздары, "Астана" халықаралық қаржы орталығының аумағында жұмыс істейтін қор биржасында көпшілік сауда-саттыққа жіберілген Қазақстан Республикасының резиденттері заңды тұлғалардың мемлекеттік емес борыштық бағалы қағаздары;".</w:t>
      </w:r>
    </w:p>
    <w:bookmarkEnd w:id="18"/>
    <w:bookmarkStart w:name="z23" w:id="19"/>
    <w:p>
      <w:pPr>
        <w:spacing w:after="0"/>
        <w:ind w:left="0"/>
        <w:jc w:val="both"/>
      </w:pPr>
      <w:r>
        <w:rPr>
          <w:rFonts w:ascii="Times New Roman"/>
          <w:b w:val="false"/>
          <w:i w:val="false"/>
          <w:color w:val="000000"/>
          <w:sz w:val="28"/>
        </w:rPr>
        <w:t xml:space="preserve">
      3.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2017 жылғы 24 ақпанда Қазақстан Республикасы нормативтік құқықтық актілерінің эталондық бақылау банкінде жарияланған) мынадай өзгерістер енгізілсін:</w:t>
      </w:r>
    </w:p>
    <w:bookmarkEnd w:id="19"/>
    <w:bookmarkStart w:name="z24" w:id="20"/>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38-тармақта</w:t>
      </w:r>
      <w:r>
        <w:rPr>
          <w:rFonts w:ascii="Times New Roman"/>
          <w:b w:val="false"/>
          <w:i w:val="false"/>
          <w:color w:val="000000"/>
          <w:sz w:val="28"/>
        </w:rPr>
        <w:t>:</w:t>
      </w:r>
    </w:p>
    <w:bookmarkStart w:name="z26" w:id="21"/>
    <w:p>
      <w:pPr>
        <w:spacing w:after="0"/>
        <w:ind w:left="0"/>
        <w:jc w:val="both"/>
      </w:pPr>
      <w:r>
        <w:rPr>
          <w:rFonts w:ascii="Times New Roman"/>
          <w:b w:val="false"/>
          <w:i w:val="false"/>
          <w:color w:val="000000"/>
          <w:sz w:val="28"/>
        </w:rPr>
        <w:t>
      13) тармақша мынадай редакцияда жазылсын:</w:t>
      </w:r>
    </w:p>
    <w:bookmarkEnd w:id="21"/>
    <w:bookmarkStart w:name="z27" w:id="22"/>
    <w:p>
      <w:pPr>
        <w:spacing w:after="0"/>
        <w:ind w:left="0"/>
        <w:jc w:val="both"/>
      </w:pPr>
      <w:r>
        <w:rPr>
          <w:rFonts w:ascii="Times New Roman"/>
          <w:b w:val="false"/>
          <w:i w:val="false"/>
          <w:color w:val="000000"/>
          <w:sz w:val="28"/>
        </w:rPr>
        <w:t>
      "13) Қазақстан Республикасының заңды тұлғаларының "Астана" халықаралық қаржы орталығының аумағында жұмыс істейтін қор биржасындағы жария сауда-саттыққа жіберілген мемлекеттік емес борыштық бағалы қағаздар;";</w:t>
      </w:r>
    </w:p>
    <w:bookmarkEnd w:id="22"/>
    <w:bookmarkStart w:name="z28" w:id="23"/>
    <w:p>
      <w:pPr>
        <w:spacing w:after="0"/>
        <w:ind w:left="0"/>
        <w:jc w:val="both"/>
      </w:pPr>
      <w:r>
        <w:rPr>
          <w:rFonts w:ascii="Times New Roman"/>
          <w:b w:val="false"/>
          <w:i w:val="false"/>
          <w:color w:val="000000"/>
          <w:sz w:val="28"/>
        </w:rPr>
        <w:t>
      20) тармақша мынадай редакцияда жазылсын:</w:t>
      </w:r>
    </w:p>
    <w:bookmarkEnd w:id="23"/>
    <w:bookmarkStart w:name="z29" w:id="24"/>
    <w:p>
      <w:pPr>
        <w:spacing w:after="0"/>
        <w:ind w:left="0"/>
        <w:jc w:val="both"/>
      </w:pPr>
      <w:r>
        <w:rPr>
          <w:rFonts w:ascii="Times New Roman"/>
          <w:b w:val="false"/>
          <w:i w:val="false"/>
          <w:color w:val="000000"/>
          <w:sz w:val="28"/>
        </w:rPr>
        <w:t>
      "20) Қазақстан Республикасының резиденттері – заңды тұлғалардың "Астана" халықаралық қаржы орталығының аумағында жұмыс істейтін қор биржасындағы жария сауда-саттыққа жіберілген акциялары;";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Сақтандыру (қайта сақтандыру) ұйымының жоғары өтімді активтерінің кестесі Қазақстан Республикасының қаржы нарығын реттеу мәселелері бойынша өзгерістер енгізілетін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31" w:id="25"/>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w:t>
      </w:r>
      <w:r>
        <w:rPr>
          <w:rFonts w:ascii="Times New Roman"/>
          <w:b w:val="false"/>
          <w:i w:val="false"/>
          <w:color w:val="000000"/>
          <w:sz w:val="28"/>
        </w:rPr>
        <w:t>талаптарында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33" w:id="26"/>
    <w:p>
      <w:pPr>
        <w:spacing w:after="0"/>
        <w:ind w:left="0"/>
        <w:jc w:val="both"/>
      </w:pPr>
      <w:r>
        <w:rPr>
          <w:rFonts w:ascii="Times New Roman"/>
          <w:b w:val="false"/>
          <w:i w:val="false"/>
          <w:color w:val="000000"/>
          <w:sz w:val="28"/>
        </w:rPr>
        <w:t>
      "3) Қазақстан Республикасының резиденттері заңды тұлғалардың "Астана" халықаралық қаржы орталығының аумағында жұмыс істейтін қор биржасында жария сауда-саттыққа жіберілген акциялары және осы акциялар базалық активі болып табылатын депозитарлық қолхаттар;";</w:t>
      </w:r>
    </w:p>
    <w:bookmarkEnd w:id="26"/>
    <w:bookmarkStart w:name="z34" w:id="27"/>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сатып алатын қаржы құралдарының (акциялар мен жарғылық капиталына қатысу үлестерін қоспағанда) </w:t>
      </w:r>
      <w:r>
        <w:rPr>
          <w:rFonts w:ascii="Times New Roman"/>
          <w:b w:val="false"/>
          <w:i w:val="false"/>
          <w:color w:val="000000"/>
          <w:sz w:val="28"/>
        </w:rPr>
        <w:t>тізбесінде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10) тармақшасы мынадай редакцияда жазылсын:</w:t>
      </w:r>
    </w:p>
    <w:bookmarkStart w:name="z36" w:id="28"/>
    <w:p>
      <w:pPr>
        <w:spacing w:after="0"/>
        <w:ind w:left="0"/>
        <w:jc w:val="both"/>
      </w:pPr>
      <w:r>
        <w:rPr>
          <w:rFonts w:ascii="Times New Roman"/>
          <w:b w:val="false"/>
          <w:i w:val="false"/>
          <w:color w:val="000000"/>
          <w:sz w:val="28"/>
        </w:rPr>
        <w:t>
      "10) Қазақстан Республикасының заңды тұлғаларының "Астана" халықаралық қаржы орталығының аумағында жұмыс істейтін қор биржасындағы жария сауда-саттыққа жіберілген мемлекеттік емес борыштық бағалы қағаздары;".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20.04.2026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xml:space="preserve">
      5. "Инвестициялық портфельді басқаруды жүзеге асыратын ұйымдар үшін пруденциялық нормативтердің, сондай-ақ олардың мәнінің сақталуын сипаттайтын көрсеткіштердің түрлерін белгілеу, Инвестициялық портфельді басқаруды жүзеге асыратын ұйымдар сақтауға тиісті пруденциялық нормативтердің мәндерін есеп айырысу қағидаларын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17008 болып тіркелген, 2018 жылғы 12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42" w:id="30"/>
    <w:p>
      <w:pPr>
        <w:spacing w:after="0"/>
        <w:ind w:left="0"/>
        <w:jc w:val="both"/>
      </w:pPr>
      <w:r>
        <w:rPr>
          <w:rFonts w:ascii="Times New Roman"/>
          <w:b w:val="false"/>
          <w:i w:val="false"/>
          <w:color w:val="000000"/>
          <w:sz w:val="28"/>
        </w:rPr>
        <w:t>
      "1) мынадай пруденциалдық нормативтер:</w:t>
      </w:r>
    </w:p>
    <w:bookmarkEnd w:id="30"/>
    <w:p>
      <w:pPr>
        <w:spacing w:after="0"/>
        <w:ind w:left="0"/>
        <w:jc w:val="both"/>
      </w:pPr>
      <w:r>
        <w:rPr>
          <w:rFonts w:ascii="Times New Roman"/>
          <w:b w:val="false"/>
          <w:i w:val="false"/>
          <w:color w:val="000000"/>
          <w:sz w:val="28"/>
        </w:rPr>
        <w:t>
      мәні күн сайын кемінде 1 болатын меншікті капиталдың жеткіліктілігі коэффициенті;</w:t>
      </w:r>
    </w:p>
    <w:p>
      <w:pPr>
        <w:spacing w:after="0"/>
        <w:ind w:left="0"/>
        <w:jc w:val="both"/>
      </w:pPr>
      <w:r>
        <w:rPr>
          <w:rFonts w:ascii="Times New Roman"/>
          <w:b w:val="false"/>
          <w:i w:val="false"/>
          <w:color w:val="000000"/>
          <w:sz w:val="28"/>
        </w:rPr>
        <w:t>
      мәні күн сайын:</w:t>
      </w:r>
    </w:p>
    <w:p>
      <w:pPr>
        <w:spacing w:after="0"/>
        <w:ind w:left="0"/>
        <w:jc w:val="both"/>
      </w:pPr>
      <w:r>
        <w:rPr>
          <w:rFonts w:ascii="Times New Roman"/>
          <w:b w:val="false"/>
          <w:i w:val="false"/>
          <w:color w:val="000000"/>
          <w:sz w:val="28"/>
        </w:rPr>
        <w:t>
      2018 жылғы 1 шілдеден бастап – кемінде 1,2;</w:t>
      </w:r>
    </w:p>
    <w:p>
      <w:pPr>
        <w:spacing w:after="0"/>
        <w:ind w:left="0"/>
        <w:jc w:val="both"/>
      </w:pPr>
      <w:r>
        <w:rPr>
          <w:rFonts w:ascii="Times New Roman"/>
          <w:b w:val="false"/>
          <w:i w:val="false"/>
          <w:color w:val="000000"/>
          <w:sz w:val="28"/>
        </w:rPr>
        <w:t>
      2019 жылғы 1 қаңтардан бастап – кемінде 1,3;</w:t>
      </w:r>
    </w:p>
    <w:p>
      <w:pPr>
        <w:spacing w:after="0"/>
        <w:ind w:left="0"/>
        <w:jc w:val="both"/>
      </w:pPr>
      <w:r>
        <w:rPr>
          <w:rFonts w:ascii="Times New Roman"/>
          <w:b w:val="false"/>
          <w:i w:val="false"/>
          <w:color w:val="000000"/>
          <w:sz w:val="28"/>
        </w:rPr>
        <w:t>
      2020 жылғы 1 қаңтардан бастап – кемінде 1,4 болатын өтімділік коэффициенті;";</w:t>
      </w:r>
    </w:p>
    <w:bookmarkStart w:name="z43" w:id="31"/>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басқаруды жүзеге асыратын ұйымдар сақтауға тиісті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bookmarkEnd w:id="31"/>
    <w:bookmarkStart w:name="z44" w:id="32"/>
    <w:p>
      <w:pPr>
        <w:spacing w:after="0"/>
        <w:ind w:left="0"/>
        <w:jc w:val="both"/>
      </w:pPr>
      <w:r>
        <w:rPr>
          <w:rFonts w:ascii="Times New Roman"/>
          <w:b w:val="false"/>
          <w:i w:val="false"/>
          <w:color w:val="000000"/>
          <w:sz w:val="28"/>
        </w:rPr>
        <w:t xml:space="preserve">
      Инвестициялық портфельді басқарушының пруденциялық нормативтерінің мәнін есептеу </w:t>
      </w:r>
      <w:r>
        <w:rPr>
          <w:rFonts w:ascii="Times New Roman"/>
          <w:b w:val="false"/>
          <w:i w:val="false"/>
          <w:color w:val="000000"/>
          <w:sz w:val="28"/>
        </w:rPr>
        <w:t>кестесі</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2"/>
    <w:bookmarkStart w:name="z45" w:id="33"/>
    <w:p>
      <w:pPr>
        <w:spacing w:after="0"/>
        <w:ind w:left="0"/>
        <w:jc w:val="both"/>
      </w:pPr>
      <w:r>
        <w:rPr>
          <w:rFonts w:ascii="Times New Roman"/>
          <w:b w:val="false"/>
          <w:i w:val="false"/>
          <w:color w:val="000000"/>
          <w:sz w:val="28"/>
        </w:rPr>
        <w:t xml:space="preserve">
      6. "Бағалы қағаздар нарығында брокерлік және (немесе) дилерлік қызметті жүзеге асыратын ұйымдар үшін пруденциялық нормативтердің, сондай-ақ олардың мәнінің сақталуын сипаттайтын көрсеткіштердің түрлерін белгілеу, Бағалы қағаздар нарығында брокерлік және (немесе) дилерлік қызметті жүзеге асыратын ұйымдар сақтауға тиісті пруденциялық нормативтердің мәндерін есеп айырысу қағидаларын бекіту туралы" Қазақстан Республикасының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17005 болып тіркелген, 2018 жылғы 13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 </w:t>
      </w:r>
    </w:p>
    <w:bookmarkStart w:name="z47" w:id="34"/>
    <w:p>
      <w:pPr>
        <w:spacing w:after="0"/>
        <w:ind w:left="0"/>
        <w:jc w:val="both"/>
      </w:pPr>
      <w:r>
        <w:rPr>
          <w:rFonts w:ascii="Times New Roman"/>
          <w:b w:val="false"/>
          <w:i w:val="false"/>
          <w:color w:val="000000"/>
          <w:sz w:val="28"/>
        </w:rPr>
        <w:t>
      "1) мынадай пруденциялық нормативтер белгіленсін:</w:t>
      </w:r>
    </w:p>
    <w:bookmarkEnd w:id="34"/>
    <w:p>
      <w:pPr>
        <w:spacing w:after="0"/>
        <w:ind w:left="0"/>
        <w:jc w:val="both"/>
      </w:pPr>
      <w:r>
        <w:rPr>
          <w:rFonts w:ascii="Times New Roman"/>
          <w:b w:val="false"/>
          <w:i w:val="false"/>
          <w:color w:val="000000"/>
          <w:sz w:val="28"/>
        </w:rPr>
        <w:t>
      меншікті капиталдың жеткіліктілігі коэффициентінің мәні күн сайын кемінде 1 болады;</w:t>
      </w:r>
    </w:p>
    <w:p>
      <w:pPr>
        <w:spacing w:after="0"/>
        <w:ind w:left="0"/>
        <w:jc w:val="both"/>
      </w:pPr>
      <w:r>
        <w:rPr>
          <w:rFonts w:ascii="Times New Roman"/>
          <w:b w:val="false"/>
          <w:i w:val="false"/>
          <w:color w:val="000000"/>
          <w:sz w:val="28"/>
        </w:rPr>
        <w:t>
      өтімділік коэффициентінің мәні күн сайын:</w:t>
      </w:r>
    </w:p>
    <w:p>
      <w:pPr>
        <w:spacing w:after="0"/>
        <w:ind w:left="0"/>
        <w:jc w:val="both"/>
      </w:pPr>
      <w:r>
        <w:rPr>
          <w:rFonts w:ascii="Times New Roman"/>
          <w:b w:val="false"/>
          <w:i w:val="false"/>
          <w:color w:val="000000"/>
          <w:sz w:val="28"/>
        </w:rPr>
        <w:t>
      2018 жылғы 1 шілдеден бастап – кемінде 1,2;</w:t>
      </w:r>
    </w:p>
    <w:p>
      <w:pPr>
        <w:spacing w:after="0"/>
        <w:ind w:left="0"/>
        <w:jc w:val="both"/>
      </w:pPr>
      <w:r>
        <w:rPr>
          <w:rFonts w:ascii="Times New Roman"/>
          <w:b w:val="false"/>
          <w:i w:val="false"/>
          <w:color w:val="000000"/>
          <w:sz w:val="28"/>
        </w:rPr>
        <w:t>
      2019 жылғы 1 қаңтардан бастап – кемінде 1,3;</w:t>
      </w:r>
    </w:p>
    <w:p>
      <w:pPr>
        <w:spacing w:after="0"/>
        <w:ind w:left="0"/>
        <w:jc w:val="both"/>
      </w:pPr>
      <w:r>
        <w:rPr>
          <w:rFonts w:ascii="Times New Roman"/>
          <w:b w:val="false"/>
          <w:i w:val="false"/>
          <w:color w:val="000000"/>
          <w:sz w:val="28"/>
        </w:rPr>
        <w:t>
      2020 жылғы 1 қаңтардан бастап – кемінде 1,4 болады.</w:t>
      </w:r>
    </w:p>
    <w:p>
      <w:pPr>
        <w:spacing w:after="0"/>
        <w:ind w:left="0"/>
        <w:jc w:val="both"/>
      </w:pPr>
      <w:r>
        <w:rPr>
          <w:rFonts w:ascii="Times New Roman"/>
          <w:b w:val="false"/>
          <w:i w:val="false"/>
          <w:color w:val="000000"/>
          <w:sz w:val="28"/>
        </w:rPr>
        <w:t xml:space="preserve">
      Бағалы қағаздар нарығы туралы заңның 36-бабының </w:t>
      </w:r>
      <w:r>
        <w:rPr>
          <w:rFonts w:ascii="Times New Roman"/>
          <w:b w:val="false"/>
          <w:i w:val="false"/>
          <w:color w:val="000000"/>
          <w:sz w:val="28"/>
        </w:rPr>
        <w:t>1-тармағы</w:t>
      </w:r>
      <w:r>
        <w:rPr>
          <w:rFonts w:ascii="Times New Roman"/>
          <w:b w:val="false"/>
          <w:i w:val="false"/>
          <w:color w:val="000000"/>
          <w:sz w:val="28"/>
        </w:rPr>
        <w:t xml:space="preserve"> төртінші бөлігінің 1), 2), 3) және 4) тармақшаларында көзделген банк операцияларының жекелеген түрлерін жүзеге асыруға лицензия алу мақсатында брокерлер және (немесе) дилерлер үшін:</w:t>
      </w:r>
    </w:p>
    <w:p>
      <w:pPr>
        <w:spacing w:after="0"/>
        <w:ind w:left="0"/>
        <w:jc w:val="both"/>
      </w:pPr>
      <w:r>
        <w:rPr>
          <w:rFonts w:ascii="Times New Roman"/>
          <w:b w:val="false"/>
          <w:i w:val="false"/>
          <w:color w:val="000000"/>
          <w:sz w:val="28"/>
        </w:rPr>
        <w:t>
      жарғылық капиталдың ең төменгі мөлшері – кемінде 10 000 000 000 (он миллиард) теңге;</w:t>
      </w:r>
    </w:p>
    <w:p>
      <w:pPr>
        <w:spacing w:after="0"/>
        <w:ind w:left="0"/>
        <w:jc w:val="both"/>
      </w:pPr>
      <w:r>
        <w:rPr>
          <w:rFonts w:ascii="Times New Roman"/>
          <w:b w:val="false"/>
          <w:i w:val="false"/>
          <w:color w:val="000000"/>
          <w:sz w:val="28"/>
        </w:rPr>
        <w:t>
      меншікті капиталдың ең төменгі мөлшері – кемінде 10 000 000 000 (он миллиард) теңге;";</w:t>
      </w:r>
    </w:p>
    <w:bookmarkStart w:name="z48" w:id="35"/>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 сақтауға тиісті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bookmarkEnd w:id="35"/>
    <w:bookmarkStart w:name="z49" w:id="36"/>
    <w:p>
      <w:pPr>
        <w:spacing w:after="0"/>
        <w:ind w:left="0"/>
        <w:jc w:val="both"/>
      </w:pPr>
      <w:r>
        <w:rPr>
          <w:rFonts w:ascii="Times New Roman"/>
          <w:b w:val="false"/>
          <w:i w:val="false"/>
          <w:color w:val="000000"/>
          <w:sz w:val="28"/>
        </w:rPr>
        <w:t xml:space="preserve">
      қосымшаға сәйкес Бағалы қағаздар нарығында брокерлік және (немесе) дилерлік қызметті жүзеге асыратын ұйымдар сақтауы тиісті пруденциялық нормативтердің мәндерін есептеу </w:t>
      </w:r>
      <w:r>
        <w:rPr>
          <w:rFonts w:ascii="Times New Roman"/>
          <w:b w:val="false"/>
          <w:i w:val="false"/>
          <w:color w:val="000000"/>
          <w:sz w:val="28"/>
        </w:rPr>
        <w:t>кестесі</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Қаржы нарығын реттеу және дамыту агенттігі Басқармасының 20.04.2026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37"/>
    <w:p>
      <w:pPr>
        <w:spacing w:after="0"/>
        <w:ind w:left="0"/>
        <w:jc w:val="both"/>
      </w:pPr>
      <w:r>
        <w:rPr>
          <w:rFonts w:ascii="Times New Roman"/>
          <w:b w:val="false"/>
          <w:i w:val="false"/>
          <w:color w:val="000000"/>
          <w:sz w:val="28"/>
        </w:rPr>
        <w:t xml:space="preserve">
      8. "Қазақстан Республикасының қаржы нарығын реттеу мәселелері бойынша кейбір нормативтік құқықтық актілеріне өзгерістер мен толықтыру енгізу және Қазақстан Республикасының кейбір нормативтік құқықтық актілерінің жекелеген нормаларының қолданылуын тоқтата тұру туралы" Қазақстан Республикасы Қаржы нарығын реттеу және дамыту агенттігі Басқармасының 2020 жылғы 30 қазандағы № 106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21554 болып тіркелген, 2020 жылғы 3 қарашада Қазақстан Республикасының нормативтік құқықтық актілерінің эталондық бақылау банкінде жарияланған) (бұдан әрі - қаулы) мынадай өзгерістер енгізілсін:</w:t>
      </w:r>
    </w:p>
    <w:bookmarkEnd w:id="37"/>
    <w:bookmarkStart w:name="z54" w:id="38"/>
    <w:p>
      <w:pPr>
        <w:spacing w:after="0"/>
        <w:ind w:left="0"/>
        <w:jc w:val="both"/>
      </w:pPr>
      <w:r>
        <w:rPr>
          <w:rFonts w:ascii="Times New Roman"/>
          <w:b w:val="false"/>
          <w:i w:val="false"/>
          <w:color w:val="000000"/>
          <w:sz w:val="28"/>
        </w:rPr>
        <w:t xml:space="preserve">
      көрсетілген қаулымен бекітілген өзгертулер мен толықтыру енгізілген Қазақстан Республикасының қаржы нарығын реттеу мәселелері бойынша нормативтік құқықтық актілерінің </w:t>
      </w:r>
      <w:r>
        <w:rPr>
          <w:rFonts w:ascii="Times New Roman"/>
          <w:b w:val="false"/>
          <w:i w:val="false"/>
          <w:color w:val="000000"/>
          <w:sz w:val="28"/>
        </w:rPr>
        <w:t>тізбесінде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4 қосымшаға</w:t>
      </w:r>
      <w:r>
        <w:rPr>
          <w:rFonts w:ascii="Times New Roman"/>
          <w:b w:val="false"/>
          <w:i w:val="false"/>
          <w:color w:val="000000"/>
          <w:sz w:val="28"/>
        </w:rPr>
        <w:t xml:space="preserve"> сәйкес редакцияда жазылсын;</w:t>
      </w:r>
    </w:p>
    <w:bookmarkStart w:name="z56" w:id="39"/>
    <w:p>
      <w:pPr>
        <w:spacing w:after="0"/>
        <w:ind w:left="0"/>
        <w:jc w:val="both"/>
      </w:pPr>
      <w:r>
        <w:rPr>
          <w:rFonts w:ascii="Times New Roman"/>
          <w:b w:val="false"/>
          <w:i w:val="false"/>
          <w:color w:val="000000"/>
          <w:sz w:val="28"/>
        </w:rPr>
        <w:t xml:space="preserve">
      Қаулыға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39"/>
    <w:bookmarkStart w:name="z57" w:id="40"/>
    <w:p>
      <w:pPr>
        <w:spacing w:after="0"/>
        <w:ind w:left="0"/>
        <w:jc w:val="both"/>
      </w:pPr>
      <w:r>
        <w:rPr>
          <w:rFonts w:ascii="Times New Roman"/>
          <w:b w:val="false"/>
          <w:i w:val="false"/>
          <w:color w:val="000000"/>
          <w:sz w:val="28"/>
        </w:rPr>
        <w:t xml:space="preserve">
      Қаулыға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40"/>
    <w:bookmarkStart w:name="z58" w:id="41"/>
    <w:p>
      <w:pPr>
        <w:spacing w:after="0"/>
        <w:ind w:left="0"/>
        <w:jc w:val="both"/>
      </w:pPr>
      <w:r>
        <w:rPr>
          <w:rFonts w:ascii="Times New Roman"/>
          <w:b w:val="false"/>
          <w:i w:val="false"/>
          <w:color w:val="000000"/>
          <w:sz w:val="28"/>
        </w:rPr>
        <w:t xml:space="preserve">
      Қаулыға </w:t>
      </w:r>
      <w:r>
        <w:rPr>
          <w:rFonts w:ascii="Times New Roman"/>
          <w:b w:val="false"/>
          <w:i w:val="false"/>
          <w:color w:val="000000"/>
          <w:sz w:val="28"/>
        </w:rPr>
        <w:t>8-қосымша</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41"/>
    <w:bookmarkStart w:name="z59" w:id="42"/>
    <w:p>
      <w:pPr>
        <w:spacing w:after="0"/>
        <w:ind w:left="0"/>
        <w:jc w:val="both"/>
      </w:pPr>
      <w:r>
        <w:rPr>
          <w:rFonts w:ascii="Times New Roman"/>
          <w:b w:val="false"/>
          <w:i w:val="false"/>
          <w:color w:val="000000"/>
          <w:sz w:val="28"/>
        </w:rPr>
        <w:t xml:space="preserve">
      Қаулыға </w:t>
      </w:r>
      <w:r>
        <w:rPr>
          <w:rFonts w:ascii="Times New Roman"/>
          <w:b w:val="false"/>
          <w:i w:val="false"/>
          <w:color w:val="000000"/>
          <w:sz w:val="28"/>
        </w:rPr>
        <w:t>9-қосымша</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w:t>
            </w:r>
            <w:r>
              <w:br/>
            </w:r>
            <w:r>
              <w:rPr>
                <w:rFonts w:ascii="Times New Roman"/>
                <w:b w:val="false"/>
                <w:i w:val="false"/>
                <w:color w:val="000000"/>
                <w:sz w:val="20"/>
              </w:rPr>
              <w:t>есептеуь әдістемесіне</w:t>
            </w:r>
            <w:r>
              <w:br/>
            </w:r>
            <w:r>
              <w:rPr>
                <w:rFonts w:ascii="Times New Roman"/>
                <w:b w:val="false"/>
                <w:i w:val="false"/>
                <w:color w:val="000000"/>
                <w:sz w:val="20"/>
              </w:rPr>
              <w:t>5-қосымша</w:t>
            </w:r>
          </w:p>
        </w:tc>
      </w:tr>
    </w:tbl>
    <w:bookmarkStart w:name="z62" w:id="43"/>
    <w:p>
      <w:pPr>
        <w:spacing w:after="0"/>
        <w:ind w:left="0"/>
        <w:jc w:val="left"/>
      </w:pPr>
      <w:r>
        <w:rPr>
          <w:rFonts w:ascii="Times New Roman"/>
          <w:b/>
          <w:i w:val="false"/>
          <w:color w:val="000000"/>
        </w:rPr>
        <w:t xml:space="preserve"> Сақтандыру (қайта сақтандыру) ұйымының өтімділігі жоғары активтерінің кестесі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қайта сақтандыру активтерін шегергенде сақтандыру (қайта сақтандыру) ұйымы активтерінің сомасынан 1 (бір) пайыздан аспайтын сомадағы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 акциялары қор биржасының ресми тізімінің "Негізгі" алаңының "акциялар" секторы "премиум" санатына енгізілген не қор биржасы индексінің өкілдік тізімінде тұрған эмитенттер болып табылуан кезде Қазақстан Республикасының екінші деңгейдегі банктеріндегі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мынадай талаптардың біріне сәйкес келетін салымдар: Standard &amp; Poor's агенттігінің "В"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қор биржасының "Негізгі" алаңының "борыштық бағалы қағаздар" секторына енгізу үшін қор биржасының талаптарына сәйкес келетін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қор биржасының "Балама" алаңының "борыштық бағалы қағаздар" секторына енгізу үшін қор биржасының талаптарына сәйкес келетін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(эмитентте)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"B-"-қа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"kzBB-"-қа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халықаралық рейтингтің бағасы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"ВВ+"-тен "ВВ-"-қа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"В+"-тен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"ВВ+"-тен "ВВ-"-қа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"В+"-тен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4.4-жолында көрсетілген 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жария активтерге жіберілген акциялары және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"ВВ+"-тен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"В+"-тен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тізіміне енгізілген инвестициялық қорлардың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Mornіngstar рейтингтік агенттігінің "3 жұлдыздан" төмен емес рейтингтік бағасы бар Exchange Traded Funds (ETF), Exchange Traded Commodіtіes (ETC), Exchange Traded Notes (ETN) пайлары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ұйымдарының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басқаруды жүзеге асыратын</w:t>
            </w:r>
            <w:r>
              <w:br/>
            </w:r>
            <w:r>
              <w:rPr>
                <w:rFonts w:ascii="Times New Roman"/>
                <w:b w:val="false"/>
                <w:i w:val="false"/>
                <w:color w:val="000000"/>
                <w:sz w:val="20"/>
              </w:rPr>
              <w:t>ұйымдар сақтауға тиісті</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мәндерін есептеу қағидаларына</w:t>
            </w:r>
            <w:r>
              <w:br/>
            </w:r>
            <w:r>
              <w:rPr>
                <w:rFonts w:ascii="Times New Roman"/>
                <w:b w:val="false"/>
                <w:i w:val="false"/>
                <w:color w:val="000000"/>
                <w:sz w:val="20"/>
              </w:rPr>
              <w:t>Қосымша</w:t>
            </w:r>
          </w:p>
        </w:tc>
      </w:tr>
    </w:tbl>
    <w:bookmarkStart w:name="z65" w:id="44"/>
    <w:p>
      <w:pPr>
        <w:spacing w:after="0"/>
        <w:ind w:left="0"/>
        <w:jc w:val="left"/>
      </w:pPr>
      <w:r>
        <w:rPr>
          <w:rFonts w:ascii="Times New Roman"/>
          <w:b/>
          <w:i w:val="false"/>
          <w:color w:val="000000"/>
        </w:rPr>
        <w:t xml:space="preserve"> Инвестициялық портфельді басқарушының пруденциялық нормативтерінің мәнін есептеу кестесі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инвестициялық портфельді басқарушының балансы бойынша активтер сомасының 10 (он) пайызынан аспайтын сомада ақша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1.11-жолында көрсетілген Қазақстан Республикасының екінші деңгейдегі банктерінің ағымдағы шоттарындағы ақша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депозитарийдегі шоттардағы ақша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инвестициялық портфельді басқарушының 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2003 жылғы 2 шілдедегі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Қазақстан Республикасының бейрезидент ұйымдарындағы шоттардағы ақша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(Іnternatіonal Securіtіes Servіces Assocіatіon)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келетін Қазақстан Республикасының екінші деңгейдегі банктеріндегі салымдар:Standard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xml:space="preserve">
Қазақстан Республикасының бейрезидент бас банктері шетел валютасында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 еншілес банктері болып табылады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Борыштық бағалы қағаздар - барлығы,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мемлекеттердің заңнамасына сәйкес эмиссияланғандарды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бір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(эмитентте)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3.4-жолында көрсетілген 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жария сауда-саттыққа жіберілген Қазақстан Республикасының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пайлары немесе негізгі қор индексіне байланысты пайлар бойынша баға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жұлдыздан" төмен емес рейтингтік бағасы бар Exchange Traded Funds (ETF), Exchange Traded Commodіtіes (ETC), Exchange Traded Notes (ETN)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(инвестициялық портфельді басқарушының үлестес тұлғаларының дебиторлық берешегін қоспағанда) - инвестициялық портфельді басқарушының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олардың айналыс мерзімінің аяқталуына байланысты туындайтын бағалы қағаздардың нақтылы құнын төлеу бойынша қойылатын талаптар (бағалы қағаздар шығарылымы проспектісінің талаптары бойынша мерзімі өтпегендер)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5 (бес) пайызынан аспайтын сомада жылжымайтын мүлік түріндегі инвестициялық портфельді басқарушының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 қызметті жүзеге</w:t>
            </w:r>
            <w:r>
              <w:br/>
            </w:r>
            <w:r>
              <w:rPr>
                <w:rFonts w:ascii="Times New Roman"/>
                <w:b w:val="false"/>
                <w:i w:val="false"/>
                <w:color w:val="000000"/>
                <w:sz w:val="20"/>
              </w:rPr>
              <w:t>асыратын ұйымдар сақтауға</w:t>
            </w:r>
            <w:r>
              <w:br/>
            </w:r>
            <w:r>
              <w:rPr>
                <w:rFonts w:ascii="Times New Roman"/>
                <w:b w:val="false"/>
                <w:i w:val="false"/>
                <w:color w:val="000000"/>
                <w:sz w:val="20"/>
              </w:rPr>
              <w:t>тиісті пруденциялық</w:t>
            </w:r>
            <w:r>
              <w:br/>
            </w:r>
            <w:r>
              <w:rPr>
                <w:rFonts w:ascii="Times New Roman"/>
                <w:b w:val="false"/>
                <w:i w:val="false"/>
                <w:color w:val="000000"/>
                <w:sz w:val="20"/>
              </w:rPr>
              <w:t>нормативтердің мәндерін</w:t>
            </w:r>
            <w:r>
              <w:br/>
            </w:r>
            <w:r>
              <w:rPr>
                <w:rFonts w:ascii="Times New Roman"/>
                <w:b w:val="false"/>
                <w:i w:val="false"/>
                <w:color w:val="000000"/>
                <w:sz w:val="20"/>
              </w:rPr>
              <w:t>есептеу қағидаларына</w:t>
            </w:r>
            <w:r>
              <w:br/>
            </w:r>
            <w:r>
              <w:rPr>
                <w:rFonts w:ascii="Times New Roman"/>
                <w:b w:val="false"/>
                <w:i w:val="false"/>
                <w:color w:val="000000"/>
                <w:sz w:val="20"/>
              </w:rPr>
              <w:t>қосымша</w:t>
            </w:r>
          </w:p>
        </w:tc>
      </w:tr>
    </w:tbl>
    <w:bookmarkStart w:name="z68" w:id="45"/>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ұйымдардың пруденциялық нормативтерінің мәндерін есептеу кестесі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ақша және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10 (он) пайызынан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1.11-жолдарында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Ұйымның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2003 жылғы 2 шілдедегі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(Іnternatіonal Securіtіes Servіces Assocіatіon)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резидент еншілес банктері, олардың бас банктері шетел валютасында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"ВВ+"-тен "ВВ-"-қа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"В+"-тен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"ВВ+"-тен "ВВ-"-қа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"В+"-тен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3.4-жолында көрсетілген акциялар және базалық активтері осы акциялар болып табылатын депозитарлық қолхаттарды санамағанда,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активтерге жіберілген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"ВВ+"-тен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"В+"-тен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жұлдыздан" төмен емес рейтингтік бағасы бар Exchange Traded Funds (ETF), Exchange Traded Commodіtіes (ETC), Exchange Traded Notes (ETN)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қаржы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w:t>
            </w:r>
            <w:r>
              <w:br/>
            </w:r>
            <w:r>
              <w:rPr>
                <w:rFonts w:ascii="Times New Roman"/>
                <w:b w:val="false"/>
                <w:i w:val="false"/>
                <w:color w:val="000000"/>
                <w:sz w:val="20"/>
              </w:rPr>
              <w:t>есептеу әдістемесіне</w:t>
            </w:r>
            <w:r>
              <w:br/>
            </w:r>
            <w:r>
              <w:rPr>
                <w:rFonts w:ascii="Times New Roman"/>
                <w:b w:val="false"/>
                <w:i w:val="false"/>
                <w:color w:val="000000"/>
                <w:sz w:val="20"/>
              </w:rPr>
              <w:t>4-қосымша</w:t>
            </w:r>
          </w:p>
        </w:tc>
      </w:tr>
    </w:tbl>
    <w:bookmarkStart w:name="z71" w:id="46"/>
    <w:p>
      <w:pPr>
        <w:spacing w:after="0"/>
        <w:ind w:left="0"/>
        <w:jc w:val="left"/>
      </w:pPr>
      <w:r>
        <w:rPr>
          <w:rFonts w:ascii="Times New Roman"/>
          <w:b/>
          <w:i w:val="false"/>
          <w:color w:val="000000"/>
        </w:rPr>
        <w:t xml:space="preserve"> Сапасы мен өтімділігі бойынша жіктелуін ескере отырып, сақтандыру (қайта сақтандыру) ұйымы активтерінің кестесі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Қазақстан Республикасының екінші деңгейдегі банктеріндегі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"ВB-"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"АA-" төмен емес рейтингтік бағасы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"ВВB-"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"ВB-"-ке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"ВВB-"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"ВВ+"-тен "ВB-"-ке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4.4-жолында көрсетілген акциялар және базалық активтері осы акциялар болып табылатын депозитарлық қолхаттарды санамағанда,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активтерге жіберілген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"ВВB-"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осы акциялар базалық активі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және Standard &amp; Poor's агенттігінің халықаралық шкаласы бойынша "ВВ+"-тен "ВB-"-ке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пайлары немесе негізгі қор индексіне байланысты пайлар бойынша баға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жұлдыздан" төмен емес рейтингтік бағасы бар Exchange Traded Funds (ETF), Exchange Traded Commodіtіes (ETC), Exchange Traded Notes (ETN)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"kzAA+"-тен "kzA-"-ке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немесе Standard &amp; Poor's ұлттық шкаласы бойынша "(kzВВВ+"-тен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өтімділігі жоғары активтер сомасынан 5 (бес) пайыз аспайтын сомада жылжымайтын мүлік түріндегі негізгі құрал-жабдықтары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 мақсаты үшін сатып алынған бағдарламалық қамтамасыз ету (жинақталған амортизацияны ескере отырып өзіндік құны мен сақтандыру (қайта сақтандыру) ұйымының өтімділігі жоғары активтері сомасынан 10 (он) пайыз аспайтын мөлшерінде)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алуға жататын сома, сақтанушылардан (қайта сақтанушылардан) және делдалдардан алынатын сақтандыру (қайта сақтандыру) ұйымының өтімділігі жоғары активтері сомасынан 10 (он) пайыз аспайтын сомадағы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айналыс мерзімі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 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106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w:t>
            </w:r>
            <w:r>
              <w:br/>
            </w:r>
            <w:r>
              <w:rPr>
                <w:rFonts w:ascii="Times New Roman"/>
                <w:b w:val="false"/>
                <w:i w:val="false"/>
                <w:color w:val="000000"/>
                <w:sz w:val="20"/>
              </w:rPr>
              <w:t xml:space="preserve">қнормативтерінің және </w:t>
            </w:r>
            <w:r>
              <w:br/>
            </w:r>
            <w:r>
              <w:rPr>
                <w:rFonts w:ascii="Times New Roman"/>
                <w:b w:val="false"/>
                <w:i w:val="false"/>
                <w:color w:val="000000"/>
                <w:sz w:val="20"/>
              </w:rPr>
              <w:t xml:space="preserve">сақталуға міндетті өзге де </w:t>
            </w:r>
            <w:r>
              <w:br/>
            </w:r>
            <w:r>
              <w:rPr>
                <w:rFonts w:ascii="Times New Roman"/>
                <w:b w:val="false"/>
                <w:i w:val="false"/>
                <w:color w:val="000000"/>
                <w:sz w:val="20"/>
              </w:rPr>
              <w:t xml:space="preserve">нормалар мен лимиттердің </w:t>
            </w:r>
            <w:r>
              <w:br/>
            </w:r>
            <w:r>
              <w:rPr>
                <w:rFonts w:ascii="Times New Roman"/>
                <w:b w:val="false"/>
                <w:i w:val="false"/>
                <w:color w:val="000000"/>
                <w:sz w:val="20"/>
              </w:rPr>
              <w:t xml:space="preserve">нормативтік мәндеріне және </w:t>
            </w:r>
            <w:r>
              <w:br/>
            </w:r>
            <w:r>
              <w:rPr>
                <w:rFonts w:ascii="Times New Roman"/>
                <w:b w:val="false"/>
                <w:i w:val="false"/>
                <w:color w:val="000000"/>
                <w:sz w:val="20"/>
              </w:rPr>
              <w:t>оларды есептеу әдістемесіне</w:t>
            </w:r>
            <w:r>
              <w:br/>
            </w:r>
            <w:r>
              <w:rPr>
                <w:rFonts w:ascii="Times New Roman"/>
                <w:b w:val="false"/>
                <w:i w:val="false"/>
                <w:color w:val="000000"/>
                <w:sz w:val="20"/>
              </w:rPr>
              <w:t>4-қосымша</w:t>
            </w:r>
          </w:p>
        </w:tc>
      </w:tr>
    </w:tbl>
    <w:bookmarkStart w:name="z74" w:id="47"/>
    <w:p>
      <w:pPr>
        <w:spacing w:after="0"/>
        <w:ind w:left="0"/>
        <w:jc w:val="left"/>
      </w:pPr>
      <w:r>
        <w:rPr>
          <w:rFonts w:ascii="Times New Roman"/>
          <w:b/>
          <w:i w:val="false"/>
          <w:color w:val="000000"/>
        </w:rPr>
        <w:t xml:space="preserve"> Сапасы мен өтімділігі бойынша жіктелуін ескере отырып, сақтандыру (қайта сақтандыру) ұйымы активтерінің кестесі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активтерін шегергенде сақтандыру (қайта сақтандыру) ұйымы активтерінің сомасынан 1 (бір) пайыздан аспайтын сомада кассадағы 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Қазақстан Республикасының екінші деңгейдегі банктеріндегі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2.1 және 2.2-жолдарында көрсетілген Қазақстан Республикасының екінші деңгейдегі банктеріндегі ағымдағы шоттардағы 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(эмитентінің) Standard &amp; Poor's агенттігінің халықаралық шкаласы бойынша "ВB+"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(эмитентінің) Standard &amp; Poor's агенттігінің халықаралық шкаласы бойынша "B"-дан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 төмен емес рейтингтік бағасы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"ВВ"-дан "ВB+"-ке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"В"-дан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(эмитентінің) "ВВ+"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(эмитентінің) "ВВ"-дан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(эмитентінің) "В"-дан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4.4-жолында көрсетілген акциялар және базалық активі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сауда-саттыққа жіберілген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заңды тұлғаларының және Standard &amp; Poor's агенттігінің халықаралық шкаласы бойынша "ВВ"-дан "В+"-ке дейінгі рейтингтік бағасы немесе басқа рейтингтік агенттіктердің бірінің осындай деңгейдегі рейтингі бар шетелдік эмитенттердің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заңды тұлғаларының және Standard &amp; Poor's агенттігінің халықаралық шкаласы бойынша "В"-дан "В-"-ке дейінгі рейтингтік бағасы немесе басқа рейтингтік агенттіктердің бірінің осындай деңгейдегі рейтингі бар шетелдік эмитенттердің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пайлары немесе негізгі қор индексіне байланысты пайлар бойынша баға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жұлдыздан" төмен емес рейтингтік бағасы бар Exchange Traded Funds (ETF), Exchange Traded Commodіtіes (ETC), Exchange Traded Notes (ETN)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(эмитентінің)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(эмитентінің)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"kzAA+"-тен "kzA-"-ке дейін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(эмитентінің) Standard &amp; Poor's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немесе Standard &amp; Poor's ұлттық шкаласы бойынша "kzВВВ+"-тен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бас ұйымдарының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 заңды тұлғаларының исламдық қаржыландыру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өтімділігі жоғары активтер сомасынан 5 (бес) пайыз аспайтын сомада жылжымайтын мүлік түріндегі негізгі құрал-жабдықтары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негізгі қызмет мақсаты үшін сатып алынған бағдарламалық қамтамасыз ету (жинақталған амортизацияны ескере отырып өзіндік құны мен сақтандыру (қайта сақтандыру) ұйымының өтімділігі жоғары активтері сомасынан 10 (он) пайыз аспайтын мөлшерінде)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алуға жататын сома, Нормативтердің 34-тармағының 11) тармақшсында көрсетілген заңды тұлғалардан алынатын сақтандыру сыйлықақыларын қоспағанда, сақтанушылардан (қайта сақтанушылардан) және делдалдардан алынатын сақтандыру (қайта сақтандыру) ұйымының өтімділігі жоғары активтері сомасынан 10 (он) пайыз аспайтын сомадағы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эмитенттеріне бағалы қағаздар шығарылымы проспектісінде көзделген айналыс мерзімі аяқталуына байланысты туындайтын бағалы қағаздардың нақтылы құнын төлеуге қойылатын талаптар (бағалы қағаздар шығарылымы проспектісінің талаптары бойынша мерзімі өтпеген)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p>
            <w:pPr>
              <w:spacing w:after="20"/>
              <w:ind w:left="20"/>
              <w:jc w:val="both"/>
            </w:pPr>
            <w:r>
              <w:rPr>
                <w:rFonts w:ascii="Times New Roman"/>
                <w:b w:val="false"/>
                <w:i w:val="false"/>
                <w:color w:val="000000"/>
                <w:sz w:val="20"/>
              </w:rPr>
              <w:t xml:space="preserve">
дауыс беретін акцияларының (жарғылық капиталға қатысу үлестерінің) 50 (елу) пайыздан астамы тікелей немесе жанама түрде ұлттық басқарушы холдингке тиесілі заңды тұлға, не </w:t>
            </w:r>
          </w:p>
          <w:p>
            <w:pPr>
              <w:spacing w:after="20"/>
              <w:ind w:left="20"/>
              <w:jc w:val="both"/>
            </w:pPr>
            <w:r>
              <w:rPr>
                <w:rFonts w:ascii="Times New Roman"/>
                <w:b w:val="false"/>
                <w:i w:val="false"/>
                <w:color w:val="000000"/>
                <w:sz w:val="20"/>
              </w:rPr>
              <w:t>
Standard &amp; Poor's рейтингтік агенттігінің немесе басқа рейтинг агенттіктерінің "ВВ+" төмен емес рейтингі бар заңды тұлға, не;</w:t>
            </w:r>
          </w:p>
          <w:p>
            <w:pPr>
              <w:spacing w:after="20"/>
              <w:ind w:left="20"/>
              <w:jc w:val="both"/>
            </w:pPr>
            <w:r>
              <w:rPr>
                <w:rFonts w:ascii="Times New Roman"/>
                <w:b w:val="false"/>
                <w:i w:val="false"/>
                <w:color w:val="000000"/>
                <w:sz w:val="20"/>
              </w:rPr>
              <w:t>
мынадай өлшемшарттарға сәйкес:</w:t>
            </w:r>
          </w:p>
          <w:p>
            <w:pPr>
              <w:spacing w:after="20"/>
              <w:ind w:left="20"/>
              <w:jc w:val="both"/>
            </w:pPr>
            <w:r>
              <w:rPr>
                <w:rFonts w:ascii="Times New Roman"/>
                <w:b w:val="false"/>
                <w:i w:val="false"/>
                <w:color w:val="000000"/>
                <w:sz w:val="20"/>
              </w:rPr>
              <w:t>
өнімді сатудан (қызмет көрсетуден) түскен пайда соңғы 2 (екі) жылда жыл сайын кемінде 50 (елу) миллиардты құрайтын;</w:t>
            </w:r>
          </w:p>
          <w:p>
            <w:pPr>
              <w:spacing w:after="20"/>
              <w:ind w:left="20"/>
              <w:jc w:val="both"/>
            </w:pPr>
            <w:r>
              <w:rPr>
                <w:rFonts w:ascii="Times New Roman"/>
                <w:b w:val="false"/>
                <w:i w:val="false"/>
                <w:color w:val="000000"/>
                <w:sz w:val="20"/>
              </w:rPr>
              <w:t>
салықтық аударымдар соңғы 2 (екі) жылда кемінде 3 (үш) миллиард теңгені құрайтын ірі жүйе құрушы кәсіпорын болып табылғанда сақтандыру (қайта сақтандыру) ұйымдарының өтімділігі жоғары активтері сомасының 15 (он бес) пайызынан аспайтын сомада алуынатын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 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106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 xml:space="preserve">мәндеріне және оларды </w:t>
            </w:r>
            <w:r>
              <w:br/>
            </w:r>
            <w:r>
              <w:rPr>
                <w:rFonts w:ascii="Times New Roman"/>
                <w:b w:val="false"/>
                <w:i w:val="false"/>
                <w:color w:val="000000"/>
                <w:sz w:val="20"/>
              </w:rPr>
              <w:t>есептеу әдістемесіне</w:t>
            </w:r>
            <w:r>
              <w:br/>
            </w:r>
            <w:r>
              <w:rPr>
                <w:rFonts w:ascii="Times New Roman"/>
                <w:b w:val="false"/>
                <w:i w:val="false"/>
                <w:color w:val="000000"/>
                <w:sz w:val="20"/>
              </w:rPr>
              <w:t>5-қосымша</w:t>
            </w:r>
          </w:p>
        </w:tc>
      </w:tr>
    </w:tbl>
    <w:bookmarkStart w:name="z77" w:id="48"/>
    <w:p>
      <w:pPr>
        <w:spacing w:after="0"/>
        <w:ind w:left="0"/>
        <w:jc w:val="left"/>
      </w:pPr>
      <w:r>
        <w:rPr>
          <w:rFonts w:ascii="Times New Roman"/>
          <w:b/>
          <w:i w:val="false"/>
          <w:color w:val="000000"/>
        </w:rPr>
        <w:t xml:space="preserve"> Сақтандыру (қайта сақтандыру) ұйымының өтімділігі жоғары активтерінің кестесі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активтерін шегергенде сақтандыру (қайта сақтандыру) ұйымы активтерінің сомасынан 1 (бір) пайыздан аспайтын сомада кассадағы 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банктер акциялары қор биржасының ресми тізімінің "Негізгі" алаңының "акциялар" секторы "премиум" санатына енгізілген не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талаптардың біріне сәйкес келетін Қазақстан Республикасының екінші деңгейдегі банктеріндегі салымдар: Standard &amp; Poor's агенттігінің "В"-дан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бар;Қазақстан Республикасының бейрезидент бас банктері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(эмитентінің) Standard &amp; Poor's агенттігінің халықаралық шкаласы бойынша "В+"-тен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"kzВВВ"-дан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(эмитентінің) Standard &amp; Poor's агенттігінің халықаралық шкаласы бойынша "B"-дан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 төмен емес рейтингтік бағасы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"ВВ"-дан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(Эмитентінің)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(Эмитентінің) Standard &amp; Poor's агенттігінің халықаралық шкаласы бойынша "ВВ"-дан "В+"-ке дейінгі рейтингтік бағасы немесе басқа рейтингтік агенттіктердің бірінің рейтингі бар шетелдік эмитенттердің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(Эмитентінің) Standard &amp; Poor's агенттігінің халықаралық шкаласы бойынша "ВВ"-тен "В+"-ке дейінгі рейтингтік бағасы немесе басқа рейтингтік агенттіктердің бірінің рейтингі бар шетелдік эмитенттердің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4.4-жолында көрсетілген акциялар және базалық активтері осы акциялар болып табылатын депозитарлық қолхаттарды санамағанда,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активтерге жіберілген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"ВВ"-тен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"В"-дан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жұлдыздан" төмен емес рейтингтік бағасы бар Exchange Traded Funds (ETF), Exchange Traded Commodіtіes (ETC), Exchange Traded Notes (ETN)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30 қазандағы</w:t>
            </w:r>
            <w:r>
              <w:br/>
            </w:r>
            <w:r>
              <w:rPr>
                <w:rFonts w:ascii="Times New Roman"/>
                <w:b w:val="false"/>
                <w:i w:val="false"/>
                <w:color w:val="000000"/>
                <w:sz w:val="20"/>
              </w:rPr>
              <w:t>№ 106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басқаруды жүзеге асыратын</w:t>
            </w:r>
            <w:r>
              <w:br/>
            </w:r>
            <w:r>
              <w:rPr>
                <w:rFonts w:ascii="Times New Roman"/>
                <w:b w:val="false"/>
                <w:i w:val="false"/>
                <w:color w:val="000000"/>
                <w:sz w:val="20"/>
              </w:rPr>
              <w:t>ұйымдар сақтауға тиісті</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80" w:id="49"/>
    <w:p>
      <w:pPr>
        <w:spacing w:after="0"/>
        <w:ind w:left="0"/>
        <w:jc w:val="left"/>
      </w:pPr>
      <w:r>
        <w:rPr>
          <w:rFonts w:ascii="Times New Roman"/>
          <w:b/>
          <w:i w:val="false"/>
          <w:color w:val="000000"/>
        </w:rPr>
        <w:t xml:space="preserve"> Инвестициялық портфельді басқарушының пруденциялық нормативтерінің мәнін есептеу кестесі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10 (он) пайызынан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Инвестициялық портфельді басқарушының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2003 жылғы 2 шілдедегі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(Іnternatіonal Securіtіes Servіces Assocіatіon)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келетін Қазақстан Республикасының екінші деңгейдегі банктеріндегі салымдар:Standard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резидент еншілес банктері, олардың бас банктері шетел валютасында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"B"-дан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"ВВ+"-тен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"ВВ"-дан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"В"-дан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3.4-жолында көрсетілген акциялар және базалық активтері осы акциялар болып табылатын депозитарлық қолхаттарды санамағанда,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активтерге жіберілген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агенттігінің халықаралық шкаласы бойынша "ВВ"-дан "В+"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пайлары немесе негізгі қор индексіне байланысты пайлар бойынша баға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жұлдыздан" төмен емес рейтингтік бағасы бар Exchange Traded Funds (ETF), Exchange Traded Commodіtіes (ETC), Exchange Traded Notes (ETN)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(инвестициялық портфельді басқарушының үлестес тұлғаларының дебиторлық берешегін қоспағанда) - инвестициялық портфельді басқарушының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олардың айналыс мерзімінің аяқталуына байланысты туындайтын бағалы қағаздардың номиналды құнын төлеу бойынша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5 (бес) пайызынан аспайтын сомада жылжымайтын мүлік түріндегі инвестициялық портфельді басқарушының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30 қазандағы</w:t>
            </w:r>
            <w:r>
              <w:br/>
            </w:r>
            <w:r>
              <w:rPr>
                <w:rFonts w:ascii="Times New Roman"/>
                <w:b w:val="false"/>
                <w:i w:val="false"/>
                <w:color w:val="000000"/>
                <w:sz w:val="20"/>
              </w:rPr>
              <w:t>№ 106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 қызметті жүзеге</w:t>
            </w:r>
            <w:r>
              <w:br/>
            </w:r>
            <w:r>
              <w:rPr>
                <w:rFonts w:ascii="Times New Roman"/>
                <w:b w:val="false"/>
                <w:i w:val="false"/>
                <w:color w:val="000000"/>
                <w:sz w:val="20"/>
              </w:rPr>
              <w:t>асыратын ұйымдар</w:t>
            </w:r>
            <w:r>
              <w:br/>
            </w:r>
            <w:r>
              <w:rPr>
                <w:rFonts w:ascii="Times New Roman"/>
                <w:b w:val="false"/>
                <w:i w:val="false"/>
                <w:color w:val="000000"/>
                <w:sz w:val="20"/>
              </w:rPr>
              <w:t>сақтауға тиісті пруденциялық</w:t>
            </w:r>
            <w:r>
              <w:br/>
            </w:r>
            <w:r>
              <w:rPr>
                <w:rFonts w:ascii="Times New Roman"/>
                <w:b w:val="false"/>
                <w:i w:val="false"/>
                <w:color w:val="000000"/>
                <w:sz w:val="20"/>
              </w:rPr>
              <w:t>нормативтердің мәндерін</w:t>
            </w:r>
            <w:r>
              <w:br/>
            </w:r>
            <w:r>
              <w:rPr>
                <w:rFonts w:ascii="Times New Roman"/>
                <w:b w:val="false"/>
                <w:i w:val="false"/>
                <w:color w:val="000000"/>
                <w:sz w:val="20"/>
              </w:rPr>
              <w:t>есеп айырысу қағидаларына</w:t>
            </w:r>
            <w:r>
              <w:br/>
            </w:r>
            <w:r>
              <w:rPr>
                <w:rFonts w:ascii="Times New Roman"/>
                <w:b w:val="false"/>
                <w:i w:val="false"/>
                <w:color w:val="000000"/>
                <w:sz w:val="20"/>
              </w:rPr>
              <w:t>қосымша</w:t>
            </w:r>
          </w:p>
        </w:tc>
      </w:tr>
    </w:tbl>
    <w:bookmarkStart w:name="z83" w:id="50"/>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ұйымдар сақтауы тиісті пруденциялық нормативтердің мәндерін есептеу кестесі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ақша және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10 (он) пайызынан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1.11-жолдарында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Ұйымның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2003 жылғы 2 шілдедегі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(Іnternatіonal Securіtіes Servіces Assocіatіon)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Қазақстан Республикасының екінші деңгейдегі банктеріндегі салымдар:Standard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 Standard &amp; Poor's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 бас банктері Қазақстан Республикасының резидент 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қор биржасының "Негізгі"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"В"-дан "В-"-ке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"ВВ"-дан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"В"-дан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"ВВ"-дан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"В"-дан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3.4-жолында көрсетілген акциялар және базалық активтері осы акциялар болып табылатын депозитарлық қолхаттарды санамағанда, "Астана" халықаралық қаржы орталығының аумағында жұмыс істейтін қор биржасының ресми тізіміне енгізілген, жария сауда-сатыққа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сауда-сатыққа жіберілген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"ВВ"-дан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"В"-дан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жұлдыздан" төмен емес рейтингтік бағасы бар Exchange Traded Funds (ETF), Exchange Traded Commodіtіes (ETC), Exchange Traded Notes (ETN)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