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9e7c8" w14:textId="199e7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"Жеңілдік жағдайларында зейнетақы тағайындау кезінде Қазақстан Республикасы Қарулы Күштерінің ұшқыштар құрамына еңбек сіңірген жылдарын есептеу жөніндегі нұсқаулықты бекіту туралы" Қазақстан Республикасы Қорғаныс министрінің 2015 жылғы 7 шілдедегі № 383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Қорғаныс министрінің 2020 жылғы 12 қарашадағы № 628 бұйрығы. Қазақстан Республикасының Әділет министрлігінде 2020 жылғы 16 қарашада № 21645 болып тіркелді. Күші жойылды - Қазақстан Республикасы Қорғаныс министрінің 2024 жылғы 13 маусымдағы № 612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Қорғаныс министрінің 13.06.2024 </w:t>
      </w:r>
      <w:r>
        <w:rPr>
          <w:rFonts w:ascii="Times New Roman"/>
          <w:b w:val="false"/>
          <w:i w:val="false"/>
          <w:color w:val="ff0000"/>
          <w:sz w:val="28"/>
        </w:rPr>
        <w:t>№ 612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"Жеңілдік жағдайларында зейнетақы тағайындау кезінде Қазақстан Республикасы Қарулы Күштерінің ұшқыштар құрамына еңбек сіңірген жылдарын есептеу жөніндегі нұсқаулықты бекіту туралы" Қазақстан Республикасы Қорғаныс министрінің 2015 жылғы 7 шілдедегі № 383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11901 болып тіркелген, 2015 жылғы 14 қыркүйекте "Әділет" ақпараттық-құқықтық жүйесінде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"Жеңілдік жағдайларында зейнетақы тағайындау кезінде Қазақстан Республикасы Қарулы Күштерінің ұшқыштар құрамына еңбек сіңірген жылдарын есептеу үшін шарттарды айқындау жөніндегі нұсқаулықты бекіту туралы";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Жеңілдік жағдайларында зейнетақы тағайындау кезінде Қазақстан Республикасы Қарулы Күштерінің ұшқыштар құрамына еңбек сіңірген жылдарын есептеу үшін шарттарды айқындау жөніндегі </w:t>
      </w:r>
      <w:r>
        <w:rPr>
          <w:rFonts w:ascii="Times New Roman"/>
          <w:b w:val="false"/>
          <w:i w:val="false"/>
          <w:color w:val="000000"/>
          <w:sz w:val="28"/>
        </w:rPr>
        <w:t>нұсқаулықта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"1-тарау. Жалпы ережелер";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"2-тарау. Жеңілдік жағдайларында Қазақстан Республикасы Қарулы Күштері ұшқыштар құрамының еңбек сіңірген жылдарын есептеу шарттары".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Қарулы Күштері Әуе қорғанысы күштері бас қолбасшысының басқармасы Қазақстан Республикасының заңнамасында белгіленген тәртіппен: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алғашқы ресми жарияланғанынан кейін Қазақстан Республикасы Қорғаныс министрлігінің интернет-ресурсына орналастыруды;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мемлекеттік тіркелген күннен бастап күнтізбелік он күн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Қорғаныс министрлігінің Заң департаментіне жолдауды қамтамасыз етсін.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мемлекеттік авиациясы басқару органдарының басшыларына жүктелсін.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лауазымды адамдарға, оларға қатысты бөлігінде жеткізілсін.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бұйрық алғашқы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Қорғаныс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