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17f85f" w14:textId="717f85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Медициналық-санитариялық алғашқы көмек көрсететін денсаулық сақтау ұйымдарына жеке тұлғаларды бекіту қағидаларын бекіту туралы</w:t>
      </w:r>
    </w:p>
    <w:p>
      <w:pPr>
        <w:spacing w:after="0"/>
        <w:ind w:left="0"/>
        <w:jc w:val="both"/>
      </w:pPr>
      <w:r>
        <w:rPr>
          <w:rFonts w:ascii="Times New Roman"/>
          <w:b w:val="false"/>
          <w:i w:val="false"/>
          <w:color w:val="000000"/>
          <w:sz w:val="28"/>
        </w:rPr>
        <w:t>Қазақстан Республикасы Денсаулық сақтау министрінің 2020 жылғы 13 қарашадағы № ҚР ДСМ-194/2020 бұйрығы. Қазақстан Республикасының Әділет министрлігінде 2020 жылғы 16 қарашада № 21642 болып тіркелді.</w:t>
      </w:r>
    </w:p>
    <w:p>
      <w:pPr>
        <w:spacing w:after="0"/>
        <w:ind w:left="0"/>
        <w:jc w:val="both"/>
      </w:pPr>
      <w:bookmarkStart w:name="z1" w:id="0"/>
      <w:r>
        <w:rPr>
          <w:rFonts w:ascii="Times New Roman"/>
          <w:b w:val="false"/>
          <w:i w:val="false"/>
          <w:color w:val="000000"/>
          <w:sz w:val="28"/>
        </w:rPr>
        <w:t xml:space="preserve">
      "Халық денсаулығы және денсаулық сақтау жүйесі туралы" Қазақстан Республикасының Кодексі 123-бабының </w:t>
      </w:r>
      <w:r>
        <w:rPr>
          <w:rFonts w:ascii="Times New Roman"/>
          <w:b w:val="false"/>
          <w:i w:val="false"/>
          <w:color w:val="000000"/>
          <w:sz w:val="28"/>
        </w:rPr>
        <w:t>4-тармағына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Республикасының Заңы 10-бабының бірінші бөлігінің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Денсаулық сақтау министрінің 27.08.2026 </w:t>
      </w:r>
      <w:r>
        <w:rPr>
          <w:rFonts w:ascii="Times New Roman"/>
          <w:b w:val="false"/>
          <w:i w:val="false"/>
          <w:color w:val="000000"/>
          <w:sz w:val="28"/>
        </w:rPr>
        <w:t>№ 95</w:t>
      </w:r>
      <w:r>
        <w:rPr>
          <w:rFonts w:ascii="Times New Roman"/>
          <w:b w:val="false"/>
          <w:i w:val="false"/>
          <w:color w:val="ff0000"/>
          <w:sz w:val="28"/>
        </w:rPr>
        <w:t xml:space="preserve"> (алғашқы ресми жариялаған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Медициналық-санитариялық алғашқы көмек көрсететін денсаулық сақтау ұйымдарына жеке тұлғаларды бекіту қағидалары бекітілсін.</w:t>
      </w:r>
    </w:p>
    <w:bookmarkEnd w:id="1"/>
    <w:bookmarkStart w:name="z3"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Қазақстан Республикасы Денсаулық сақтау министрлігінің кейбір бұйрықтары мен кейбір бұйрықтардың құрылымдық элементтерінің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Денсаулық сақтау министрлігінің Медициналық көмекті ұйымдастыру департаменті Қазақстан Республикасының заңнамасында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бұйрықты Қазақстан Республикасы Денсаулық сақтау министрлігінің интернет-ресурсына орналастыруды;</w:t>
      </w:r>
    </w:p>
    <w:bookmarkEnd w:id="5"/>
    <w:bookmarkStart w:name="z7" w:id="6"/>
    <w:p>
      <w:pPr>
        <w:spacing w:after="0"/>
        <w:ind w:left="0"/>
        <w:jc w:val="both"/>
      </w:pPr>
      <w:r>
        <w:rPr>
          <w:rFonts w:ascii="Times New Roman"/>
          <w:b w:val="false"/>
          <w:i w:val="false"/>
          <w:color w:val="000000"/>
          <w:sz w:val="28"/>
        </w:rPr>
        <w:t xml:space="preserve">
      3) осы бұйрықты Қазақстан Республикасы Әділет министрлігінде мемлекеттік тіркегеннен кейін он жұмыс күні ішінде Қазақстан Республикасы Денсаулық сақтау министрлігінің Заң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6"/>
    <w:bookmarkStart w:name="z8" w:id="7"/>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Денсаулық сақтау вице-министріне жүктелсін.</w:t>
      </w:r>
    </w:p>
    <w:bookmarkEnd w:id="7"/>
    <w:bookmarkStart w:name="z9" w:id="8"/>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Денсаулық сақтау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Цой</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2020 жылғы 13 қарашадағы</w:t>
            </w:r>
            <w:r>
              <w:br/>
            </w:r>
            <w:r>
              <w:rPr>
                <w:rFonts w:ascii="Times New Roman"/>
                <w:b w:val="false"/>
                <w:i w:val="false"/>
                <w:color w:val="000000"/>
                <w:sz w:val="20"/>
              </w:rPr>
              <w:t>№ ҚР ДСМ-194/2020</w:t>
            </w:r>
            <w:r>
              <w:br/>
            </w:r>
            <w:r>
              <w:rPr>
                <w:rFonts w:ascii="Times New Roman"/>
                <w:b w:val="false"/>
                <w:i w:val="false"/>
                <w:color w:val="000000"/>
                <w:sz w:val="20"/>
              </w:rPr>
              <w:t>бұйрығына 1-қосымша</w:t>
            </w:r>
          </w:p>
        </w:tc>
      </w:tr>
    </w:tbl>
    <w:bookmarkStart w:name="z11" w:id="9"/>
    <w:p>
      <w:pPr>
        <w:spacing w:after="0"/>
        <w:ind w:left="0"/>
        <w:jc w:val="left"/>
      </w:pPr>
      <w:r>
        <w:rPr>
          <w:rFonts w:ascii="Times New Roman"/>
          <w:b/>
          <w:i w:val="false"/>
          <w:color w:val="000000"/>
        </w:rPr>
        <w:t xml:space="preserve"> Медициналық-санитариялық алғашқы көмек көрсететін денсаулық сақтау ұйымдарына жеке тұлғаларды бекіту қағидалары</w:t>
      </w:r>
    </w:p>
    <w:bookmarkEnd w:id="9"/>
    <w:p>
      <w:pPr>
        <w:spacing w:after="0"/>
        <w:ind w:left="0"/>
        <w:jc w:val="both"/>
      </w:pPr>
      <w:r>
        <w:rPr>
          <w:rFonts w:ascii="Times New Roman"/>
          <w:b w:val="false"/>
          <w:i w:val="false"/>
          <w:color w:val="ff0000"/>
          <w:sz w:val="28"/>
        </w:rPr>
        <w:t xml:space="preserve">
      Ескерту. 1-қосымша жаңа редакцияда – ҚР Денсаулық сақтау министрінің 27.08.2026 </w:t>
      </w:r>
      <w:r>
        <w:rPr>
          <w:rFonts w:ascii="Times New Roman"/>
          <w:b w:val="false"/>
          <w:i w:val="false"/>
          <w:color w:val="ff0000"/>
          <w:sz w:val="28"/>
        </w:rPr>
        <w:t>№ 95</w:t>
      </w:r>
      <w:r>
        <w:rPr>
          <w:rFonts w:ascii="Times New Roman"/>
          <w:b w:val="false"/>
          <w:i w:val="false"/>
          <w:color w:val="ff0000"/>
          <w:sz w:val="28"/>
        </w:rPr>
        <w:t xml:space="preserve"> (алғашқы ресми жариялаған күнінен кейін күнтізбелік он күн өткен соң қолданысқа енгізіледі) бұйрығымен.</w:t>
      </w:r>
    </w:p>
    <w:bookmarkStart w:name="z12" w:id="10"/>
    <w:p>
      <w:pPr>
        <w:spacing w:after="0"/>
        <w:ind w:left="0"/>
        <w:jc w:val="left"/>
      </w:pPr>
      <w:r>
        <w:rPr>
          <w:rFonts w:ascii="Times New Roman"/>
          <w:b/>
          <w:i w:val="false"/>
          <w:color w:val="000000"/>
        </w:rPr>
        <w:t xml:space="preserve"> 1-тарау. Жалпы ережелер</w:t>
      </w:r>
    </w:p>
    <w:bookmarkEnd w:id="10"/>
    <w:bookmarkStart w:name="z84" w:id="11"/>
    <w:p>
      <w:pPr>
        <w:spacing w:after="0"/>
        <w:ind w:left="0"/>
        <w:jc w:val="both"/>
      </w:pPr>
      <w:r>
        <w:rPr>
          <w:rFonts w:ascii="Times New Roman"/>
          <w:b w:val="false"/>
          <w:i w:val="false"/>
          <w:color w:val="000000"/>
          <w:sz w:val="28"/>
        </w:rPr>
        <w:t xml:space="preserve">
      1. Осы Медициналық-санитариялық алғашқы көмек көрсететін денсаулық сақтау ұйымдарына жеке тұлғаларды бекіту қағидалары (бұдан әрі – Қағидалар) "Халық денсаулығы және денсаулық сақтау жүйесі туралы" Қазақстан Республикасының Кодексі (бұдан әрі – Кодекс) 123-бабының </w:t>
      </w:r>
      <w:r>
        <w:rPr>
          <w:rFonts w:ascii="Times New Roman"/>
          <w:b w:val="false"/>
          <w:i w:val="false"/>
          <w:color w:val="000000"/>
          <w:sz w:val="28"/>
        </w:rPr>
        <w:t>4-тармағына</w:t>
      </w:r>
      <w:r>
        <w:rPr>
          <w:rFonts w:ascii="Times New Roman"/>
          <w:b w:val="false"/>
          <w:i w:val="false"/>
          <w:color w:val="000000"/>
          <w:sz w:val="28"/>
        </w:rPr>
        <w:t xml:space="preserve"> және "Мемлекеттік және әлеметтік жауапкершілігі бар көрсетілетін қызметтер туралы" Қазақстан Республикасының Заңы (бұдан әрі – Заң) 10-бабының бірінші бөлігінің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медициналық-санитариялық алғашқы көмек (бұдан әрі – МСАК) көрсететін денсаулық сақтау ұйымдарына жеке тұлғаларды бекіту тәртібін айқындайды.</w:t>
      </w:r>
    </w:p>
    <w:bookmarkEnd w:id="11"/>
    <w:bookmarkStart w:name="z85" w:id="12"/>
    <w:p>
      <w:pPr>
        <w:spacing w:after="0"/>
        <w:ind w:left="0"/>
        <w:jc w:val="both"/>
      </w:pPr>
      <w:r>
        <w:rPr>
          <w:rFonts w:ascii="Times New Roman"/>
          <w:b w:val="false"/>
          <w:i w:val="false"/>
          <w:color w:val="000000"/>
          <w:sz w:val="28"/>
        </w:rPr>
        <w:t>
      2. Осы Қағидаларда пайдаланылатын негізгі ұғымдар:</w:t>
      </w:r>
    </w:p>
    <w:bookmarkEnd w:id="12"/>
    <w:bookmarkStart w:name="z86" w:id="13"/>
    <w:p>
      <w:pPr>
        <w:spacing w:after="0"/>
        <w:ind w:left="0"/>
        <w:jc w:val="both"/>
      </w:pPr>
      <w:r>
        <w:rPr>
          <w:rFonts w:ascii="Times New Roman"/>
          <w:b w:val="false"/>
          <w:i w:val="false"/>
          <w:color w:val="000000"/>
          <w:sz w:val="28"/>
        </w:rPr>
        <w:t>
      1) әкімшілік-аумақтық бірлік – Қазақстан Республикасы аумағының бір бөлігі, оның шегінде Қазақстан Республикасының заңнамасында белгіленген тәртіппен жергілікті мемлекеттік басқару және жергілікті өзін-өзі басқару жүзеге асырылады.</w:t>
      </w:r>
    </w:p>
    <w:bookmarkEnd w:id="13"/>
    <w:bookmarkStart w:name="z87" w:id="14"/>
    <w:p>
      <w:pPr>
        <w:spacing w:after="0"/>
        <w:ind w:left="0"/>
        <w:jc w:val="both"/>
      </w:pPr>
      <w:r>
        <w:rPr>
          <w:rFonts w:ascii="Times New Roman"/>
          <w:b w:val="false"/>
          <w:i w:val="false"/>
          <w:color w:val="000000"/>
          <w:sz w:val="28"/>
        </w:rPr>
        <w:t>
      Әкімшілік-аумақтық бірлікке облыс, аудан, қала, қаладағы аудан, ауылдық округ, кент, ауыл жатады;</w:t>
      </w:r>
    </w:p>
    <w:bookmarkEnd w:id="14"/>
    <w:bookmarkStart w:name="z88" w:id="15"/>
    <w:p>
      <w:pPr>
        <w:spacing w:after="0"/>
        <w:ind w:left="0"/>
        <w:jc w:val="both"/>
      </w:pPr>
      <w:r>
        <w:rPr>
          <w:rFonts w:ascii="Times New Roman"/>
          <w:b w:val="false"/>
          <w:i w:val="false"/>
          <w:color w:val="000000"/>
          <w:sz w:val="28"/>
        </w:rPr>
        <w:t>
      2) әлеуметтік медициналық сақтандыру қоры (бұдан әрі - қор) - аударымдар мен жарналарды шоғырландыруды жүргізетін, сондай-ақ медициналық көмек көрсететін денсаулық сақтау субъектілерінің көрсетілетін қызметтерін медициналық көрсетілетін қызметтерді сатып алу шартында көзделген көлемдерде және талаптармен сатып алу мен оларға ақы төлеуді және Қазақстан Республикасының заңдарында айқындалған өзге де функцияларды жүзеге асыратын коммерциялық емес ұйым;</w:t>
      </w:r>
    </w:p>
    <w:bookmarkEnd w:id="15"/>
    <w:bookmarkStart w:name="z89" w:id="16"/>
    <w:p>
      <w:pPr>
        <w:spacing w:after="0"/>
        <w:ind w:left="0"/>
        <w:jc w:val="both"/>
      </w:pPr>
      <w:r>
        <w:rPr>
          <w:rFonts w:ascii="Times New Roman"/>
          <w:b w:val="false"/>
          <w:i w:val="false"/>
          <w:color w:val="000000"/>
          <w:sz w:val="28"/>
        </w:rPr>
        <w:t>
      3) бала (балалар) – он сегіз жасқа (кәмелетке) толмаған адам;</w:t>
      </w:r>
    </w:p>
    <w:bookmarkEnd w:id="16"/>
    <w:bookmarkStart w:name="z90" w:id="17"/>
    <w:p>
      <w:pPr>
        <w:spacing w:after="0"/>
        <w:ind w:left="0"/>
        <w:jc w:val="both"/>
      </w:pPr>
      <w:r>
        <w:rPr>
          <w:rFonts w:ascii="Times New Roman"/>
          <w:b w:val="false"/>
          <w:i w:val="false"/>
          <w:color w:val="000000"/>
          <w:sz w:val="28"/>
        </w:rPr>
        <w:t>
      4) баланың заңды өкілдері – ата-аналар (ата-ана), бала асырап алушылар, қорғаншы немесе қамқоршы, баланы қабылдайтын ата-ана (баланы қабылдайтын ата-аналар), баланы қабылдайтын кәсіби тәрбиеші (баланы қабылдайтын кәсіби тәрбиешілер), патронат тәрбиеші және Қазақстан Республикасының заңнамасына сәйкес балаға қамқорлық жасауды, білім, тәрбие беруді, оның құқықтары мен заңды мүдделерін қорғауды жүзеге асыратын олардың орнындағы басқа да адамдар;</w:t>
      </w:r>
    </w:p>
    <w:bookmarkEnd w:id="17"/>
    <w:bookmarkStart w:name="z91" w:id="18"/>
    <w:p>
      <w:pPr>
        <w:spacing w:after="0"/>
        <w:ind w:left="0"/>
        <w:jc w:val="both"/>
      </w:pPr>
      <w:r>
        <w:rPr>
          <w:rFonts w:ascii="Times New Roman"/>
          <w:b w:val="false"/>
          <w:i w:val="false"/>
          <w:color w:val="000000"/>
          <w:sz w:val="28"/>
        </w:rPr>
        <w:t>
      5) денсаулық сақтау саласындағы уәкілетті орган (бұдан әрі – уәкілетті орган) – Қазақстан Республикасы азаматтарының денсаулығын сақтау, медицина және фармацевтика ғылымы, медициналық және фармацевтикалық білім беру, халықтың санитариялық-эпидемиологиялық саламаттылығы, дәрілік заттар мен медициналық бұйымдардың айналысы, медициналық қызметтер (көмек) көрсетудің сапасы саласында басшылықты және салааралық үйлестіруді жүзеге асыратын орталық атқарушы орган;</w:t>
      </w:r>
    </w:p>
    <w:bookmarkEnd w:id="18"/>
    <w:bookmarkStart w:name="z92" w:id="19"/>
    <w:p>
      <w:pPr>
        <w:spacing w:after="0"/>
        <w:ind w:left="0"/>
        <w:jc w:val="both"/>
      </w:pPr>
      <w:r>
        <w:rPr>
          <w:rFonts w:ascii="Times New Roman"/>
          <w:b w:val="false"/>
          <w:i w:val="false"/>
          <w:color w:val="000000"/>
          <w:sz w:val="28"/>
        </w:rPr>
        <w:t>
      6) қандас – этникалық қазақ және (немесе) бұрын Қазақстан Республикасының азаматтығында болмаған, халықтың көші-қоны мәселелері жөніндегі уәкілетті орган белгілеген тәртіппен тиісті мәртебе алған ұлты қазақ отбасы мүшелері;</w:t>
      </w:r>
    </w:p>
    <w:bookmarkEnd w:id="19"/>
    <w:bookmarkStart w:name="z93" w:id="20"/>
    <w:p>
      <w:pPr>
        <w:spacing w:after="0"/>
        <w:ind w:left="0"/>
        <w:jc w:val="both"/>
      </w:pPr>
      <w:r>
        <w:rPr>
          <w:rFonts w:ascii="Times New Roman"/>
          <w:b w:val="false"/>
          <w:i w:val="false"/>
          <w:color w:val="000000"/>
          <w:sz w:val="28"/>
        </w:rPr>
        <w:t>
      7) қорғаншылық – он төрт жасқа толмаған балалардың және сот әрекетке қабілетсіз деп таныған адамдардың құқықтары мен заңды мүдделерін қорғаудың құқықтық нысаны;</w:t>
      </w:r>
    </w:p>
    <w:bookmarkEnd w:id="20"/>
    <w:bookmarkStart w:name="z94" w:id="21"/>
    <w:p>
      <w:pPr>
        <w:spacing w:after="0"/>
        <w:ind w:left="0"/>
        <w:jc w:val="both"/>
      </w:pPr>
      <w:r>
        <w:rPr>
          <w:rFonts w:ascii="Times New Roman"/>
          <w:b w:val="false"/>
          <w:i w:val="false"/>
          <w:color w:val="000000"/>
          <w:sz w:val="28"/>
        </w:rPr>
        <w:t>
      8) қадамдық қолжетімділік – МСАК көрсететін денсаулық сақтау объектілеріне қадамдық қолжетімділік (бұдан әрі – қадамдық қолжетімділік) – халықтың демографиялық өсуін ескере отырып, қалалар карталарын пайдаланумен астананың, облыстардың және республикалық маңызы бар қалалардың жергілікті атқарушы органдары есептейтін, МСАК көрсететін денсаулық сақтау объектілеріне қала халқының 20 минуттық қадамдық қолжетімділігі;</w:t>
      </w:r>
    </w:p>
    <w:bookmarkEnd w:id="21"/>
    <w:bookmarkStart w:name="z95" w:id="22"/>
    <w:p>
      <w:pPr>
        <w:spacing w:after="0"/>
        <w:ind w:left="0"/>
        <w:jc w:val="both"/>
      </w:pPr>
      <w:r>
        <w:rPr>
          <w:rFonts w:ascii="Times New Roman"/>
          <w:b w:val="false"/>
          <w:i w:val="false"/>
          <w:color w:val="000000"/>
          <w:sz w:val="28"/>
        </w:rPr>
        <w:t>
      9) МСАК көрсететін жаңадан енгізілетін денсаулық сақтау объектісі (бұдан әрі – жаңадан енгізілетін денсаулық сақтау объектісі) – жаңадан салу жолымен пайдалануға қабылданған немесе жұмыс істеп тұрған объектіні өзгерту жолымен алғаш ашылған МСАК объектісі;</w:t>
      </w:r>
    </w:p>
    <w:bookmarkEnd w:id="22"/>
    <w:bookmarkStart w:name="z96" w:id="23"/>
    <w:p>
      <w:pPr>
        <w:spacing w:after="0"/>
        <w:ind w:left="0"/>
        <w:jc w:val="both"/>
      </w:pPr>
      <w:r>
        <w:rPr>
          <w:rFonts w:ascii="Times New Roman"/>
          <w:b w:val="false"/>
          <w:i w:val="false"/>
          <w:color w:val="000000"/>
          <w:sz w:val="28"/>
        </w:rPr>
        <w:t>
      10) сақтандыру ұйымы – сақтандыру шарттарын жасасу және орындау қызметін уәкілетті органның тиісті лицензиясы негізінде жүзеге асыратын заңды тұлға;</w:t>
      </w:r>
    </w:p>
    <w:bookmarkEnd w:id="23"/>
    <w:bookmarkStart w:name="z97" w:id="24"/>
    <w:p>
      <w:pPr>
        <w:spacing w:after="0"/>
        <w:ind w:left="0"/>
        <w:jc w:val="both"/>
      </w:pPr>
      <w:r>
        <w:rPr>
          <w:rFonts w:ascii="Times New Roman"/>
          <w:b w:val="false"/>
          <w:i w:val="false"/>
          <w:color w:val="000000"/>
          <w:sz w:val="28"/>
        </w:rPr>
        <w:t>
      11) цифрлық құжаттар сервисі –операторға бекітілген және мемлекеттік органдардың және (немесе) өзге де ұйымдардың цифрлық жүйелерінде қамтылған мәліметтер негізінде жасалатын цифрлық құжаттарды қалыптастыруға, көрсетуге, сақтауға және пайдалануға арналған "Цифрлық үкіметтің" цифрлық инфрақұрылым объектісі.</w:t>
      </w:r>
    </w:p>
    <w:bookmarkEnd w:id="24"/>
    <w:bookmarkStart w:name="z98" w:id="25"/>
    <w:p>
      <w:pPr>
        <w:spacing w:after="0"/>
        <w:ind w:left="0"/>
        <w:jc w:val="both"/>
      </w:pPr>
      <w:r>
        <w:rPr>
          <w:rFonts w:ascii="Times New Roman"/>
          <w:b w:val="false"/>
          <w:i w:val="false"/>
          <w:color w:val="000000"/>
          <w:sz w:val="28"/>
        </w:rPr>
        <w:t>
      3. МСАК ұйымдарына жеке тұлғаларды бекіту МСАК көрсету үшін негіз болып табылады және мынадай қағидаттарда жүзеге асырылады:</w:t>
      </w:r>
    </w:p>
    <w:bookmarkEnd w:id="25"/>
    <w:bookmarkStart w:name="z99" w:id="26"/>
    <w:p>
      <w:pPr>
        <w:spacing w:after="0"/>
        <w:ind w:left="0"/>
        <w:jc w:val="both"/>
      </w:pPr>
      <w:r>
        <w:rPr>
          <w:rFonts w:ascii="Times New Roman"/>
          <w:b w:val="false"/>
          <w:i w:val="false"/>
          <w:color w:val="000000"/>
          <w:sz w:val="28"/>
        </w:rPr>
        <w:t>
      1) отбасылық қызмет көрсету қағидаты;</w:t>
      </w:r>
    </w:p>
    <w:bookmarkEnd w:id="26"/>
    <w:bookmarkStart w:name="z100" w:id="27"/>
    <w:p>
      <w:pPr>
        <w:spacing w:after="0"/>
        <w:ind w:left="0"/>
        <w:jc w:val="both"/>
      </w:pPr>
      <w:r>
        <w:rPr>
          <w:rFonts w:ascii="Times New Roman"/>
          <w:b w:val="false"/>
          <w:i w:val="false"/>
          <w:color w:val="000000"/>
          <w:sz w:val="28"/>
        </w:rPr>
        <w:t>
      2) МСАК-тың аумақтық қолжетімділігі;</w:t>
      </w:r>
    </w:p>
    <w:bookmarkEnd w:id="27"/>
    <w:bookmarkStart w:name="z101" w:id="28"/>
    <w:p>
      <w:pPr>
        <w:spacing w:after="0"/>
        <w:ind w:left="0"/>
        <w:jc w:val="both"/>
      </w:pPr>
      <w:r>
        <w:rPr>
          <w:rFonts w:ascii="Times New Roman"/>
          <w:b w:val="false"/>
          <w:i w:val="false"/>
          <w:color w:val="000000"/>
          <w:sz w:val="28"/>
        </w:rPr>
        <w:t>
      3) медициналық-санитариялық алғашқы көмектің аумақтық қолжетімділігі шегінде медициналық ұйымды еркін таңдау;</w:t>
      </w:r>
    </w:p>
    <w:bookmarkEnd w:id="28"/>
    <w:bookmarkStart w:name="z102" w:id="29"/>
    <w:p>
      <w:pPr>
        <w:spacing w:after="0"/>
        <w:ind w:left="0"/>
        <w:jc w:val="both"/>
      </w:pPr>
      <w:r>
        <w:rPr>
          <w:rFonts w:ascii="Times New Roman"/>
          <w:b w:val="false"/>
          <w:i w:val="false"/>
          <w:color w:val="000000"/>
          <w:sz w:val="28"/>
        </w:rPr>
        <w:t>
      4) пациенттің медициналық көмек сапасына қанағаттануы;</w:t>
      </w:r>
    </w:p>
    <w:bookmarkEnd w:id="29"/>
    <w:bookmarkStart w:name="z103" w:id="30"/>
    <w:p>
      <w:pPr>
        <w:spacing w:after="0"/>
        <w:ind w:left="0"/>
        <w:jc w:val="both"/>
      </w:pPr>
      <w:r>
        <w:rPr>
          <w:rFonts w:ascii="Times New Roman"/>
          <w:b w:val="false"/>
          <w:i w:val="false"/>
          <w:color w:val="000000"/>
          <w:sz w:val="28"/>
        </w:rPr>
        <w:t>
      5) меншік нысанына және ведомстволық тиесілігіне қарамастан тең құқықты және адал бәсекелестік;</w:t>
      </w:r>
    </w:p>
    <w:bookmarkEnd w:id="30"/>
    <w:bookmarkStart w:name="z104" w:id="31"/>
    <w:p>
      <w:pPr>
        <w:spacing w:after="0"/>
        <w:ind w:left="0"/>
        <w:jc w:val="both"/>
      </w:pPr>
      <w:r>
        <w:rPr>
          <w:rFonts w:ascii="Times New Roman"/>
          <w:b w:val="false"/>
          <w:i w:val="false"/>
          <w:color w:val="000000"/>
          <w:sz w:val="28"/>
        </w:rPr>
        <w:t>
      6) пациенттердің орналасқан жеріне қарамастан олардың барлығына қолжетімді профилактиканы, диагностиканы және емдеуді қамтитын медициналық-санитариялық алғашқы көмек қызметтері.</w:t>
      </w:r>
    </w:p>
    <w:bookmarkEnd w:id="31"/>
    <w:bookmarkStart w:name="z105" w:id="32"/>
    <w:p>
      <w:pPr>
        <w:spacing w:after="0"/>
        <w:ind w:left="0"/>
        <w:jc w:val="both"/>
      </w:pPr>
      <w:r>
        <w:rPr>
          <w:rFonts w:ascii="Times New Roman"/>
          <w:b w:val="false"/>
          <w:i w:val="false"/>
          <w:color w:val="000000"/>
          <w:sz w:val="28"/>
        </w:rPr>
        <w:t>
      4. Қазақстан Республикасының азаматтарын, қандастарды, босқындарды, шетел азаматтарын және (немесе) Қазақстан Республикасының аумағында тұрақты тұратын азаматтығы жоқ адамдарды МСАК ұйымдарына бекіту тегін медициналық көмектің кепілдік берілген көлемі (бұдан әрі – ТМККК) шеңберінде және міндетті әлеуметтік медициналық сақтандыру жүйесінде (бұдан әрі – МӘМС) жүйесінде медициналық көмек алу құқығын іске асыру үшін жүзеге асырылады.</w:t>
      </w:r>
    </w:p>
    <w:bookmarkEnd w:id="32"/>
    <w:bookmarkStart w:name="z106" w:id="33"/>
    <w:p>
      <w:pPr>
        <w:spacing w:after="0"/>
        <w:ind w:left="0"/>
        <w:jc w:val="both"/>
      </w:pPr>
      <w:r>
        <w:rPr>
          <w:rFonts w:ascii="Times New Roman"/>
          <w:b w:val="false"/>
          <w:i w:val="false"/>
          <w:color w:val="000000"/>
          <w:sz w:val="28"/>
        </w:rPr>
        <w:t>
      5. Жеке тұлғаларды бекіту ТМККК шеңберінде және МӘМС жүйесінде жеке сәйкестендіру нөмірі (бұдан әрі – ЖСН) бойынша меншік нысанына қарамастан бір МСАК ұйымына медициналық көмек алу құқығын іске асыру үшін жүзеге асырылады.</w:t>
      </w:r>
    </w:p>
    <w:bookmarkEnd w:id="33"/>
    <w:bookmarkStart w:name="z107" w:id="34"/>
    <w:p>
      <w:pPr>
        <w:spacing w:after="0"/>
        <w:ind w:left="0"/>
        <w:jc w:val="both"/>
      </w:pPr>
      <w:r>
        <w:rPr>
          <w:rFonts w:ascii="Times New Roman"/>
          <w:b w:val="false"/>
          <w:i w:val="false"/>
          <w:color w:val="000000"/>
          <w:sz w:val="28"/>
        </w:rPr>
        <w:t>
      6. Шетелдіктер және (немесе) Қазақстан Республикасында уақытша болатын азаматтығы жоқ адамдарды, пана іздеген адамдарды МСАК ұйымдарына бекіту:</w:t>
      </w:r>
    </w:p>
    <w:bookmarkEnd w:id="34"/>
    <w:bookmarkStart w:name="z108" w:id="35"/>
    <w:p>
      <w:pPr>
        <w:spacing w:after="0"/>
        <w:ind w:left="0"/>
        <w:jc w:val="both"/>
      </w:pPr>
      <w:r>
        <w:rPr>
          <w:rFonts w:ascii="Times New Roman"/>
          <w:b w:val="false"/>
          <w:i w:val="false"/>
          <w:color w:val="000000"/>
          <w:sz w:val="28"/>
        </w:rPr>
        <w:t>
      1) Кодекстің 201-1-бабының 1-тармағына сәйкес жүктелген медициналық сақтандыру (бұдан әрі – ЖМС) шеңберіндегі МСАК;</w:t>
      </w:r>
    </w:p>
    <w:bookmarkEnd w:id="35"/>
    <w:bookmarkStart w:name="z109" w:id="36"/>
    <w:p>
      <w:pPr>
        <w:spacing w:after="0"/>
        <w:ind w:left="0"/>
        <w:jc w:val="both"/>
      </w:pPr>
      <w:r>
        <w:rPr>
          <w:rFonts w:ascii="Times New Roman"/>
          <w:b w:val="false"/>
          <w:i w:val="false"/>
          <w:color w:val="000000"/>
          <w:sz w:val="28"/>
        </w:rPr>
        <w:t xml:space="preserve">
      2) "Тегін медициналық көмектің кепілдік берілген көлемін алуға құқығы бар Қазақстан Республикасында уақытша болатын шетелдіктер мен азаматтығы жоқ адамдардың, баспана іздеген адамдардың айналасындағыларға қауіп төндіретін аурулардың тізбесін және медициналық көмектің көлемін бекіту туралы" Қазақстан Республикасы Денсаулық сақтау министрінің 2020 жылғы 9 қазандағы №ҚР ДСМ-121/2020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21407 тіркелді) тізбе бойынша және көлемде ТМККК шеңберінде медициналық көмек;</w:t>
      </w:r>
    </w:p>
    <w:bookmarkEnd w:id="36"/>
    <w:bookmarkStart w:name="z110" w:id="37"/>
    <w:p>
      <w:pPr>
        <w:spacing w:after="0"/>
        <w:ind w:left="0"/>
        <w:jc w:val="both"/>
      </w:pPr>
      <w:r>
        <w:rPr>
          <w:rFonts w:ascii="Times New Roman"/>
          <w:b w:val="false"/>
          <w:i w:val="false"/>
          <w:color w:val="000000"/>
          <w:sz w:val="28"/>
        </w:rPr>
        <w:t xml:space="preserve">
      3) "Міндетті әлеуметтік медициналық сақтандыру туралы" Қазақстан Республикасының Заңы 2-бабының </w:t>
      </w:r>
      <w:r>
        <w:rPr>
          <w:rFonts w:ascii="Times New Roman"/>
          <w:b w:val="false"/>
          <w:i w:val="false"/>
          <w:color w:val="000000"/>
          <w:sz w:val="28"/>
        </w:rPr>
        <w:t>3-тармағына</w:t>
      </w:r>
      <w:r>
        <w:rPr>
          <w:rFonts w:ascii="Times New Roman"/>
          <w:b w:val="false"/>
          <w:i w:val="false"/>
          <w:color w:val="000000"/>
          <w:sz w:val="28"/>
        </w:rPr>
        <w:t xml:space="preserve"> сәйкес МӘМС жүйесінде медициналық көмек көрсету үшін жүзеге асырылады.</w:t>
      </w:r>
    </w:p>
    <w:bookmarkEnd w:id="37"/>
    <w:bookmarkStart w:name="z111" w:id="38"/>
    <w:p>
      <w:pPr>
        <w:spacing w:after="0"/>
        <w:ind w:left="0"/>
        <w:jc w:val="both"/>
      </w:pPr>
      <w:r>
        <w:rPr>
          <w:rFonts w:ascii="Times New Roman"/>
          <w:b w:val="false"/>
          <w:i w:val="false"/>
          <w:color w:val="000000"/>
          <w:sz w:val="28"/>
        </w:rPr>
        <w:t xml:space="preserve">
      7. Астананың, облыстардың және республикалық маңызы бар қалалардың денсаулық сақтауды мемлекеттік басқарудың жергілікті органдары (бұдан әрі – денсаулық сақтау басқармалар) жыл сайын 10 қарашадаға дейін МСАК субъектілерінің қызмет көрсету аумағын бөлу туралы бұйрығын (бұдан әрі – аумақты бөлу туралы бұйрық) бекітеді. Аумақты бөлу туралы бұйрық қордың медициналық көрсетілетін қызметтерді сатып алу шартын жасасуы үшін негіз болып табылады. </w:t>
      </w:r>
    </w:p>
    <w:bookmarkEnd w:id="38"/>
    <w:bookmarkStart w:name="z112" w:id="39"/>
    <w:p>
      <w:pPr>
        <w:spacing w:after="0"/>
        <w:ind w:left="0"/>
        <w:jc w:val="both"/>
      </w:pPr>
      <w:r>
        <w:rPr>
          <w:rFonts w:ascii="Times New Roman"/>
          <w:b w:val="false"/>
          <w:i w:val="false"/>
          <w:color w:val="000000"/>
          <w:sz w:val="28"/>
        </w:rPr>
        <w:t xml:space="preserve">
      Аумақты бөлу туралы бұйрықты жыл ішінде қайта қарау "Тегін медициналық көмектің кепілдік берілген көлемі шеңберінде және (немесе) міндетті әлеуметтік медициналық сақтандыру жүйесінде медициналық көмек көрсету бойынша денсаулық сақтау субъектілерінен көрсетілетін қызметтерді сатып алу қағидаларын бекіту туралы" Қазақстан Республикасы Денсаулық сақтау министрінің 2020 жылғы 8 желтоқсандағы № ҚР ДСМ-242/2020 бұйрығының (Нормативтік құқықтық актілерді мемлекеттік тіркеу тізілімінде № 21744 тіркелді) </w:t>
      </w:r>
      <w:r>
        <w:rPr>
          <w:rFonts w:ascii="Times New Roman"/>
          <w:b w:val="false"/>
          <w:i w:val="false"/>
          <w:color w:val="000000"/>
          <w:sz w:val="28"/>
        </w:rPr>
        <w:t>21-1-тармағына</w:t>
      </w:r>
      <w:r>
        <w:rPr>
          <w:rFonts w:ascii="Times New Roman"/>
          <w:b w:val="false"/>
          <w:i w:val="false"/>
          <w:color w:val="000000"/>
          <w:sz w:val="28"/>
        </w:rPr>
        <w:t xml:space="preserve"> сәйкес жүзеге асырылады.</w:t>
      </w:r>
    </w:p>
    <w:bookmarkEnd w:id="39"/>
    <w:bookmarkStart w:name="z113" w:id="40"/>
    <w:p>
      <w:pPr>
        <w:spacing w:after="0"/>
        <w:ind w:left="0"/>
        <w:jc w:val="both"/>
      </w:pPr>
      <w:r>
        <w:rPr>
          <w:rFonts w:ascii="Times New Roman"/>
          <w:b w:val="false"/>
          <w:i w:val="false"/>
          <w:color w:val="000000"/>
          <w:sz w:val="28"/>
        </w:rPr>
        <w:t>
      8. Жүкті әйелдерді, босанған әйелдерді МСАК ұйымдарына бекіту нақты тұратын жері бойынша жүзеге асырылады.</w:t>
      </w:r>
    </w:p>
    <w:bookmarkEnd w:id="40"/>
    <w:bookmarkStart w:name="z114" w:id="41"/>
    <w:p>
      <w:pPr>
        <w:spacing w:after="0"/>
        <w:ind w:left="0"/>
        <w:jc w:val="both"/>
      </w:pPr>
      <w:r>
        <w:rPr>
          <w:rFonts w:ascii="Times New Roman"/>
          <w:b w:val="false"/>
          <w:i w:val="false"/>
          <w:color w:val="000000"/>
          <w:sz w:val="28"/>
        </w:rPr>
        <w:t>
      0-ден 17 жасқа дейінгі (қоса алғанда) балаларды бекіту тұрғылықты жері бойынша тіркеуінің бар-жоғына қарамастан, олардың нақты тұратын жері бойынша жүзеге асыралады.</w:t>
      </w:r>
    </w:p>
    <w:bookmarkEnd w:id="41"/>
    <w:bookmarkStart w:name="z115" w:id="42"/>
    <w:p>
      <w:pPr>
        <w:spacing w:after="0"/>
        <w:ind w:left="0"/>
        <w:jc w:val="both"/>
      </w:pPr>
      <w:r>
        <w:rPr>
          <w:rFonts w:ascii="Times New Roman"/>
          <w:b w:val="false"/>
          <w:i w:val="false"/>
          <w:color w:val="000000"/>
          <w:sz w:val="28"/>
        </w:rPr>
        <w:t>
      Бала мен оның заңды өкілінің бекітілген жері сәйкес келмеген жағдайда, медициналық ұйым мен қызмет көрсету учаскесін анықтау кезінде баланың бекітілген жеріне басымдық беріледі.</w:t>
      </w:r>
    </w:p>
    <w:bookmarkEnd w:id="42"/>
    <w:bookmarkStart w:name="z116" w:id="43"/>
    <w:p>
      <w:pPr>
        <w:spacing w:after="0"/>
        <w:ind w:left="0"/>
        <w:jc w:val="both"/>
      </w:pPr>
      <w:r>
        <w:rPr>
          <w:rFonts w:ascii="Times New Roman"/>
          <w:b w:val="false"/>
          <w:i w:val="false"/>
          <w:color w:val="000000"/>
          <w:sz w:val="28"/>
        </w:rPr>
        <w:t xml:space="preserve">
      Осындай сәйкессіздік анықталған кезде заңды өкілі өз қалауы бойынша бала бекітілген сол медициналық ұйымға және қызмет көрсету учаскесіне бекітіледі. </w:t>
      </w:r>
    </w:p>
    <w:bookmarkEnd w:id="43"/>
    <w:bookmarkStart w:name="z117" w:id="44"/>
    <w:p>
      <w:pPr>
        <w:spacing w:after="0"/>
        <w:ind w:left="0"/>
        <w:jc w:val="both"/>
      </w:pPr>
      <w:r>
        <w:rPr>
          <w:rFonts w:ascii="Times New Roman"/>
          <w:b w:val="false"/>
          <w:i w:val="false"/>
          <w:color w:val="000000"/>
          <w:sz w:val="28"/>
        </w:rPr>
        <w:t>
      9. Балалар үйлерінде, интернаттарда, балаларға арналған мамандандырылған ұйымдарда тұратын балалар, сондай-ақ медициналық-әлеуметтік ұйымдарда тұратын адамдар бөлінген аумақ туралы бұйрықтарға сәйкес денсаулық сақтау басқармаларының шешімімен бекітілген жақын маңдағы аумақта МСАК ұйымына бекітіледі.</w:t>
      </w:r>
    </w:p>
    <w:bookmarkEnd w:id="44"/>
    <w:bookmarkStart w:name="z118" w:id="45"/>
    <w:p>
      <w:pPr>
        <w:spacing w:after="0"/>
        <w:ind w:left="0"/>
        <w:jc w:val="both"/>
      </w:pPr>
      <w:r>
        <w:rPr>
          <w:rFonts w:ascii="Times New Roman"/>
          <w:b w:val="false"/>
          <w:i w:val="false"/>
          <w:color w:val="000000"/>
          <w:sz w:val="28"/>
        </w:rPr>
        <w:t xml:space="preserve">
      10. Қылмыстық-атқару (пенитенциарлық) жүйесінің тергеу изоляторлары мен мекемелерінде ұсталатын адамдарды бекіту (бұдан әрі – ҚАЖ) басшысы (не оны алмастыратын адам) бекіткен, жеке басын куәландыратын құжаттарды, сондай-ақ әрбір МСАК субъектісіне "Бекітілген халық тіркелімі" порталында (бұдан әрі - БХТ) бекітілген халық саны туралы деректерді қоса бере отырып, "Қылмыстық-атқару (пенитенциарлық) жүйесінің тергеу изоляторлары мен мекемелерінде ұсталатын адамдарға медициналық көмек көрсету қағидаларын бекіту туралы" Қазақстан Республикасы Денсаулық сақтау министрінің 2022 жылғы 30 маусымдағы № ҚР ДСМ-61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28669 тіркелді) сәйкес берілген тізімдер негізінде жүзеге асырылады.</w:t>
      </w:r>
    </w:p>
    <w:bookmarkEnd w:id="45"/>
    <w:bookmarkStart w:name="z119" w:id="46"/>
    <w:p>
      <w:pPr>
        <w:spacing w:after="0"/>
        <w:ind w:left="0"/>
        <w:jc w:val="both"/>
      </w:pPr>
      <w:r>
        <w:rPr>
          <w:rFonts w:ascii="Times New Roman"/>
          <w:b w:val="false"/>
          <w:i w:val="false"/>
          <w:color w:val="000000"/>
          <w:sz w:val="28"/>
        </w:rPr>
        <w:t xml:space="preserve">
      11. Он сегіз жасқа толған студенттер, курсанттар, сондай-ақ рухани (діни) білім беру ұйымдарында білім алушылар "Елді мекендерге арналған өңірлік стандарттар жүйесін бекіту туралы" Қазақстан Республикасы Ұлттық экономика министрінің 2019 жылғы 20 сәуірдегі № 29, Қазақстан Республикасы Білім және ғылым министрінің 2019 жылғы 23 сәуірдегі №164, Қазақстан Республикасы Денсаулық сақтау министрінің 2019 жылғы 25 сәуірдегі № ҚР ДСМ-50, Қазақстан Республикасының Индустрия және инфрақұрылымдық даму министрінің 2019 жылғы 23 сәуірдегі № 243, Қазақстан Республикасы Мәдениет және спорт министрінің 2019 жылғы 22 сәуірдегі № 113 және Қазақстан Республикасы цифрлық даму, қорғаныс және аэроғарыш өнеркәсібі министрінің 2019 жылғы 25 сәуірдегі № 56/НҚ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18592 тіркелді) сәйкес қадамдық қолжетімділікте әкімшілік-аумақтық бірлігі жері таңдау бойынша МСАК ұйымдарына дербес бекітіледі.</w:t>
      </w:r>
    </w:p>
    <w:bookmarkEnd w:id="46"/>
    <w:bookmarkStart w:name="z120" w:id="47"/>
    <w:p>
      <w:pPr>
        <w:spacing w:after="0"/>
        <w:ind w:left="0"/>
        <w:jc w:val="both"/>
      </w:pPr>
      <w:r>
        <w:rPr>
          <w:rFonts w:ascii="Times New Roman"/>
          <w:b w:val="false"/>
          <w:i w:val="false"/>
          <w:color w:val="000000"/>
          <w:sz w:val="28"/>
        </w:rPr>
        <w:t>
      Он сегіз жасқа толмаған басқа қаладан келген студенттер, курсанттар, сондай-ақ рухани (діни) білім беру ұйымдарында білім алушылар цифрлық үкімет порталы (eGov) арқылы олардың заңды өкілдері берген өтініштері негізінде аумақты бөлу туралы бұйрықтарға сәйкес денсаулық сақтау басқармаларының шешімімен бекітілген жақын маңдағы аумақтағы МСАК ұйымдарына бекітіледі.</w:t>
      </w:r>
    </w:p>
    <w:bookmarkEnd w:id="47"/>
    <w:bookmarkStart w:name="z121" w:id="48"/>
    <w:p>
      <w:pPr>
        <w:spacing w:after="0"/>
        <w:ind w:left="0"/>
        <w:jc w:val="both"/>
      </w:pPr>
      <w:r>
        <w:rPr>
          <w:rFonts w:ascii="Times New Roman"/>
          <w:b w:val="false"/>
          <w:i w:val="false"/>
          <w:color w:val="000000"/>
          <w:sz w:val="28"/>
        </w:rPr>
        <w:t xml:space="preserve">
      Білім беру ұйымдары, оның ішінде рухани (діни) білім беру ұйымдары оқу жылының бірінші айында денсаулық сақтау басқармаларының шешіміне сәйкес МСАК ұйымына бекітілуге жататын студенттердің тегі, аты, әкесінің аты (ол болған жағдайда), ЖСН көрсетілген тізімді бекітуден негізсіз бас тарту жағдайларын болғызбау мақсатында ресми бланкіде жазбаша түрде МСАК ұйымына ұсынады. Студенттердің жаңартылған тізімдері оқу жылы ішінде </w:t>
      </w:r>
      <w:r>
        <w:rPr>
          <w:rFonts w:ascii="Times New Roman"/>
          <w:b w:val="false"/>
          <w:i w:val="false"/>
          <w:color w:val="000000"/>
          <w:sz w:val="28"/>
        </w:rPr>
        <w:t>қосымша</w:t>
      </w:r>
      <w:r>
        <w:rPr>
          <w:rFonts w:ascii="Times New Roman"/>
          <w:b w:val="false"/>
          <w:i w:val="false"/>
          <w:color w:val="000000"/>
          <w:sz w:val="28"/>
        </w:rPr>
        <w:t xml:space="preserve"> денса денсаулық сақтау басқармаларының жолдануы мүмкін.</w:t>
      </w:r>
    </w:p>
    <w:bookmarkEnd w:id="48"/>
    <w:bookmarkStart w:name="z122" w:id="49"/>
    <w:p>
      <w:pPr>
        <w:spacing w:after="0"/>
        <w:ind w:left="0"/>
        <w:jc w:val="both"/>
      </w:pPr>
      <w:r>
        <w:rPr>
          <w:rFonts w:ascii="Times New Roman"/>
          <w:b w:val="false"/>
          <w:i w:val="false"/>
          <w:color w:val="000000"/>
          <w:sz w:val="28"/>
        </w:rPr>
        <w:t xml:space="preserve">
      12. Мерзімді қызметтегі әскери қызметшілер әскери қызметті өткеру кезеңіне денсаулық сақтау басқармаларының шешімімен бекітілген жақын маңдағы аумақтағы МСАК медициналық ұйымдарына бекітіледі. Әскери бөлімнің (мекеменің, бөлімшенің) командирінің (бастығының) әскери қызметшілерді жеке құрам тізіміне қабылдау туралы жазбаша хабарламасы бекітуге негіз болып табылады. </w:t>
      </w:r>
    </w:p>
    <w:bookmarkEnd w:id="49"/>
    <w:bookmarkStart w:name="z123" w:id="50"/>
    <w:p>
      <w:pPr>
        <w:spacing w:after="0"/>
        <w:ind w:left="0"/>
        <w:jc w:val="both"/>
      </w:pPr>
      <w:r>
        <w:rPr>
          <w:rFonts w:ascii="Times New Roman"/>
          <w:b w:val="false"/>
          <w:i w:val="false"/>
          <w:color w:val="000000"/>
          <w:sz w:val="28"/>
        </w:rPr>
        <w:t>
      Әскери қызметшілердің жеке құрамның тізіміне енгізілгеннен кейінгі бірінші айында әскери бөлім командирдің жазбаша хабарламасы, МСАК ұйымына бекітілуге жататын әскери қызметшілердің тегі, аты, әкесінің аты (ол болған жағдайда), ЖСН көрсетіле отырып МСАК ұйымына жолданады.</w:t>
      </w:r>
    </w:p>
    <w:bookmarkEnd w:id="50"/>
    <w:bookmarkStart w:name="z124" w:id="51"/>
    <w:p>
      <w:pPr>
        <w:spacing w:after="0"/>
        <w:ind w:left="0"/>
        <w:jc w:val="both"/>
      </w:pPr>
      <w:r>
        <w:rPr>
          <w:rFonts w:ascii="Times New Roman"/>
          <w:b w:val="false"/>
          <w:i w:val="false"/>
          <w:color w:val="000000"/>
          <w:sz w:val="28"/>
        </w:rPr>
        <w:t>
      Әскери қызметшіні ауыстыру кезінде бекіту жаңа қызмет орны бойынша жүзеге асырылады.</w:t>
      </w:r>
    </w:p>
    <w:bookmarkEnd w:id="51"/>
    <w:bookmarkStart w:name="z125" w:id="52"/>
    <w:p>
      <w:pPr>
        <w:spacing w:after="0"/>
        <w:ind w:left="0"/>
        <w:jc w:val="both"/>
      </w:pPr>
      <w:r>
        <w:rPr>
          <w:rFonts w:ascii="Times New Roman"/>
          <w:b w:val="false"/>
          <w:i w:val="false"/>
          <w:color w:val="000000"/>
          <w:sz w:val="28"/>
        </w:rPr>
        <w:t>
      Мерзімді әскери қызмет аяқталғаннан кейін әскери қызметшінің бекітілу оның бұрын бекітілген МСАК ұйымында автоматты түрде қалпына келтіріледі. МСАК ұйымы таратылған жағдайда әскери қызметшіге осы Қағидалардың 17-тармағына сәйкес МСАК ұйымына бекітілеу қажеттігі туралы хабарланады.</w:t>
      </w:r>
    </w:p>
    <w:bookmarkEnd w:id="52"/>
    <w:bookmarkStart w:name="z126" w:id="53"/>
    <w:p>
      <w:pPr>
        <w:spacing w:after="0"/>
        <w:ind w:left="0"/>
        <w:jc w:val="both"/>
      </w:pPr>
      <w:r>
        <w:rPr>
          <w:rFonts w:ascii="Times New Roman"/>
          <w:b w:val="false"/>
          <w:i w:val="false"/>
          <w:color w:val="000000"/>
          <w:sz w:val="28"/>
        </w:rPr>
        <w:t>
      13. МСАК ұйымын еркін таңдау құқығын пайдаланбаған жеке тұлға бұрын қызмет алған МСАК ұйымына бекітілген болып қалады.</w:t>
      </w:r>
    </w:p>
    <w:bookmarkEnd w:id="53"/>
    <w:bookmarkStart w:name="z127" w:id="54"/>
    <w:p>
      <w:pPr>
        <w:spacing w:after="0"/>
        <w:ind w:left="0"/>
        <w:jc w:val="both"/>
      </w:pPr>
      <w:r>
        <w:rPr>
          <w:rFonts w:ascii="Times New Roman"/>
          <w:b w:val="false"/>
          <w:i w:val="false"/>
          <w:color w:val="000000"/>
          <w:sz w:val="28"/>
        </w:rPr>
        <w:t>
      14. МСАК ұйымына жеке тұлғаны бекіту кезінде алдыңғы МСАК ұйымынан бекітуден шығару автоматты түрде жүзеге асырылады.</w:t>
      </w:r>
    </w:p>
    <w:bookmarkEnd w:id="54"/>
    <w:bookmarkStart w:name="z128" w:id="55"/>
    <w:p>
      <w:pPr>
        <w:spacing w:after="0"/>
        <w:ind w:left="0"/>
        <w:jc w:val="both"/>
      </w:pPr>
      <w:r>
        <w:rPr>
          <w:rFonts w:ascii="Times New Roman"/>
          <w:b w:val="false"/>
          <w:i w:val="false"/>
          <w:color w:val="000000"/>
          <w:sz w:val="28"/>
        </w:rPr>
        <w:t>
      15. Бұрынғы МСАК ұйымы келесі жылға қормен медициналық қызметтер сатып алу шартын жасасудан бас тартқан жағдайда, бекіту аумақты бөлу туралы бұйрық негізінде МСАК ұйымдарына нақты тұрғылықты жері бойынша аумақтық қолжетімділікті ескере отырып жүзеге асырылады.</w:t>
      </w:r>
    </w:p>
    <w:bookmarkEnd w:id="55"/>
    <w:bookmarkStart w:name="z129" w:id="56"/>
    <w:p>
      <w:pPr>
        <w:spacing w:after="0"/>
        <w:ind w:left="0"/>
        <w:jc w:val="both"/>
      </w:pPr>
      <w:r>
        <w:rPr>
          <w:rFonts w:ascii="Times New Roman"/>
          <w:b w:val="false"/>
          <w:i w:val="false"/>
          <w:color w:val="000000"/>
          <w:sz w:val="28"/>
        </w:rPr>
        <w:t>
      16. Осы Қағидалардың 31-тармағының 4), 5), 6) тармақшаларында көрсетілген жеке тұлғаларды бекітуді денсаулық сақтау субъектісі ТМККК шеңберінде және (немесе) МӘМС жүйесінде медициналық көмек көрсету жөніндегі көрсетілетін қызметтер көлемдерін орналастыру (орналастырмау) қорытындылары туралы хаттаманы (бұдан әрі – орналастыру қорытындысының хаттамасы) қордан алған күннен бастап бір жұмыс күні ішінде жүзеге асырады.</w:t>
      </w:r>
    </w:p>
    <w:bookmarkEnd w:id="56"/>
    <w:bookmarkStart w:name="z130" w:id="57"/>
    <w:p>
      <w:pPr>
        <w:spacing w:after="0"/>
        <w:ind w:left="0"/>
        <w:jc w:val="left"/>
      </w:pPr>
      <w:r>
        <w:rPr>
          <w:rFonts w:ascii="Times New Roman"/>
          <w:b/>
          <w:i w:val="false"/>
          <w:color w:val="000000"/>
        </w:rPr>
        <w:t xml:space="preserve"> 2-тарау. Медициналық-санитариялық алғашқы көмек көрсететін денсаулық сақтау ұйымдарына жеке тұлғаларды бекіту тәртібі</w:t>
      </w:r>
    </w:p>
    <w:bookmarkEnd w:id="57"/>
    <w:bookmarkStart w:name="z131" w:id="58"/>
    <w:p>
      <w:pPr>
        <w:spacing w:after="0"/>
        <w:ind w:left="0"/>
        <w:jc w:val="both"/>
      </w:pPr>
      <w:r>
        <w:rPr>
          <w:rFonts w:ascii="Times New Roman"/>
          <w:b w:val="false"/>
          <w:i w:val="false"/>
          <w:color w:val="000000"/>
          <w:sz w:val="28"/>
        </w:rPr>
        <w:t>
      17. МСАК көрсететін денсаулық сақтау ұйымдарына жеке тұлғаларды бекіту осы бұйрықтың 8 және 9- тармақтарында көрсетілген адамдарды және медициналық ұйымды еркін таңдау құқығы бойынша жақын маңдағы әкімшілік-аумақтық бірліктің аумағында орналасқан МСАК ұйымына бекітілген әкімшілік шекара маңы аумақтарында тұратын адамдарды қоспағанда, бір әкімшілік-аумақтық бірлік шегінде МСАК ұйымын еркін таңдау құқығын ескере отырып, тұрақты немесе уақытша тіркелген жері МСАК бойынша жүзеге асырылады.</w:t>
      </w:r>
    </w:p>
    <w:bookmarkEnd w:id="58"/>
    <w:bookmarkStart w:name="z132" w:id="59"/>
    <w:p>
      <w:pPr>
        <w:spacing w:after="0"/>
        <w:ind w:left="0"/>
        <w:jc w:val="both"/>
      </w:pPr>
      <w:r>
        <w:rPr>
          <w:rFonts w:ascii="Times New Roman"/>
          <w:b w:val="false"/>
          <w:i w:val="false"/>
          <w:color w:val="000000"/>
          <w:sz w:val="28"/>
        </w:rPr>
        <w:t>
      18. МСАК маманын еркін таңдау учаскеге бекітілген халық санын (МСАК маманына бекітілген МСАК субъектісінің халыққа қызмет көрсету аумағының бөлігін) ескере отырып, бекітілген жері бойынша МСАК ұйымы шегінде жүзеге асырылады.</w:t>
      </w:r>
    </w:p>
    <w:bookmarkEnd w:id="59"/>
    <w:bookmarkStart w:name="z133" w:id="60"/>
    <w:p>
      <w:pPr>
        <w:spacing w:after="0"/>
        <w:ind w:left="0"/>
        <w:jc w:val="both"/>
      </w:pPr>
      <w:r>
        <w:rPr>
          <w:rFonts w:ascii="Times New Roman"/>
          <w:b w:val="false"/>
          <w:i w:val="false"/>
          <w:color w:val="000000"/>
          <w:sz w:val="28"/>
        </w:rPr>
        <w:t>
      19. ЖМС шеңберінде жеке тұлғаларды бекіту ЖМС шарттарында көзделген МСАК көрсететін денсаулық сақтау ұйымына тұрақты немесе уақытша тұратын жері бойынша жүзеге асырылады.</w:t>
      </w:r>
    </w:p>
    <w:bookmarkEnd w:id="60"/>
    <w:bookmarkStart w:name="z134" w:id="61"/>
    <w:p>
      <w:pPr>
        <w:spacing w:after="0"/>
        <w:ind w:left="0"/>
        <w:jc w:val="both"/>
      </w:pPr>
      <w:r>
        <w:rPr>
          <w:rFonts w:ascii="Times New Roman"/>
          <w:b w:val="false"/>
          <w:i w:val="false"/>
          <w:color w:val="000000"/>
          <w:sz w:val="28"/>
        </w:rPr>
        <w:t>
      20. ТМККК шеңберінде тұрақты немесе уақытша тұратын жері бойынша медициналық көмек көрсетуге арналған МСАК ұйымына бекіту үшін осы Қағидаларға қосымшаға сәйкес "Медициналық-санитариялық алғашқы көмек көрсететін медициналық ұйымға бекіту" мемлекеттік көрсетілетін қызметі (бұдан әрі – мемлекеттік көрсетілетін қызмет) іске асырылды.</w:t>
      </w:r>
    </w:p>
    <w:bookmarkEnd w:id="61"/>
    <w:bookmarkStart w:name="z135" w:id="62"/>
    <w:p>
      <w:pPr>
        <w:spacing w:after="0"/>
        <w:ind w:left="0"/>
        <w:jc w:val="both"/>
      </w:pPr>
      <w:r>
        <w:rPr>
          <w:rFonts w:ascii="Times New Roman"/>
          <w:b w:val="false"/>
          <w:i w:val="false"/>
          <w:color w:val="000000"/>
          <w:sz w:val="28"/>
        </w:rPr>
        <w:t>
      21. МСАК ұйымы жеке тұлғаларға өз бетінше немесе "Цифрлық үкімет" веб-порталы (бұдан әрі – портал) арқылы жүгінген кезде мемлекеттік қызмет көрсетеді.</w:t>
      </w:r>
    </w:p>
    <w:bookmarkEnd w:id="62"/>
    <w:bookmarkStart w:name="z136" w:id="63"/>
    <w:p>
      <w:pPr>
        <w:spacing w:after="0"/>
        <w:ind w:left="0"/>
        <w:jc w:val="both"/>
      </w:pPr>
      <w:r>
        <w:rPr>
          <w:rFonts w:ascii="Times New Roman"/>
          <w:b w:val="false"/>
          <w:i w:val="false"/>
          <w:color w:val="000000"/>
          <w:sz w:val="28"/>
        </w:rPr>
        <w:t>
      МСАК ұйымы жеке басын куәландыратын құжаттар туралы мәліметтерді "цифрлық үкімет" шлюзі арқылы тиісті мемлекеттік цифрлік жүйелерден алады.</w:t>
      </w:r>
    </w:p>
    <w:bookmarkEnd w:id="63"/>
    <w:bookmarkStart w:name="z137" w:id="64"/>
    <w:p>
      <w:pPr>
        <w:spacing w:after="0"/>
        <w:ind w:left="0"/>
        <w:jc w:val="both"/>
      </w:pPr>
      <w:r>
        <w:rPr>
          <w:rFonts w:ascii="Times New Roman"/>
          <w:b w:val="false"/>
          <w:i w:val="false"/>
          <w:color w:val="000000"/>
          <w:sz w:val="28"/>
        </w:rPr>
        <w:t>
      22. Мемлекеттік қызмет көрсетуге қойылатын негізгі талаптардың тізбесі осы Қағидаларға қосымшаға сәйкес көрсетілген.</w:t>
      </w:r>
    </w:p>
    <w:bookmarkEnd w:id="64"/>
    <w:bookmarkStart w:name="z138" w:id="65"/>
    <w:p>
      <w:pPr>
        <w:spacing w:after="0"/>
        <w:ind w:left="0"/>
        <w:jc w:val="both"/>
      </w:pPr>
      <w:r>
        <w:rPr>
          <w:rFonts w:ascii="Times New Roman"/>
          <w:b w:val="false"/>
          <w:i w:val="false"/>
          <w:color w:val="000000"/>
          <w:sz w:val="28"/>
        </w:rPr>
        <w:t>
      23. Мемлекеттік қызметті көрсетуге тікелей жүгінген кезде өтінімді ұйымның бірінші басшысының атына жазбаша нысанда мынадай жеке тұлғалар береді:</w:t>
      </w:r>
    </w:p>
    <w:bookmarkEnd w:id="65"/>
    <w:bookmarkStart w:name="z139" w:id="66"/>
    <w:p>
      <w:pPr>
        <w:spacing w:after="0"/>
        <w:ind w:left="0"/>
        <w:jc w:val="both"/>
      </w:pPr>
      <w:r>
        <w:rPr>
          <w:rFonts w:ascii="Times New Roman"/>
          <w:b w:val="false"/>
          <w:i w:val="false"/>
          <w:color w:val="000000"/>
          <w:sz w:val="28"/>
        </w:rPr>
        <w:t>
      1) зейнеткерлер;</w:t>
      </w:r>
    </w:p>
    <w:bookmarkEnd w:id="66"/>
    <w:bookmarkStart w:name="z140" w:id="67"/>
    <w:p>
      <w:pPr>
        <w:spacing w:after="0"/>
        <w:ind w:left="0"/>
        <w:jc w:val="both"/>
      </w:pPr>
      <w:r>
        <w:rPr>
          <w:rFonts w:ascii="Times New Roman"/>
          <w:b w:val="false"/>
          <w:i w:val="false"/>
          <w:color w:val="000000"/>
          <w:sz w:val="28"/>
        </w:rPr>
        <w:t>
      2) I топ мүгедектігі бар адамдар;</w:t>
      </w:r>
    </w:p>
    <w:bookmarkEnd w:id="67"/>
    <w:bookmarkStart w:name="z141" w:id="68"/>
    <w:p>
      <w:pPr>
        <w:spacing w:after="0"/>
        <w:ind w:left="0"/>
        <w:jc w:val="both"/>
      </w:pPr>
      <w:r>
        <w:rPr>
          <w:rFonts w:ascii="Times New Roman"/>
          <w:b w:val="false"/>
          <w:i w:val="false"/>
          <w:color w:val="000000"/>
          <w:sz w:val="28"/>
        </w:rPr>
        <w:t>
      3) ҚАЖ тергеу изоляторы мен мекемесінің басшысы (не оны алмастыратын адам) бекіткен, жеке басын куәландыратын құжаттарды қоса бере отырып, берілген тізімдер негізінде ҚАЖ тергеу изоляторлары мен мекемелерінде ұсталатын адамдар;</w:t>
      </w:r>
    </w:p>
    <w:bookmarkEnd w:id="68"/>
    <w:bookmarkStart w:name="z142" w:id="69"/>
    <w:p>
      <w:pPr>
        <w:spacing w:after="0"/>
        <w:ind w:left="0"/>
        <w:jc w:val="both"/>
      </w:pPr>
      <w:r>
        <w:rPr>
          <w:rFonts w:ascii="Times New Roman"/>
          <w:b w:val="false"/>
          <w:i w:val="false"/>
          <w:color w:val="000000"/>
          <w:sz w:val="28"/>
        </w:rPr>
        <w:t>
      4) мерзімді қызметтегі әскери қызметшілер;</w:t>
      </w:r>
    </w:p>
    <w:bookmarkEnd w:id="69"/>
    <w:bookmarkStart w:name="z143" w:id="70"/>
    <w:p>
      <w:pPr>
        <w:spacing w:after="0"/>
        <w:ind w:left="0"/>
        <w:jc w:val="both"/>
      </w:pPr>
      <w:r>
        <w:rPr>
          <w:rFonts w:ascii="Times New Roman"/>
          <w:b w:val="false"/>
          <w:i w:val="false"/>
          <w:color w:val="000000"/>
          <w:sz w:val="28"/>
        </w:rPr>
        <w:t>
      5) шет мемлекеттерде туған балалардың заңды өкілдері;</w:t>
      </w:r>
    </w:p>
    <w:bookmarkEnd w:id="70"/>
    <w:bookmarkStart w:name="z144" w:id="71"/>
    <w:p>
      <w:pPr>
        <w:spacing w:after="0"/>
        <w:ind w:left="0"/>
        <w:jc w:val="both"/>
      </w:pPr>
      <w:r>
        <w:rPr>
          <w:rFonts w:ascii="Times New Roman"/>
          <w:b w:val="false"/>
          <w:i w:val="false"/>
          <w:color w:val="000000"/>
          <w:sz w:val="28"/>
        </w:rPr>
        <w:t>
      6) қорғаншылындағы сәбилер, жетімдер, қарттар үйлерінің заңды өкілдері және басқалар.</w:t>
      </w:r>
    </w:p>
    <w:bookmarkEnd w:id="71"/>
    <w:bookmarkStart w:name="z145" w:id="72"/>
    <w:p>
      <w:pPr>
        <w:spacing w:after="0"/>
        <w:ind w:left="0"/>
        <w:jc w:val="both"/>
      </w:pPr>
      <w:r>
        <w:rPr>
          <w:rFonts w:ascii="Times New Roman"/>
          <w:b w:val="false"/>
          <w:i w:val="false"/>
          <w:color w:val="000000"/>
          <w:sz w:val="28"/>
        </w:rPr>
        <w:t>
      24. МСАК ұйымының мамандары осы Қағидалардың 23-тармағында көрсетілген жеке тұлғалардың өтінімі негізінде "БХТ" цифрлық жүйесінде бекітуге сұрау салуды ресімдейді.</w:t>
      </w:r>
    </w:p>
    <w:bookmarkEnd w:id="72"/>
    <w:bookmarkStart w:name="z146" w:id="73"/>
    <w:p>
      <w:pPr>
        <w:spacing w:after="0"/>
        <w:ind w:left="0"/>
        <w:jc w:val="both"/>
      </w:pPr>
      <w:r>
        <w:rPr>
          <w:rFonts w:ascii="Times New Roman"/>
          <w:b w:val="false"/>
          <w:i w:val="false"/>
          <w:color w:val="000000"/>
          <w:sz w:val="28"/>
        </w:rPr>
        <w:t>
      Бекітуге сұрау салуды ресімдеу кезінде өтініш берушінің ұялы телефонының нөмірі (бекітілетін тұлғаның заңды өкілінің нөмірі) автоматты түрде толтыру үшін мобильді азаматтар базасымен біріктіріледі.</w:t>
      </w:r>
    </w:p>
    <w:bookmarkEnd w:id="73"/>
    <w:bookmarkStart w:name="z147" w:id="74"/>
    <w:p>
      <w:pPr>
        <w:spacing w:after="0"/>
        <w:ind w:left="0"/>
        <w:jc w:val="both"/>
      </w:pPr>
      <w:r>
        <w:rPr>
          <w:rFonts w:ascii="Times New Roman"/>
          <w:b w:val="false"/>
          <w:i w:val="false"/>
          <w:color w:val="000000"/>
          <w:sz w:val="28"/>
        </w:rPr>
        <w:t>
      Бекітуге сұрау салу, жүгіну (өтініш нысаны және жеке басын куәландыратын құжат) "БХТ" цифрлық жүйесінде сканерленеді. Денсаулық сақтау субъектісінің маманы бекітуге сұрау салуды қарайды және өтінімді мақұлдау немесе дәлелді бас тарту туралы шешім қабылдайды.</w:t>
      </w:r>
    </w:p>
    <w:bookmarkEnd w:id="74"/>
    <w:bookmarkStart w:name="z148" w:id="75"/>
    <w:p>
      <w:pPr>
        <w:spacing w:after="0"/>
        <w:ind w:left="0"/>
        <w:jc w:val="both"/>
      </w:pPr>
      <w:r>
        <w:rPr>
          <w:rFonts w:ascii="Times New Roman"/>
          <w:b w:val="false"/>
          <w:i w:val="false"/>
          <w:color w:val="000000"/>
          <w:sz w:val="28"/>
        </w:rPr>
        <w:t>
      25. Мемлекеттік көрсетілетін қызмет құжаттарды тапсырған сәттен бастап 1 (бір) жұмыс күні ішінде көрсетіледі.</w:t>
      </w:r>
    </w:p>
    <w:bookmarkEnd w:id="75"/>
    <w:bookmarkStart w:name="z149" w:id="76"/>
    <w:p>
      <w:pPr>
        <w:spacing w:after="0"/>
        <w:ind w:left="0"/>
        <w:jc w:val="both"/>
      </w:pPr>
      <w:r>
        <w:rPr>
          <w:rFonts w:ascii="Times New Roman"/>
          <w:b w:val="false"/>
          <w:i w:val="false"/>
          <w:color w:val="000000"/>
          <w:sz w:val="28"/>
        </w:rPr>
        <w:t>
      Мемлекеттік қызметті көрсету нәтижесі "Жеке кабинетке" электрондық құжат нысанында бекіту немесе дәлелді бас тарту туралы хабарлама болып табылады. көрсетілетін</w:t>
      </w:r>
    </w:p>
    <w:bookmarkEnd w:id="76"/>
    <w:bookmarkStart w:name="z150" w:id="77"/>
    <w:p>
      <w:pPr>
        <w:spacing w:after="0"/>
        <w:ind w:left="0"/>
        <w:jc w:val="both"/>
      </w:pPr>
      <w:r>
        <w:rPr>
          <w:rFonts w:ascii="Times New Roman"/>
          <w:b w:val="false"/>
          <w:i w:val="false"/>
          <w:color w:val="000000"/>
          <w:sz w:val="28"/>
        </w:rPr>
        <w:t xml:space="preserve">
      Портал арқылы мемлекеттік қызмет порталға жүгінген күні көрсетіледі. </w:t>
      </w:r>
    </w:p>
    <w:bookmarkEnd w:id="77"/>
    <w:bookmarkStart w:name="z151" w:id="78"/>
    <w:p>
      <w:pPr>
        <w:spacing w:after="0"/>
        <w:ind w:left="0"/>
        <w:jc w:val="both"/>
      </w:pPr>
      <w:r>
        <w:rPr>
          <w:rFonts w:ascii="Times New Roman"/>
          <w:b w:val="false"/>
          <w:i w:val="false"/>
          <w:color w:val="000000"/>
          <w:sz w:val="28"/>
        </w:rPr>
        <w:t>
      26. МСАК ұйымы "Мемлекеттік және әлеуметтік жауапкершілігі бар қызметтерді көрсету сатысы туралы деректерді оларды көрсету мониторингінің цифрлық жүйесіне енгізу қағидаларын бекіту туралы" Қазақстан Республикасы Көлік және коммуникация министрінің міндетін атқарушының 2013 жылғы 14 маусымдағы № 452 бұйрығына (Нормативтік құқықтық актілерді мемлекеттік тіркеу тізілімінде № 8555 тіркелді) сәйкес цифрландыру саласындағы уәкілетті орган белгілеген тәртіппен мемлекеттік қызметтер көрсету мониторингі мақсатында мемлекеттік қызметтер көрсету монитрингінің цифрлық жүйесіне мемлекеттік қызмет көрсету туралы деректерді енгізуді қамтамасыз етеді.</w:t>
      </w:r>
    </w:p>
    <w:bookmarkEnd w:id="78"/>
    <w:bookmarkStart w:name="z152" w:id="79"/>
    <w:p>
      <w:pPr>
        <w:spacing w:after="0"/>
        <w:ind w:left="0"/>
        <w:jc w:val="both"/>
      </w:pPr>
      <w:r>
        <w:rPr>
          <w:rFonts w:ascii="Times New Roman"/>
          <w:b w:val="false"/>
          <w:i w:val="false"/>
          <w:color w:val="000000"/>
          <w:sz w:val="28"/>
        </w:rPr>
        <w:t>
      27. Қазақстан Республикасының азаматтарын, қандастарды, босқындарды, шетел азаматтарын және (немесе) Қазақстан Республикасының аумағында тұрақты тұратын азаматтығы жоқ адамдарды МСАК ұйымдарына бекіту осы Қағидалардың 31-тармағының 1), 2), 3), 5) тармақшаларында көзделген негіздер бойынша бекітуге портал арқылы тұлғаның электрондық өтініш беруі арқылы жүзеге асырылады.</w:t>
      </w:r>
    </w:p>
    <w:bookmarkEnd w:id="79"/>
    <w:bookmarkStart w:name="z153" w:id="80"/>
    <w:p>
      <w:pPr>
        <w:spacing w:after="0"/>
        <w:ind w:left="0"/>
        <w:jc w:val="both"/>
      </w:pPr>
      <w:r>
        <w:rPr>
          <w:rFonts w:ascii="Times New Roman"/>
          <w:b w:val="false"/>
          <w:i w:val="false"/>
          <w:color w:val="000000"/>
          <w:sz w:val="28"/>
        </w:rPr>
        <w:t>
      Қазақстан Республикасында уақытша болатын шетел азаматтарын және (немесе) азаматтығы жоқ адамдарды, пана іздеп жүрген адамдарды осы Қағидалардың 31-тармағының 4) тармақшасында көзделген негіз бойынша МСАК ұйымдарына бекіту сақтандырылушыға бекітуге қазақ немесе орыс тілдерінде еркін нысанда ЖМС шарты жасалған сақтандыру ұйымына адамның өтініш беру немесе жүгіну жолымен жүзеге асырылады.</w:t>
      </w:r>
    </w:p>
    <w:bookmarkEnd w:id="80"/>
    <w:bookmarkStart w:name="z154" w:id="81"/>
    <w:p>
      <w:pPr>
        <w:spacing w:after="0"/>
        <w:ind w:left="0"/>
        <w:jc w:val="both"/>
      </w:pPr>
      <w:r>
        <w:rPr>
          <w:rFonts w:ascii="Times New Roman"/>
          <w:b w:val="false"/>
          <w:i w:val="false"/>
          <w:color w:val="000000"/>
          <w:sz w:val="28"/>
        </w:rPr>
        <w:t>
      28. Қазақстан Республикасының аумағында уақытша болатын шетел азаматтарын және (немесе) азаматтығы жоқ адамдарды, пана іздеген адамдарды ЖМС шеңберінде МСАК ұйымына бекіту ЖМС шартының, қазақ немесе орыс тіліндегі еркін нысандағы өтініштің және жеке басты куәландыратын құжаттың (шетелдік паспорт) негізінде, МСАК ұйымының жұмыс кестесіне сәйкес кез келген күнтізбелік уақытта жүзеге асырылады.</w:t>
      </w:r>
    </w:p>
    <w:bookmarkEnd w:id="81"/>
    <w:bookmarkStart w:name="z155" w:id="82"/>
    <w:p>
      <w:pPr>
        <w:spacing w:after="0"/>
        <w:ind w:left="0"/>
        <w:jc w:val="both"/>
      </w:pPr>
      <w:r>
        <w:rPr>
          <w:rFonts w:ascii="Times New Roman"/>
          <w:b w:val="false"/>
          <w:i w:val="false"/>
          <w:color w:val="000000"/>
          <w:sz w:val="28"/>
        </w:rPr>
        <w:t xml:space="preserve">
      29. Қазақстан Республикасының аумағында уақытша болатын шетел азаматтарын және (немесе) азаматтығы жоқ адамдарды, пана іздеген адамдарды ЖМС шеңберінде МСАК ұйымына бекітілуін дәлелдейтін құжат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міндеттін атқарушының 2020 жылғы 30 қазандағы № ҚР ДСМ-175/2020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21579 тіркелді) бекітілген № 064/е нысаны бойынша медициналық ұйымға бекітілу талоны болып табылады. Бекіту талонын медициналық ұйымның медициналық тіркеушісі береді.</w:t>
      </w:r>
    </w:p>
    <w:bookmarkEnd w:id="82"/>
    <w:bookmarkStart w:name="z156" w:id="83"/>
    <w:p>
      <w:pPr>
        <w:spacing w:after="0"/>
        <w:ind w:left="0"/>
        <w:jc w:val="both"/>
      </w:pPr>
      <w:r>
        <w:rPr>
          <w:rFonts w:ascii="Times New Roman"/>
          <w:b w:val="false"/>
          <w:i w:val="false"/>
          <w:color w:val="000000"/>
          <w:sz w:val="28"/>
        </w:rPr>
        <w:t>
      МСАК ұйымына бекіту ЖМС шартының қолданылу мерзіміне жүзеге асырылады.</w:t>
      </w:r>
    </w:p>
    <w:bookmarkEnd w:id="83"/>
    <w:bookmarkStart w:name="z157" w:id="84"/>
    <w:p>
      <w:pPr>
        <w:spacing w:after="0"/>
        <w:ind w:left="0"/>
        <w:jc w:val="both"/>
      </w:pPr>
      <w:r>
        <w:rPr>
          <w:rFonts w:ascii="Times New Roman"/>
          <w:b w:val="false"/>
          <w:i w:val="false"/>
          <w:color w:val="000000"/>
          <w:sz w:val="28"/>
        </w:rPr>
        <w:t>
      30. МСАК ұйымдары сақтандырушының жеке жүгінуі немесе онымен ЖМС шарты жасалған сақтандыру ұйымы жүгінген кезде бекітуді жүзеге асырады.</w:t>
      </w:r>
    </w:p>
    <w:bookmarkEnd w:id="84"/>
    <w:bookmarkStart w:name="z158" w:id="85"/>
    <w:p>
      <w:pPr>
        <w:spacing w:after="0"/>
        <w:ind w:left="0"/>
        <w:jc w:val="both"/>
      </w:pPr>
      <w:r>
        <w:rPr>
          <w:rFonts w:ascii="Times New Roman"/>
          <w:b w:val="false"/>
          <w:i w:val="false"/>
          <w:color w:val="000000"/>
          <w:sz w:val="28"/>
        </w:rPr>
        <w:t>
      Отбасы мүшелерін бекіту отбасы мүшелерінің бірінің жазбаша келісімі болған кезде, қазақ немесе орыс тілдеріндегі еркін нысандағы өтініш және жеке басын куәландыратын құжат не отбасының әрбір мүшесінің цифрлық құжаттар сервисінен (сәйкестендіру үшін) электрондық құжаты болған кезде жүзеге асырылады.</w:t>
      </w:r>
    </w:p>
    <w:bookmarkEnd w:id="85"/>
    <w:bookmarkStart w:name="z159" w:id="86"/>
    <w:p>
      <w:pPr>
        <w:spacing w:after="0"/>
        <w:ind w:left="0"/>
        <w:jc w:val="both"/>
      </w:pPr>
      <w:r>
        <w:rPr>
          <w:rFonts w:ascii="Times New Roman"/>
          <w:b w:val="false"/>
          <w:i w:val="false"/>
          <w:color w:val="000000"/>
          <w:sz w:val="28"/>
        </w:rPr>
        <w:t>
      Он сегіз жасқа толмаған адамдарды бекіту жеке басын куәландыратын құжат не бекітілетін адамның және оның заңды өкілінің цифрлық құжаттар сервисінен (сәйкестендіру үшін) электрондық құжаты болған кезде жүзеге асырылады.</w:t>
      </w:r>
    </w:p>
    <w:bookmarkEnd w:id="86"/>
    <w:bookmarkStart w:name="z160" w:id="87"/>
    <w:p>
      <w:pPr>
        <w:spacing w:after="0"/>
        <w:ind w:left="0"/>
        <w:jc w:val="both"/>
      </w:pPr>
      <w:r>
        <w:rPr>
          <w:rFonts w:ascii="Times New Roman"/>
          <w:b w:val="false"/>
          <w:i w:val="false"/>
          <w:color w:val="000000"/>
          <w:sz w:val="28"/>
        </w:rPr>
        <w:t>
      31. Жеке тұлғаларды бекіту негіздері:</w:t>
      </w:r>
    </w:p>
    <w:bookmarkEnd w:id="87"/>
    <w:bookmarkStart w:name="z161" w:id="88"/>
    <w:p>
      <w:pPr>
        <w:spacing w:after="0"/>
        <w:ind w:left="0"/>
        <w:jc w:val="both"/>
      </w:pPr>
      <w:r>
        <w:rPr>
          <w:rFonts w:ascii="Times New Roman"/>
          <w:b w:val="false"/>
          <w:i w:val="false"/>
          <w:color w:val="000000"/>
          <w:sz w:val="28"/>
        </w:rPr>
        <w:t>
      1) бір әкімшілік-аумақтық бірліктің шегінен бір айдан астам мерзімге немесе бір әкімшілік-аумақтық бірліктің аумағының ішінде шыға отырып, тұрақты немесе уақытша тұратын жерін өзгертуі;</w:t>
      </w:r>
    </w:p>
    <w:bookmarkEnd w:id="88"/>
    <w:bookmarkStart w:name="z162" w:id="89"/>
    <w:p>
      <w:pPr>
        <w:spacing w:after="0"/>
        <w:ind w:left="0"/>
        <w:jc w:val="both"/>
      </w:pPr>
      <w:r>
        <w:rPr>
          <w:rFonts w:ascii="Times New Roman"/>
          <w:b w:val="false"/>
          <w:i w:val="false"/>
          <w:color w:val="000000"/>
          <w:sz w:val="28"/>
        </w:rPr>
        <w:t>
      2) бір әкімшілік-аумақтық бірлік шегінде адамның МСАК ұйымын еркін таңдауды жүзеге асыруы (күнтізбелік жылдан 1 реттен артық емес);</w:t>
      </w:r>
    </w:p>
    <w:bookmarkEnd w:id="89"/>
    <w:bookmarkStart w:name="z163" w:id="90"/>
    <w:p>
      <w:pPr>
        <w:spacing w:after="0"/>
        <w:ind w:left="0"/>
        <w:jc w:val="both"/>
      </w:pPr>
      <w:r>
        <w:rPr>
          <w:rFonts w:ascii="Times New Roman"/>
          <w:b w:val="false"/>
          <w:i w:val="false"/>
          <w:color w:val="000000"/>
          <w:sz w:val="28"/>
        </w:rPr>
        <w:t>
      3) бір әкімшілік-аумақтық бірлік шегінде өңірлік комиссия айқындаған МСАК ұйымына бекітумен келіспеуі;</w:t>
      </w:r>
    </w:p>
    <w:bookmarkEnd w:id="90"/>
    <w:bookmarkStart w:name="z164" w:id="91"/>
    <w:p>
      <w:pPr>
        <w:spacing w:after="0"/>
        <w:ind w:left="0"/>
        <w:jc w:val="both"/>
      </w:pPr>
      <w:r>
        <w:rPr>
          <w:rFonts w:ascii="Times New Roman"/>
          <w:b w:val="false"/>
          <w:i w:val="false"/>
          <w:color w:val="000000"/>
          <w:sz w:val="28"/>
        </w:rPr>
        <w:t>
      4) қайта ұйымдастыру, тарату және қордың қызметтерді сатып алу шартын бұзуына немесе өзгертуіне әкеп соққан жағдайлардың МСАК ұйымының МСАК көрсетуден бас тартуы;</w:t>
      </w:r>
    </w:p>
    <w:bookmarkEnd w:id="91"/>
    <w:bookmarkStart w:name="z165" w:id="92"/>
    <w:p>
      <w:pPr>
        <w:spacing w:after="0"/>
        <w:ind w:left="0"/>
        <w:jc w:val="both"/>
      </w:pPr>
      <w:r>
        <w:rPr>
          <w:rFonts w:ascii="Times New Roman"/>
          <w:b w:val="false"/>
          <w:i w:val="false"/>
          <w:color w:val="000000"/>
          <w:sz w:val="28"/>
        </w:rPr>
        <w:t>
      5) медициналық қызметтер көрсетуге үміткер МСАК ұйымдарына медициналық қызметтер көлемін орналастырмауы;</w:t>
      </w:r>
    </w:p>
    <w:bookmarkEnd w:id="92"/>
    <w:bookmarkStart w:name="z166" w:id="93"/>
    <w:p>
      <w:pPr>
        <w:spacing w:after="0"/>
        <w:ind w:left="0"/>
        <w:jc w:val="both"/>
      </w:pPr>
      <w:r>
        <w:rPr>
          <w:rFonts w:ascii="Times New Roman"/>
          <w:b w:val="false"/>
          <w:i w:val="false"/>
          <w:color w:val="000000"/>
          <w:sz w:val="28"/>
        </w:rPr>
        <w:t>
      6) жаңадан пайдалануға берілген денсаулық сақтау объектісінің пайда болуы.</w:t>
      </w:r>
    </w:p>
    <w:bookmarkEnd w:id="93"/>
    <w:bookmarkStart w:name="z167" w:id="94"/>
    <w:p>
      <w:pPr>
        <w:spacing w:after="0"/>
        <w:ind w:left="0"/>
        <w:jc w:val="both"/>
      </w:pPr>
      <w:r>
        <w:rPr>
          <w:rFonts w:ascii="Times New Roman"/>
          <w:b w:val="false"/>
          <w:i w:val="false"/>
          <w:color w:val="000000"/>
          <w:sz w:val="28"/>
        </w:rPr>
        <w:t>
      32. МСАК ұйымдары тұрғылықты жері бойынша бекітілген адамдарды МСАК көрсетуді тоқтату туралы:</w:t>
      </w:r>
    </w:p>
    <w:bookmarkEnd w:id="94"/>
    <w:bookmarkStart w:name="z168" w:id="95"/>
    <w:p>
      <w:pPr>
        <w:spacing w:after="0"/>
        <w:ind w:left="0"/>
        <w:jc w:val="both"/>
      </w:pPr>
      <w:r>
        <w:rPr>
          <w:rFonts w:ascii="Times New Roman"/>
          <w:b w:val="false"/>
          <w:i w:val="false"/>
          <w:color w:val="000000"/>
          <w:sz w:val="28"/>
        </w:rPr>
        <w:t>
      1) қормен медициналық көрсетілетін қызметтерді сатып алу шарты бұзылған немесе өзгертілген күнге дейін кемінде күнтізбелік отыз күн бұрын;</w:t>
      </w:r>
    </w:p>
    <w:bookmarkEnd w:id="95"/>
    <w:bookmarkStart w:name="z169" w:id="96"/>
    <w:p>
      <w:pPr>
        <w:spacing w:after="0"/>
        <w:ind w:left="0"/>
        <w:jc w:val="both"/>
      </w:pPr>
      <w:r>
        <w:rPr>
          <w:rFonts w:ascii="Times New Roman"/>
          <w:b w:val="false"/>
          <w:i w:val="false"/>
          <w:color w:val="000000"/>
          <w:sz w:val="28"/>
        </w:rPr>
        <w:t>
      2) МСАК ұйымын қайта ұйымдастыру немесе тарату туралы белгілі болған күнінен бастап екі күнтізбелік күні ішінде;</w:t>
      </w:r>
    </w:p>
    <w:bookmarkEnd w:id="96"/>
    <w:bookmarkStart w:name="z170" w:id="97"/>
    <w:p>
      <w:pPr>
        <w:spacing w:after="0"/>
        <w:ind w:left="0"/>
        <w:jc w:val="both"/>
      </w:pPr>
      <w:r>
        <w:rPr>
          <w:rFonts w:ascii="Times New Roman"/>
          <w:b w:val="false"/>
          <w:i w:val="false"/>
          <w:color w:val="000000"/>
          <w:sz w:val="28"/>
        </w:rPr>
        <w:t>
      3) қордың таңдау рәсімінің қорытындылары бойынша медициналық қызметтер көлемін орналастырмағаны туралы белгілі болған күнінен бастап күнтізбелік екі күні ішінде хабардар етеді.</w:t>
      </w:r>
    </w:p>
    <w:bookmarkEnd w:id="97"/>
    <w:bookmarkStart w:name="z171" w:id="98"/>
    <w:p>
      <w:pPr>
        <w:spacing w:after="0"/>
        <w:ind w:left="0"/>
        <w:jc w:val="both"/>
      </w:pPr>
      <w:r>
        <w:rPr>
          <w:rFonts w:ascii="Times New Roman"/>
          <w:b w:val="false"/>
          <w:i w:val="false"/>
          <w:color w:val="000000"/>
          <w:sz w:val="28"/>
        </w:rPr>
        <w:t>
      "БХТ" цифрлық жүйесінде МСАК ұйымдарының телефон нөмірі (электрондық пошта мекенжайы) болған жағдайда МСАК ұйымы халықты МСАК көрсетудің тоқтатылғаны туралы хабарлама жіберу, сондай-ақ Қазақстан Республикасының заңнамасында көзделген тәсілдер арқылы хабардар етеді.</w:t>
      </w:r>
    </w:p>
    <w:bookmarkEnd w:id="98"/>
    <w:bookmarkStart w:name="z172" w:id="99"/>
    <w:p>
      <w:pPr>
        <w:spacing w:after="0"/>
        <w:ind w:left="0"/>
        <w:jc w:val="both"/>
      </w:pPr>
      <w:r>
        <w:rPr>
          <w:rFonts w:ascii="Times New Roman"/>
          <w:b w:val="false"/>
          <w:i w:val="false"/>
          <w:color w:val="000000"/>
          <w:sz w:val="28"/>
        </w:rPr>
        <w:t>
      33. Осы Қағидалардың 31-тармағының 4), 5), 6) тармақшаларында көзделген негіздер бойынша МСАК ұйымдарына жеке тұлғаларды бекітуді аумақты бөлу туралы бұйрықтың негізінде қабылданған орналастыру қорытындысы хаттамасын қордан алған күннен бастап бір жұмыс күні ішінде жүзеге асырады.</w:t>
      </w:r>
    </w:p>
    <w:bookmarkEnd w:id="99"/>
    <w:bookmarkStart w:name="z173" w:id="100"/>
    <w:p>
      <w:pPr>
        <w:spacing w:after="0"/>
        <w:ind w:left="0"/>
        <w:jc w:val="both"/>
      </w:pPr>
      <w:r>
        <w:rPr>
          <w:rFonts w:ascii="Times New Roman"/>
          <w:b w:val="false"/>
          <w:i w:val="false"/>
          <w:color w:val="000000"/>
          <w:sz w:val="28"/>
        </w:rPr>
        <w:t>
      34. Өңірлік комиссияның хаттамасы негізінде халықты МСАК ұйымдарына бекіткеннен кейін МСАК ұйымдары оған тұрғылықты жері бойынша бекітілген адамдарды жазбаша хабардар етеді. "БХТ" цифрлық жүйесінде телефон нөмірі (электрондық пошта мекенжайы) болған кезде МСАК ұйымы халықты хабарлама жіберу, сондай-ақ Қазақстан Республикасы заңнамасында көзделген өзге де тәсілдер арқылы хабардар етеді.</w:t>
      </w:r>
    </w:p>
    <w:bookmarkEnd w:id="100"/>
    <w:bookmarkStart w:name="z174" w:id="101"/>
    <w:p>
      <w:pPr>
        <w:spacing w:after="0"/>
        <w:ind w:left="0"/>
        <w:jc w:val="both"/>
      </w:pPr>
      <w:r>
        <w:rPr>
          <w:rFonts w:ascii="Times New Roman"/>
          <w:b w:val="false"/>
          <w:i w:val="false"/>
          <w:color w:val="000000"/>
          <w:sz w:val="28"/>
        </w:rPr>
        <w:t>
      Өңірлік комиссия айқындаған МСАК ұйымымен келіспеген жағдайда тұлға осы Қағидалардың 31-тармағының 3) тармақшасында көзделген негіз бойынша бекітуге өтініш береді.</w:t>
      </w:r>
    </w:p>
    <w:bookmarkEnd w:id="101"/>
    <w:bookmarkStart w:name="z175" w:id="102"/>
    <w:p>
      <w:pPr>
        <w:spacing w:after="0"/>
        <w:ind w:left="0"/>
        <w:jc w:val="both"/>
      </w:pPr>
      <w:r>
        <w:rPr>
          <w:rFonts w:ascii="Times New Roman"/>
          <w:b w:val="false"/>
          <w:i w:val="false"/>
          <w:color w:val="000000"/>
          <w:sz w:val="28"/>
        </w:rPr>
        <w:t>
      35. ТМККК шеңберінде және (немесе) МӘМС жүйесінде МСАК көрсететін жеке медициналық практикамен айналысатын жеке тұлғаларға бекіту осы Қағидаларға сәйкес жүзеге асырылады.</w:t>
      </w:r>
    </w:p>
    <w:bookmarkEnd w:id="102"/>
    <w:bookmarkStart w:name="z176" w:id="103"/>
    <w:p>
      <w:pPr>
        <w:spacing w:after="0"/>
        <w:ind w:left="0"/>
        <w:jc w:val="both"/>
      </w:pPr>
      <w:r>
        <w:rPr>
          <w:rFonts w:ascii="Times New Roman"/>
          <w:b w:val="false"/>
          <w:i w:val="false"/>
          <w:color w:val="000000"/>
          <w:sz w:val="28"/>
        </w:rPr>
        <w:t>
      36. МСАК ұйымынан бекітуді тоқтату мынадай жағдайларда жүзеге асырылады:</w:t>
      </w:r>
    </w:p>
    <w:bookmarkEnd w:id="103"/>
    <w:bookmarkStart w:name="z177" w:id="104"/>
    <w:p>
      <w:pPr>
        <w:spacing w:after="0"/>
        <w:ind w:left="0"/>
        <w:jc w:val="both"/>
      </w:pPr>
      <w:r>
        <w:rPr>
          <w:rFonts w:ascii="Times New Roman"/>
          <w:b w:val="false"/>
          <w:i w:val="false"/>
          <w:color w:val="000000"/>
          <w:sz w:val="28"/>
        </w:rPr>
        <w:t>
      1) қайтыс болу туралы медициналық куәлік Қазақстан Республикасы Әділет министрлігінің "Жеке тұлғалар" мемлекеттік дерекқорынан (бұдан әрі –ЖТМДҚ) алынған мәліметтер негізінде бекітілген адамның қайтыс болу фактісі анықталған кезде;</w:t>
      </w:r>
    </w:p>
    <w:bookmarkEnd w:id="104"/>
    <w:bookmarkStart w:name="z178" w:id="105"/>
    <w:p>
      <w:pPr>
        <w:spacing w:after="0"/>
        <w:ind w:left="0"/>
        <w:jc w:val="both"/>
      </w:pPr>
      <w:r>
        <w:rPr>
          <w:rFonts w:ascii="Times New Roman"/>
          <w:b w:val="false"/>
          <w:i w:val="false"/>
          <w:color w:val="000000"/>
          <w:sz w:val="28"/>
        </w:rPr>
        <w:t xml:space="preserve">
      2) бекітілген адам ЖТМДҚ-дан алынған мәліметтер негізінде Қазақстан Республикасынан тыс жерге тұрақты тұруға кеткен кезде; </w:t>
      </w:r>
    </w:p>
    <w:bookmarkEnd w:id="105"/>
    <w:bookmarkStart w:name="z179" w:id="106"/>
    <w:p>
      <w:pPr>
        <w:spacing w:after="0"/>
        <w:ind w:left="0"/>
        <w:jc w:val="both"/>
      </w:pPr>
      <w:r>
        <w:rPr>
          <w:rFonts w:ascii="Times New Roman"/>
          <w:b w:val="false"/>
          <w:i w:val="false"/>
          <w:color w:val="000000"/>
          <w:sz w:val="28"/>
        </w:rPr>
        <w:t xml:space="preserve">
      3) "Мемлекеттік кредиттік бюро" акционерлің қоғамның Бірыңғай дерекқорының деректері бойынша ЖМС шартының қолданылуы тоқтатылған кезде; </w:t>
      </w:r>
    </w:p>
    <w:bookmarkEnd w:id="106"/>
    <w:bookmarkStart w:name="z180" w:id="107"/>
    <w:p>
      <w:pPr>
        <w:spacing w:after="0"/>
        <w:ind w:left="0"/>
        <w:jc w:val="both"/>
      </w:pPr>
      <w:r>
        <w:rPr>
          <w:rFonts w:ascii="Times New Roman"/>
          <w:b w:val="false"/>
          <w:i w:val="false"/>
          <w:color w:val="000000"/>
          <w:sz w:val="28"/>
        </w:rPr>
        <w:t xml:space="preserve">
      4) ЖТМДҚ-дан алынған мәліметтер негізінде Қазақстан Республикасының азаматтығынан айырылған кезде; </w:t>
      </w:r>
    </w:p>
    <w:bookmarkEnd w:id="107"/>
    <w:bookmarkStart w:name="z181" w:id="108"/>
    <w:p>
      <w:pPr>
        <w:spacing w:after="0"/>
        <w:ind w:left="0"/>
        <w:jc w:val="both"/>
      </w:pPr>
      <w:r>
        <w:rPr>
          <w:rFonts w:ascii="Times New Roman"/>
          <w:b w:val="false"/>
          <w:i w:val="false"/>
          <w:color w:val="000000"/>
          <w:sz w:val="28"/>
        </w:rPr>
        <w:t xml:space="preserve">
      5) ЖТМДҚ-дан алынған мәліметтер негізінде адамды хабар-ошарсыз кетті деп таныған кезде; </w:t>
      </w:r>
    </w:p>
    <w:bookmarkEnd w:id="108"/>
    <w:bookmarkStart w:name="z182" w:id="109"/>
    <w:p>
      <w:pPr>
        <w:spacing w:after="0"/>
        <w:ind w:left="0"/>
        <w:jc w:val="both"/>
      </w:pPr>
      <w:r>
        <w:rPr>
          <w:rFonts w:ascii="Times New Roman"/>
          <w:b w:val="false"/>
          <w:i w:val="false"/>
          <w:color w:val="000000"/>
          <w:sz w:val="28"/>
        </w:rPr>
        <w:t>
      6) ЖСН ЖТМДҚ-дан шығарылған кезде.</w:t>
      </w:r>
    </w:p>
    <w:bookmarkEnd w:id="109"/>
    <w:bookmarkStart w:name="z183" w:id="110"/>
    <w:p>
      <w:pPr>
        <w:spacing w:after="0"/>
        <w:ind w:left="0"/>
        <w:jc w:val="both"/>
      </w:pPr>
      <w:r>
        <w:rPr>
          <w:rFonts w:ascii="Times New Roman"/>
          <w:b w:val="false"/>
          <w:i w:val="false"/>
          <w:color w:val="000000"/>
          <w:sz w:val="28"/>
        </w:rPr>
        <w:t>
      37. Мынадай көрсетілген жағдайлар бір мезгілде болған кезде бекітілу белсенді емес мәртебеге ауыстырылады:</w:t>
      </w:r>
    </w:p>
    <w:bookmarkEnd w:id="110"/>
    <w:bookmarkStart w:name="z184" w:id="111"/>
    <w:p>
      <w:pPr>
        <w:spacing w:after="0"/>
        <w:ind w:left="0"/>
        <w:jc w:val="both"/>
      </w:pPr>
      <w:r>
        <w:rPr>
          <w:rFonts w:ascii="Times New Roman"/>
          <w:b w:val="false"/>
          <w:i w:val="false"/>
          <w:color w:val="000000"/>
          <w:sz w:val="28"/>
        </w:rPr>
        <w:t>
      Қазақстан Республикасының аумағында тіркеудің болмауы;</w:t>
      </w:r>
    </w:p>
    <w:bookmarkEnd w:id="111"/>
    <w:bookmarkStart w:name="z185" w:id="112"/>
    <w:p>
      <w:pPr>
        <w:spacing w:after="0"/>
        <w:ind w:left="0"/>
        <w:jc w:val="both"/>
      </w:pPr>
      <w:r>
        <w:rPr>
          <w:rFonts w:ascii="Times New Roman"/>
          <w:b w:val="false"/>
          <w:i w:val="false"/>
          <w:color w:val="000000"/>
          <w:sz w:val="28"/>
        </w:rPr>
        <w:t>
      Қазақстан Республикасы азаматының жеке куәлігі мен паспортының қолданылу мерзімінің өтуі;</w:t>
      </w:r>
    </w:p>
    <w:bookmarkEnd w:id="112"/>
    <w:bookmarkStart w:name="z186" w:id="113"/>
    <w:p>
      <w:pPr>
        <w:spacing w:after="0"/>
        <w:ind w:left="0"/>
        <w:jc w:val="both"/>
      </w:pPr>
      <w:r>
        <w:rPr>
          <w:rFonts w:ascii="Times New Roman"/>
          <w:b w:val="false"/>
          <w:i w:val="false"/>
          <w:color w:val="000000"/>
          <w:sz w:val="28"/>
        </w:rPr>
        <w:t>
      үш жыл және одан астам уақыт ішінде медициналық көмекке жүгіну фактісінің болмауы.</w:t>
      </w:r>
    </w:p>
    <w:bookmarkEnd w:id="113"/>
    <w:bookmarkStart w:name="z187" w:id="114"/>
    <w:p>
      <w:pPr>
        <w:spacing w:after="0"/>
        <w:ind w:left="0"/>
        <w:jc w:val="both"/>
      </w:pPr>
      <w:r>
        <w:rPr>
          <w:rFonts w:ascii="Times New Roman"/>
          <w:b w:val="false"/>
          <w:i w:val="false"/>
          <w:color w:val="000000"/>
          <w:sz w:val="28"/>
        </w:rPr>
        <w:t>
      Медициналық көмекке жүгінген жағдайда бекітілеудің белсенді мәртебесі қалпына келтіріледі.</w:t>
      </w:r>
    </w:p>
    <w:bookmarkEnd w:id="114"/>
    <w:bookmarkStart w:name="z188" w:id="115"/>
    <w:p>
      <w:pPr>
        <w:spacing w:after="0"/>
        <w:ind w:left="0"/>
        <w:jc w:val="left"/>
      </w:pPr>
      <w:r>
        <w:rPr>
          <w:rFonts w:ascii="Times New Roman"/>
          <w:b/>
          <w:i w:val="false"/>
          <w:color w:val="000000"/>
        </w:rPr>
        <w:t xml:space="preserve"> 3-тарау. Мемлекеттік қызметтер көрсету мәселелері бойынша көрсетілетін қызметті берушінің және (немесе) оның лауазымды адамдарының шешімдеріне, әрекеттеріне (әрекетсіздігіне) шағымдану тәртібі</w:t>
      </w:r>
    </w:p>
    <w:bookmarkEnd w:id="115"/>
    <w:bookmarkStart w:name="z189" w:id="116"/>
    <w:p>
      <w:pPr>
        <w:spacing w:after="0"/>
        <w:ind w:left="0"/>
        <w:jc w:val="both"/>
      </w:pPr>
      <w:r>
        <w:rPr>
          <w:rFonts w:ascii="Times New Roman"/>
          <w:b w:val="false"/>
          <w:i w:val="false"/>
          <w:color w:val="000000"/>
          <w:sz w:val="28"/>
        </w:rPr>
        <w:t>
      38.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он бес жұмыс күні ішінде қаралуға тиіс.</w:t>
      </w:r>
    </w:p>
    <w:bookmarkEnd w:id="116"/>
    <w:bookmarkStart w:name="z190" w:id="117"/>
    <w:p>
      <w:pPr>
        <w:spacing w:after="0"/>
        <w:ind w:left="0"/>
        <w:jc w:val="both"/>
      </w:pPr>
      <w:r>
        <w:rPr>
          <w:rFonts w:ascii="Times New Roman"/>
          <w:b w:val="false"/>
          <w:i w:val="false"/>
          <w:color w:val="000000"/>
          <w:sz w:val="28"/>
        </w:rPr>
        <w:t>
      Портал арқылы жүгінген кезде шағымдану тәртібі туралы ақпаратты мемлекеттік қызметтер көрсету мәселелері жөніндегі бірыңғай байланыс орталығының телефоны арқылы алуға болады.</w:t>
      </w:r>
    </w:p>
    <w:bookmarkEnd w:id="117"/>
    <w:bookmarkStart w:name="z191" w:id="118"/>
    <w:p>
      <w:pPr>
        <w:spacing w:after="0"/>
        <w:ind w:left="0"/>
        <w:jc w:val="both"/>
      </w:pPr>
      <w:r>
        <w:rPr>
          <w:rFonts w:ascii="Times New Roman"/>
          <w:b w:val="false"/>
          <w:i w:val="false"/>
          <w:color w:val="000000"/>
          <w:sz w:val="28"/>
        </w:rPr>
        <w:t>
      39. Мемлекеттік қызметтер көрсету мәселелері бойынша шағымды сотқа дейінгі тәртіппен қарауды жоғары тұрған әкімшілік орган, мемлекеттік қызметтер көрсету сапасын бағалау және бақылау жөніндегі уәкілетті орган (бұдан әрі – шағымды қарайтын орган) жүргізеді.</w:t>
      </w:r>
    </w:p>
    <w:bookmarkEnd w:id="118"/>
    <w:bookmarkStart w:name="z192" w:id="119"/>
    <w:p>
      <w:pPr>
        <w:spacing w:after="0"/>
        <w:ind w:left="0"/>
        <w:jc w:val="both"/>
      </w:pPr>
      <w:r>
        <w:rPr>
          <w:rFonts w:ascii="Times New Roman"/>
          <w:b w:val="false"/>
          <w:i w:val="false"/>
          <w:color w:val="000000"/>
          <w:sz w:val="28"/>
        </w:rPr>
        <w:t>
      Шағым шешімі не, әрекеті не (әрекетсіздігне) шағым көрсетілетін қызметті берушіге беріледі.</w:t>
      </w:r>
    </w:p>
    <w:bookmarkEnd w:id="119"/>
    <w:bookmarkStart w:name="z193" w:id="120"/>
    <w:p>
      <w:pPr>
        <w:spacing w:after="0"/>
        <w:ind w:left="0"/>
        <w:jc w:val="both"/>
      </w:pPr>
      <w:r>
        <w:rPr>
          <w:rFonts w:ascii="Times New Roman"/>
          <w:b w:val="false"/>
          <w:i w:val="false"/>
          <w:color w:val="000000"/>
          <w:sz w:val="28"/>
        </w:rPr>
        <w:t>
      Шешіміне, әрекетіне (әрекетсіздігіне) шағым жасалған көрсетілетін қызметті беруші шағым түскен күннен бастап үш жұмыс күнінен кешіктірмей оны және әкімшілік істі шағымды қарайтын органға жібереді.</w:t>
      </w:r>
    </w:p>
    <w:bookmarkEnd w:id="120"/>
    <w:bookmarkStart w:name="z194" w:id="121"/>
    <w:p>
      <w:pPr>
        <w:spacing w:after="0"/>
        <w:ind w:left="0"/>
        <w:jc w:val="both"/>
      </w:pPr>
      <w:r>
        <w:rPr>
          <w:rFonts w:ascii="Times New Roman"/>
          <w:b w:val="false"/>
          <w:i w:val="false"/>
          <w:color w:val="000000"/>
          <w:sz w:val="28"/>
        </w:rPr>
        <w:t>
      Бұл ретте шешіміне, әрекетіне (әрекетсіздігіне) шағым жасалатын көрсетілетін қызметті беруші шағымды қарайтын органға шағым жібермеуге құқылы, егер ол үш жұмыс күні ішінде шағымда көрсетілген талаптарды толық қанағаттандыратын шешім не өзге де әкімшілік іс-қимыл қабылдаса.</w:t>
      </w:r>
    </w:p>
    <w:bookmarkEnd w:id="121"/>
    <w:bookmarkStart w:name="z195" w:id="122"/>
    <w:p>
      <w:pPr>
        <w:spacing w:after="0"/>
        <w:ind w:left="0"/>
        <w:jc w:val="both"/>
      </w:pPr>
      <w:r>
        <w:rPr>
          <w:rFonts w:ascii="Times New Roman"/>
          <w:b w:val="false"/>
          <w:i w:val="false"/>
          <w:color w:val="000000"/>
          <w:sz w:val="28"/>
        </w:rPr>
        <w:t>
      Егер заңда өзгеше көзделмесе, сотқа жүгінуге сотқа дейінгі тәртіппен шағымданғаннан кейін жол беріледі.</w:t>
      </w:r>
    </w:p>
    <w:bookmarkEnd w:id="12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Медициналық-санитариялық</w:t>
            </w:r>
            <w:r>
              <w:br/>
            </w:r>
            <w:r>
              <w:rPr>
                <w:rFonts w:ascii="Times New Roman"/>
                <w:b w:val="false"/>
                <w:i w:val="false"/>
                <w:color w:val="000000"/>
                <w:sz w:val="20"/>
              </w:rPr>
              <w:t>алғашқы көмек көрсететін</w:t>
            </w:r>
            <w:r>
              <w:br/>
            </w:r>
            <w:r>
              <w:rPr>
                <w:rFonts w:ascii="Times New Roman"/>
                <w:b w:val="false"/>
                <w:i w:val="false"/>
                <w:color w:val="000000"/>
                <w:sz w:val="20"/>
              </w:rPr>
              <w:t>денсаулық сақтау ұйымдарына</w:t>
            </w:r>
            <w:r>
              <w:br/>
            </w:r>
            <w:r>
              <w:rPr>
                <w:rFonts w:ascii="Times New Roman"/>
                <w:b w:val="false"/>
                <w:i w:val="false"/>
                <w:color w:val="000000"/>
                <w:sz w:val="20"/>
              </w:rPr>
              <w:t>жеке тұлғаларды бекіту</w:t>
            </w:r>
            <w:r>
              <w:br/>
            </w:r>
            <w:r>
              <w:rPr>
                <w:rFonts w:ascii="Times New Roman"/>
                <w:b w:val="false"/>
                <w:i w:val="false"/>
                <w:color w:val="000000"/>
                <w:sz w:val="20"/>
              </w:rPr>
              <w:t>қағидаларына қосымша</w:t>
            </w:r>
          </w:p>
        </w:tc>
      </w:tr>
    </w:tbl>
    <w:p>
      <w:pPr>
        <w:spacing w:after="0"/>
        <w:ind w:left="0"/>
        <w:jc w:val="left"/>
      </w:pPr>
      <w:r>
        <w:rPr>
          <w:rFonts w:ascii="Times New Roman"/>
          <w:b/>
          <w:i w:val="false"/>
          <w:color w:val="000000"/>
        </w:rPr>
        <w:t xml:space="preserve"> "Медициналық-санитариялық алғашқы көмек көрсететін денсаулық сақтау ұйымдарына жеке тұлғаларды бекіту" мемлекеттік көрсетілетін қызметі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Медициналық-санитариялық алғашқы көмек көрсететін медицианлық ұйымдар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тікелей медициналық-санитариялық алғашқы көмек көрсететін (бұдан әрі – МСАК) медициналық ұйым арқылы;</w:t>
            </w:r>
          </w:p>
          <w:p>
            <w:pPr>
              <w:spacing w:after="20"/>
              <w:ind w:left="20"/>
              <w:jc w:val="both"/>
            </w:pPr>
            <w:r>
              <w:rPr>
                <w:rFonts w:ascii="Times New Roman"/>
                <w:b w:val="false"/>
                <w:i w:val="false"/>
                <w:color w:val="000000"/>
                <w:sz w:val="20"/>
              </w:rPr>
              <w:t>
2) "Цифрлық үкімет"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пациент МСАК ұйымына құжаттарды тапсырған сәттен бастап, сондай-ақ портал арқылы жүгінген кезде - 1 (бір) жұмыс күні ішінде;</w:t>
            </w:r>
          </w:p>
          <w:p>
            <w:pPr>
              <w:spacing w:after="20"/>
              <w:ind w:left="20"/>
              <w:jc w:val="both"/>
            </w:pPr>
            <w:r>
              <w:rPr>
                <w:rFonts w:ascii="Times New Roman"/>
                <w:b w:val="false"/>
                <w:i w:val="false"/>
                <w:color w:val="000000"/>
                <w:sz w:val="20"/>
              </w:rPr>
              <w:t>
2) құжаттарды тапсыру үшін күтудің рұқсат етілетін ең ұзақ уақыты - 30 (отыз) минут;</w:t>
            </w:r>
          </w:p>
          <w:p>
            <w:pPr>
              <w:spacing w:after="20"/>
              <w:ind w:left="20"/>
              <w:jc w:val="both"/>
            </w:pPr>
            <w:r>
              <w:rPr>
                <w:rFonts w:ascii="Times New Roman"/>
                <w:b w:val="false"/>
                <w:i w:val="false"/>
                <w:color w:val="000000"/>
                <w:sz w:val="20"/>
              </w:rPr>
              <w:t>
3) пациентке қызмет көрсетудің рұқсат етілетін ең ұзақ уақыты - 30 (отыз)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 (не сенімхат бойынша оның өкілі)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МСАК ұйымының электрондық цифрлық қолтаңбасымен (бұдан әрі – ЭЦҚ) қол қойылған электрондық құжат нысанында бекіту туралы хабарлама;</w:t>
            </w:r>
          </w:p>
          <w:p>
            <w:pPr>
              <w:spacing w:after="20"/>
              <w:ind w:left="20"/>
              <w:jc w:val="both"/>
            </w:pPr>
            <w:r>
              <w:rPr>
                <w:rFonts w:ascii="Times New Roman"/>
                <w:b w:val="false"/>
                <w:i w:val="false"/>
                <w:color w:val="000000"/>
                <w:sz w:val="20"/>
              </w:rPr>
              <w:t>
2) дәлелді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МСАК ұйымы – дүйсенбіден сенбіге дейін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(жексенбі) және мереке күндерінен басқа, дүйсенбі-жұма үзіліссіз сағат 8.00-ден 20.00-ге дейін, сенбі күні сағат 9.00-ден 14.00-ге дейін. Бұл ретте мемлекеттік қызметті көрсетуге сұрау салу МСАК ұйымының жұмысы аяқталғанға дейін 2 сағат бұрын қабылданады (жұмыс күндері сағат 18.00-ге дейін, сенбі күні сағат 12.00-ге дейін)</w:t>
            </w:r>
          </w:p>
          <w:p>
            <w:pPr>
              <w:spacing w:after="20"/>
              <w:ind w:left="20"/>
              <w:jc w:val="both"/>
            </w:pPr>
            <w:r>
              <w:rPr>
                <w:rFonts w:ascii="Times New Roman"/>
                <w:b w:val="false"/>
                <w:i w:val="false"/>
                <w:color w:val="000000"/>
                <w:sz w:val="20"/>
              </w:rPr>
              <w:t>
2) Портал – жөндеу жұмыстарын жүргізуге байланысты техникалық үзілістерді қоспағанда, тәулік бойы (пациент жұмыс уақыты аяқталғаннан кейін жүгінген кезде, Қазақстан Республикасының Еңбек кодексіне сәйкес демалыс және мереке күндері өтініштерді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қажетті құжаттардың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МСАК ұйымына айқындалған контингент жүгінген кезде мемлекеттік қызметті көрсету үшін қажетті құжаттар:</w:t>
            </w:r>
          </w:p>
          <w:p>
            <w:pPr>
              <w:spacing w:after="20"/>
              <w:ind w:left="20"/>
              <w:jc w:val="both"/>
            </w:pPr>
            <w:r>
              <w:rPr>
                <w:rFonts w:ascii="Times New Roman"/>
                <w:b w:val="false"/>
                <w:i w:val="false"/>
                <w:color w:val="000000"/>
                <w:sz w:val="20"/>
              </w:rPr>
              <w:t>
1) жеке басын куәландыратын құжат не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2) зейнеткер куәлігі – зейнеткерлер үшін;</w:t>
            </w:r>
          </w:p>
          <w:p>
            <w:pPr>
              <w:spacing w:after="20"/>
              <w:ind w:left="20"/>
              <w:jc w:val="both"/>
            </w:pPr>
            <w:r>
              <w:rPr>
                <w:rFonts w:ascii="Times New Roman"/>
                <w:b w:val="false"/>
                <w:i w:val="false"/>
                <w:color w:val="000000"/>
                <w:sz w:val="20"/>
              </w:rPr>
              <w:t>
3) зейнеткер куәлігі не медициналық–әлеуметтік сараптаманы куәландыру актісінен үзінді көшірме; мүгедектігі бар адамдар үшін</w:t>
            </w:r>
          </w:p>
          <w:p>
            <w:pPr>
              <w:spacing w:after="20"/>
              <w:ind w:left="20"/>
              <w:jc w:val="both"/>
            </w:pPr>
            <w:r>
              <w:rPr>
                <w:rFonts w:ascii="Times New Roman"/>
                <w:b w:val="false"/>
                <w:i w:val="false"/>
                <w:color w:val="000000"/>
                <w:sz w:val="20"/>
              </w:rPr>
              <w:t>
4) сот шешімі не қорғаншылық пен қамқоршылықты растайтын өзге де құжат - бала кезінен мүгедек баланың заңды өкілдері, сондай-ақ қорғаншылар немесе қамқоршылар, патронат тәрбиешілер және ҚР заңнамасына сәйкес баланың құқықтары мен мүдделерін қорғауды, білім беруді, тәрбиелеуді, қорғауға жүзеге асыратын адамдар (заңды өкілдер) оларды алмастыратын басқа да адамдар үшін;</w:t>
            </w:r>
          </w:p>
          <w:p>
            <w:pPr>
              <w:spacing w:after="20"/>
              <w:ind w:left="20"/>
              <w:jc w:val="both"/>
            </w:pPr>
            <w:r>
              <w:rPr>
                <w:rFonts w:ascii="Times New Roman"/>
                <w:b w:val="false"/>
                <w:i w:val="false"/>
                <w:color w:val="000000"/>
                <w:sz w:val="20"/>
              </w:rPr>
              <w:t>
5) өңірлердің "Денсаулық сақтау басқармасы" мемлекеттік мекемелері бірінші басшысының бұйрығымен құрылған "Бекітілген халық тіркелімі" цифрлық жүйесінде МСАК-қа халықты бекіту (бекітуден шығаруды) мәселелерін қарау жөніндегі комиссияның хаттамасы – сот үкімі бойынша бас бостандығынан айыру орындарында, колонияларда (өтеу орны бойынша) жазасын өтеп жатқан сотталғандар үшін;</w:t>
            </w:r>
          </w:p>
          <w:p>
            <w:pPr>
              <w:spacing w:after="20"/>
              <w:ind w:left="20"/>
              <w:jc w:val="both"/>
            </w:pPr>
            <w:r>
              <w:rPr>
                <w:rFonts w:ascii="Times New Roman"/>
                <w:b w:val="false"/>
                <w:i w:val="false"/>
                <w:color w:val="000000"/>
                <w:sz w:val="20"/>
              </w:rPr>
              <w:t>
6) мерзімді қызметтегі әскери қызметшілерді жеке құрам тізіміне қабылдау туралы әскери бөлім командирінің (мекеме бастығының) бұйрығынан үзінді көшірме – мерзімді қызметтегі әскери қызметшілер үшін;</w:t>
            </w:r>
          </w:p>
          <w:p>
            <w:pPr>
              <w:spacing w:after="20"/>
              <w:ind w:left="20"/>
              <w:jc w:val="both"/>
            </w:pPr>
            <w:r>
              <w:rPr>
                <w:rFonts w:ascii="Times New Roman"/>
                <w:b w:val="false"/>
                <w:i w:val="false"/>
                <w:color w:val="000000"/>
                <w:sz w:val="20"/>
              </w:rPr>
              <w:t>
7) шет мемлекетте туғанын растайтын құжат – шет мемлекетте туған балалар үшін;</w:t>
            </w:r>
          </w:p>
          <w:p>
            <w:pPr>
              <w:spacing w:after="20"/>
              <w:ind w:left="20"/>
              <w:jc w:val="both"/>
            </w:pPr>
            <w:r>
              <w:rPr>
                <w:rFonts w:ascii="Times New Roman"/>
                <w:b w:val="false"/>
                <w:i w:val="false"/>
                <w:color w:val="000000"/>
                <w:sz w:val="20"/>
              </w:rPr>
              <w:t>
8) астананың, облыстардың және республикалық маңызы бар қалалардың денсаулық сақтауды мемлекеттік басқарудың жергілікті атқарушы органдарының шешімі – қорғаншылықтағы сәбилер, жетімдер, қарттар үйлерінің және басқалары қорғаншылықтары үшін;</w:t>
            </w:r>
          </w:p>
          <w:p>
            <w:pPr>
              <w:spacing w:after="20"/>
              <w:ind w:left="20"/>
              <w:jc w:val="both"/>
            </w:pPr>
            <w:r>
              <w:rPr>
                <w:rFonts w:ascii="Times New Roman"/>
                <w:b w:val="false"/>
                <w:i w:val="false"/>
                <w:color w:val="000000"/>
                <w:sz w:val="20"/>
              </w:rPr>
              <w:t>
9) сенімхат бойынша, оның ішінде шарт болған кезде жүктелген медициналық сақтандыру шарты бойынша бекітуді ресімдейтіндер.</w:t>
            </w:r>
          </w:p>
          <w:p>
            <w:pPr>
              <w:spacing w:after="20"/>
              <w:ind w:left="20"/>
              <w:jc w:val="both"/>
            </w:pPr>
            <w:r>
              <w:rPr>
                <w:rFonts w:ascii="Times New Roman"/>
                <w:b w:val="false"/>
                <w:i w:val="false"/>
                <w:color w:val="000000"/>
                <w:sz w:val="20"/>
              </w:rPr>
              <w:t>
2. Порталға: электрондық түрде сұрау салу. жеке басын куәландыратын құжаттар туралы мәліметтерді МСАК ұйымы "цифрлық үкімет" шлюзі арқылы тиісті мемлекеттік цифрлік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көрсетуден бас тарту негіздері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субсидиялауға байланысты, сондай-ақ көрсетілетін қызметті алушыларды іріктеудің конкурстық рәсімдері арқылы немесе белгіленген лимиттер шегіндегі көрсетілетін мемлекеттік немесе әлеуметтік жауапкершілігі бар қызметтерді алу үшін көрсетілетін қызметті алушылар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немесе әлеуметтік жауапкершілігі бар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3) уәкілетті мемлекеттік органның мемлекеттік немесе әлеуметтік жауапкершілігі бар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4) көрсетілетін қызметті алушыға қатысты оның қызметіне немесе мемлекеттік немесе әлеуметтік жауапкершілігі бар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5) көрсетілетін қызметті алушыға қатысты соттың заңды күшіне енген үкімінің болуы, оның негізінде көрсетілетін қызметті алушының мемлекеттік немесе әлеуметтік жауапкершілігі бар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6) көрсетілетін қызметті алушының мемлекеттік немесе әлеуметтік жауапкершілігі бар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 бойынша мемлекеттік немесе әлеуметтік жауапкершілігі бар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ерекшеліктерін ескере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мемлекеттік қызметті электрондық нысанда порталда тіркелген көрсетілетін қызметті алушының ұялы байланысының абоненттік нөмірі арқылы бір реттік парольді беру арқылы немесе портал хабарламасына жауап ретінде қысқа мәтіндік хабарлама жіберу арқылы алу мүмкіндігі бар. Көрсетілетін қызметті алушының ЭЦҚ болған жағдайда портал арқылы электрондық нысанда мемлекеттік қызметті алу мүмкіндігі бар. Физикалық тұрғыдан мүмкіндігі шектеулі адамдар үшін пандустың, шақыру түймесінің, зағиптар мен нашар көретіндерге арналған тактильді жолдың, күту залының, үлгі құжаттары бар тіректің болуы. Көрсетілетін қызметті алушының көрсетілетін қызметті берушінің анықтамалық қызметтерінде, сондай-ақ "1414", 8-800-080-7777 Бірыңғай байланыс орталығында мемлекеттік қызмет көрсету тәртібі мен мәртебесі туралы ақпарат алу мүмкіндігі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Бұйрыққа </w:t>
            </w:r>
            <w:r>
              <w:br/>
            </w:r>
            <w:r>
              <w:rPr>
                <w:rFonts w:ascii="Times New Roman"/>
                <w:b w:val="false"/>
                <w:i w:val="false"/>
                <w:color w:val="000000"/>
                <w:sz w:val="20"/>
              </w:rPr>
              <w:t>2-қосымша</w:t>
            </w:r>
          </w:p>
        </w:tc>
      </w:tr>
    </w:tbl>
    <w:bookmarkStart w:name="z74" w:id="123"/>
    <w:p>
      <w:pPr>
        <w:spacing w:after="0"/>
        <w:ind w:left="0"/>
        <w:jc w:val="left"/>
      </w:pPr>
      <w:r>
        <w:rPr>
          <w:rFonts w:ascii="Times New Roman"/>
          <w:b/>
          <w:i w:val="false"/>
          <w:color w:val="000000"/>
        </w:rPr>
        <w:t xml:space="preserve"> Қазақстан Республикасы Денсаулық сақтау министрлігінің кейбір күші жойылған бұйрықтары мен кейбір бұйрықтардың құрылымдық элементтерінің тізбесі</w:t>
      </w:r>
    </w:p>
    <w:bookmarkEnd w:id="123"/>
    <w:bookmarkStart w:name="z75" w:id="124"/>
    <w:p>
      <w:pPr>
        <w:spacing w:after="0"/>
        <w:ind w:left="0"/>
        <w:jc w:val="both"/>
      </w:pPr>
      <w:r>
        <w:rPr>
          <w:rFonts w:ascii="Times New Roman"/>
          <w:b w:val="false"/>
          <w:i w:val="false"/>
          <w:color w:val="000000"/>
          <w:sz w:val="28"/>
        </w:rPr>
        <w:t xml:space="preserve">
      1) "Медициналық-санитариялық алғашқы көмек көрсету қағидаларын және Медициналық-санитариялық алғашқы көмек ұйымдарына бекіту қағидаларын бекіту туралы" Қазақстан Республикасы Денсаулық сақтау және әлеуметтік даму министрінің 2015 жылғы 28 сәуірдегі № 281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11268 тіркелген, 2015 жылғы 22 маусымда "Әділет" ақпараттық-құқықтық жүйесінде жарияланған);</w:t>
      </w:r>
    </w:p>
    <w:bookmarkEnd w:id="124"/>
    <w:bookmarkStart w:name="z76" w:id="125"/>
    <w:p>
      <w:pPr>
        <w:spacing w:after="0"/>
        <w:ind w:left="0"/>
        <w:jc w:val="both"/>
      </w:pPr>
      <w:r>
        <w:rPr>
          <w:rFonts w:ascii="Times New Roman"/>
          <w:b w:val="false"/>
          <w:i w:val="false"/>
          <w:color w:val="000000"/>
          <w:sz w:val="28"/>
        </w:rPr>
        <w:t xml:space="preserve">
      2) "Медициналық-санитариялық алғашқы көмек көрсету қағидаларын және Медициналық-санитариялық алғашқы көмек ұйымдарына бекіту қағидаларын бекіту туралы" Қазақстан Республикасы Денсаулық сақтау және әлеуметтік даму министрінің 2015 жылғы 28 сәуірдегі № 281 бұйрығына толықтырулар енгізу туралы" Қазақстан Республикасы Денсаулық сақтау министрінің 2017 жылғы 15 маусымдағы № 424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15315 тіркелген, 2017 жылғы 17 шілдеде Қазақстан Республикасының нормативтік құқықтық актілердің эталондық бақылау банкінде электронды түрде жарияланған);</w:t>
      </w:r>
    </w:p>
    <w:bookmarkEnd w:id="125"/>
    <w:bookmarkStart w:name="z77" w:id="126"/>
    <w:p>
      <w:pPr>
        <w:spacing w:after="0"/>
        <w:ind w:left="0"/>
        <w:jc w:val="both"/>
      </w:pPr>
      <w:r>
        <w:rPr>
          <w:rFonts w:ascii="Times New Roman"/>
          <w:b w:val="false"/>
          <w:i w:val="false"/>
          <w:color w:val="000000"/>
          <w:sz w:val="28"/>
        </w:rPr>
        <w:t xml:space="preserve">
      3) "Медициналық-санитариялық алғашқы көмек көрсету қағидаларын және Медициналық-санитариялық алғашқы көмек ұйымдарына бекіту қағидаларын бекіту туралы" Қазақстан Республикасы Денсаулық сақтау және әлеуметтік даму министрінің 2015 жылғы 28 сәуірдегі № 281 бұйрығына өзгерістер мен толықтырулар енгізу туралы" Қазақстан Республикасы Денсаулық сақтау министрінің 2017 жылғы 20 қарашадағы № 840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16054 тіркелген, 2017 жылғы 8 желтоқсанда Қазақстан Республикасының нормативтік құқықтық актілердің эталондық бақылау банкінде электронды түрде жарияланған);</w:t>
      </w:r>
    </w:p>
    <w:bookmarkEnd w:id="126"/>
    <w:bookmarkStart w:name="z78" w:id="127"/>
    <w:p>
      <w:pPr>
        <w:spacing w:after="0"/>
        <w:ind w:left="0"/>
        <w:jc w:val="both"/>
      </w:pPr>
      <w:r>
        <w:rPr>
          <w:rFonts w:ascii="Times New Roman"/>
          <w:b w:val="false"/>
          <w:i w:val="false"/>
          <w:color w:val="000000"/>
          <w:sz w:val="28"/>
        </w:rPr>
        <w:t xml:space="preserve">
      4) "Қазақстан Республикасы Денсаулық сақтау министрлігінің кейбір бұйрықтарына өзгерістер енгізу туралы" Қазақстан Республикасы Денсаулық сақтау министрінің 2018 жылғы 2 қазандағы № ҚР ДСМ-21 бұйрығының </w:t>
      </w:r>
      <w:r>
        <w:rPr>
          <w:rFonts w:ascii="Times New Roman"/>
          <w:b w:val="false"/>
          <w:i w:val="false"/>
          <w:color w:val="000000"/>
          <w:sz w:val="28"/>
        </w:rPr>
        <w:t>1-тармағы</w:t>
      </w:r>
      <w:r>
        <w:rPr>
          <w:rFonts w:ascii="Times New Roman"/>
          <w:b w:val="false"/>
          <w:i w:val="false"/>
          <w:color w:val="000000"/>
          <w:sz w:val="28"/>
        </w:rPr>
        <w:t xml:space="preserve"> (Нормативтік құқықтық актілерді мемлекеттік тіркеу тізілімінде № 17487 тіркелген, 2018 жылғы 8 қазанда Қазақстан Республикасының нормативтік құқықтық актілердің эталондық бақылау банкінде электронды түрде жарияланған);</w:t>
      </w:r>
    </w:p>
    <w:bookmarkEnd w:id="127"/>
    <w:bookmarkStart w:name="z79" w:id="128"/>
    <w:p>
      <w:pPr>
        <w:spacing w:after="0"/>
        <w:ind w:left="0"/>
        <w:jc w:val="both"/>
      </w:pPr>
      <w:r>
        <w:rPr>
          <w:rFonts w:ascii="Times New Roman"/>
          <w:b w:val="false"/>
          <w:i w:val="false"/>
          <w:color w:val="000000"/>
          <w:sz w:val="28"/>
        </w:rPr>
        <w:t xml:space="preserve">
      5) "Медициналық-санитариялық алғашқы көмек көрсету қағидаларын және Медициналық-санитариялық алғашқы көмек ұйымдарына бекіту қағидаларын бекіту туралы" Қазақстан Республикасы Денсаулық сақтау және әлеуметтік даму министрінің 2015 жылғы 28 сәуірдегі № 281 бұйрығына өзгерту енгізу туралы" Қазақстан Республикасы Денсаулық сақтау министрінің 2019 жылғы 12 ақпандағы № ҚР ДСМ-4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18301 тіркелген, 2019 жылғы 18 ақпанда Қазақстан Республикасының нормативтік құқықтық актілердің эталондық бақылау банкінде электронды түрде жарияланған);</w:t>
      </w:r>
    </w:p>
    <w:bookmarkEnd w:id="128"/>
    <w:bookmarkStart w:name="z80" w:id="129"/>
    <w:p>
      <w:pPr>
        <w:spacing w:after="0"/>
        <w:ind w:left="0"/>
        <w:jc w:val="both"/>
      </w:pPr>
      <w:r>
        <w:rPr>
          <w:rFonts w:ascii="Times New Roman"/>
          <w:b w:val="false"/>
          <w:i w:val="false"/>
          <w:color w:val="000000"/>
          <w:sz w:val="28"/>
        </w:rPr>
        <w:t xml:space="preserve">
      6) "Қазақстан Республикасы Денсаулық сақтау және әлеуметтік даму министрлігінің кейбір бұйрықтарына өзгерістер мен толықтырулар енгізу туралы" Қазақстан Республикасы Денсаулық сақтау министрінің 2019 жылғы 4 мамырдағы № ҚР ДСМ-62 бұйрығымен бекітілген өзгерістер мен толықтырулар енгізілетін Қазақстан Республикасы Денсаулық сақтау министрлігінің кейбір бұйрықтары тізбесінің </w:t>
      </w:r>
      <w:r>
        <w:rPr>
          <w:rFonts w:ascii="Times New Roman"/>
          <w:b w:val="false"/>
          <w:i w:val="false"/>
          <w:color w:val="000000"/>
          <w:sz w:val="28"/>
        </w:rPr>
        <w:t>5-тармағы</w:t>
      </w:r>
      <w:r>
        <w:rPr>
          <w:rFonts w:ascii="Times New Roman"/>
          <w:b w:val="false"/>
          <w:i w:val="false"/>
          <w:color w:val="000000"/>
          <w:sz w:val="28"/>
        </w:rPr>
        <w:t xml:space="preserve"> (Нормативтік құқықтық актілерді мемлекеттік тіркеу тізілімінде № 18637 тіркелген, 2019 жылғы 23 мамырда Қазақстан Республикасы нормативтік құқықтық актілерінің эталондық бақылау банкінде электронды түрде жарияланған);</w:t>
      </w:r>
    </w:p>
    <w:bookmarkEnd w:id="129"/>
    <w:bookmarkStart w:name="z81" w:id="130"/>
    <w:p>
      <w:pPr>
        <w:spacing w:after="0"/>
        <w:ind w:left="0"/>
        <w:jc w:val="both"/>
      </w:pPr>
      <w:r>
        <w:rPr>
          <w:rFonts w:ascii="Times New Roman"/>
          <w:b w:val="false"/>
          <w:i w:val="false"/>
          <w:color w:val="000000"/>
          <w:sz w:val="28"/>
        </w:rPr>
        <w:t xml:space="preserve">
      7) "Медициналық-санитариялық алғашқы көмек көрсету қағидаларын және Медициналық-санитариялық алғашқы көмек ұйымдарына бекіту қағидаларын бекіту туралы "Қазақстан Республикасы Денсаулық сақтау және әлеуметтік даму министрінің 2015 жылғы 28 сәуірдегі № 281 бұйрығына өзгерістер мен толықтырулар енгізу туралы" Қазақстан Республикасы Денсаулық сақтау министрінің 2019 жылғы 29 тамыздағы № ҚР ДСМ-122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19315 тіркелген, 2019 жылғы 3 қыркүйекте Қазақстан Республикасы нормативтік құқықтық актілерінің эталондық бақылау банкінде электронды түрде жарияланған);</w:t>
      </w:r>
    </w:p>
    <w:bookmarkEnd w:id="130"/>
    <w:bookmarkStart w:name="z82" w:id="131"/>
    <w:p>
      <w:pPr>
        <w:spacing w:after="0"/>
        <w:ind w:left="0"/>
        <w:jc w:val="both"/>
      </w:pPr>
      <w:r>
        <w:rPr>
          <w:rFonts w:ascii="Times New Roman"/>
          <w:b w:val="false"/>
          <w:i w:val="false"/>
          <w:color w:val="000000"/>
          <w:sz w:val="28"/>
        </w:rPr>
        <w:t xml:space="preserve">
      8) "Медициналық-санитариялық алғашқы көмек көрсету қағидаларын және Медициналық-санитариялық алғашқы көмек ұйымдарына бекіту қағидаларын бекіту туралы" Қазақстан Республикасы Денсаулық сақтау және әлеуметтік даму министрінің 2015 жылғы 28 сәуірдегі № 281 бұйрығына өзгерістер енгізу туралы" Қазақстан Республикасы Денсаулық сақтау министрінің 2020 жылғы 30 сәуірдегі № ҚР ДСМ-42/2020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20550 тіркелген, 2020 жылғы 4 мамырда Қазақстан Республикасы нормативтік құқықтық актілерінің эталондық бақылау банкінде электронды түрде жарияланған);</w:t>
      </w:r>
    </w:p>
    <w:bookmarkEnd w:id="131"/>
    <w:bookmarkStart w:name="z83" w:id="132"/>
    <w:p>
      <w:pPr>
        <w:spacing w:after="0"/>
        <w:ind w:left="0"/>
        <w:jc w:val="both"/>
      </w:pPr>
      <w:r>
        <w:rPr>
          <w:rFonts w:ascii="Times New Roman"/>
          <w:b w:val="false"/>
          <w:i w:val="false"/>
          <w:color w:val="000000"/>
          <w:sz w:val="28"/>
        </w:rPr>
        <w:t xml:space="preserve">
      9) "Қазақстан Республикасы Денсаулық сақтау министрлігінің кейбір бұйрықтарына өзгерістер мен толықтырулар енгізу туралы" Қазақстан Республикасы Денсаулық сақтау министрінің 2020 жылғы 3 шілдедегі № ҚР ДСМ-76/2020 бұйрығымен бекітілген өзгерістер мен толықтырулар енгізілетін денсаулық сақтау саласындағы кейбір бұйрықтар тізбесінің </w:t>
      </w:r>
      <w:r>
        <w:rPr>
          <w:rFonts w:ascii="Times New Roman"/>
          <w:b w:val="false"/>
          <w:i w:val="false"/>
          <w:color w:val="000000"/>
          <w:sz w:val="28"/>
        </w:rPr>
        <w:t>1-тармағы</w:t>
      </w:r>
      <w:r>
        <w:rPr>
          <w:rFonts w:ascii="Times New Roman"/>
          <w:b w:val="false"/>
          <w:i w:val="false"/>
          <w:color w:val="000000"/>
          <w:sz w:val="28"/>
        </w:rPr>
        <w:t xml:space="preserve"> (Нормативтік құқықтық актілерді мемлекеттік тіркеу тізілімінде № 20932 тіркелген, 2020 жылғы 9 шілдеде Қазақстан Республикасы нормативтік құқықтық актілерінің эталондық бақылау банкінде электронды түрде жарияланған).</w:t>
      </w:r>
    </w:p>
    <w:bookmarkEnd w:id="13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