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97ba34" w14:textId="497ba3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Клиникаға дейінгі (клиникалық емес) зерттеулердің материалдарын және оларды жүргізу шарттарының Қазақстан Республикасының және (немесе) Еуразиялық экономикалық одақтың тиісті зертханалық практиканың (GLP) талаптарына сәйкестігін бағалауды фармацевтикалық инспекция шеңберінде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2020 жылғы 4 қарашадағы № ҚР ДСМ-181/2020 бұйрығы. Қазақстан Республикасының Әділет министрлігінде 2020 жылғы 5 қарашада № 21596 болып тіркелді.</w:t>
      </w:r>
    </w:p>
    <w:p>
      <w:pPr>
        <w:spacing w:after="0"/>
        <w:ind w:left="0"/>
        <w:jc w:val="both"/>
      </w:pPr>
      <w:bookmarkStart w:name="z1"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244-бабының </w:t>
      </w:r>
      <w:r>
        <w:rPr>
          <w:rFonts w:ascii="Times New Roman"/>
          <w:b w:val="false"/>
          <w:i w:val="false"/>
          <w:color w:val="000000"/>
          <w:sz w:val="28"/>
        </w:rPr>
        <w:t>6-тармағына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29.09.2026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Клиникаға дейінгі (клиникалық емес) зерттеулердің материалдарын және оларды жүргізу шарттарының Қазақстан Республикасының және (немесе) Еуразиялық экономикалық одақтың тиісті зертханалық практиканың (GLP) талаптарына сәйкестігін бағалауды фармацевтикалық инспекция шеңберінде жүзеге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Денсаулық сақтау министрлігі Медициналық және фармацевтикалық бақылау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Денсаулық сақтау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Денсаулық сақтау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2020 жылғы 4 қарашасы</w:t>
            </w:r>
            <w:r>
              <w:br/>
            </w:r>
            <w:r>
              <w:rPr>
                <w:rFonts w:ascii="Times New Roman"/>
                <w:b w:val="false"/>
                <w:i w:val="false"/>
                <w:color w:val="000000"/>
                <w:sz w:val="20"/>
              </w:rPr>
              <w:t xml:space="preserve">№ ҚР ДСМ-181/2020 </w:t>
            </w:r>
            <w:r>
              <w:br/>
            </w:r>
            <w:r>
              <w:rPr>
                <w:rFonts w:ascii="Times New Roman"/>
                <w:b w:val="false"/>
                <w:i w:val="false"/>
                <w:color w:val="000000"/>
                <w:sz w:val="20"/>
              </w:rPr>
              <w:t>бұйрығымен бекітілген</w:t>
            </w:r>
          </w:p>
        </w:tc>
      </w:tr>
    </w:tbl>
    <w:bookmarkStart w:name="z10" w:id="8"/>
    <w:p>
      <w:pPr>
        <w:spacing w:after="0"/>
        <w:ind w:left="0"/>
        <w:jc w:val="left"/>
      </w:pPr>
      <w:r>
        <w:rPr>
          <w:rFonts w:ascii="Times New Roman"/>
          <w:b/>
          <w:i w:val="false"/>
          <w:color w:val="000000"/>
        </w:rPr>
        <w:t xml:space="preserve"> Клиникаға дейінгі (клиникалық емес) зерттеулердің материалдарын және оларды жүргізу шарттарының Қазақстан Республикасының және (немесе) Еуразиялық экономикалық одақтың тиісті зертханалық практиканың (GLP) талаптарына сәйкестігін бағалауды фармацевтикалық инспекция шеңберінде жүзеге асыру қағидалары</w:t>
      </w:r>
    </w:p>
    <w:bookmarkEnd w:id="8"/>
    <w:bookmarkStart w:name="z11" w:id="9"/>
    <w:p>
      <w:pPr>
        <w:spacing w:after="0"/>
        <w:ind w:left="0"/>
        <w:jc w:val="left"/>
      </w:pPr>
      <w:r>
        <w:rPr>
          <w:rFonts w:ascii="Times New Roman"/>
          <w:b/>
          <w:i w:val="false"/>
          <w:color w:val="000000"/>
        </w:rPr>
        <w:t xml:space="preserve"> 1- тарау. Жалпы ережелер</w:t>
      </w:r>
    </w:p>
    <w:bookmarkEnd w:id="9"/>
    <w:bookmarkStart w:name="z12" w:id="10"/>
    <w:p>
      <w:pPr>
        <w:spacing w:after="0"/>
        <w:ind w:left="0"/>
        <w:jc w:val="both"/>
      </w:pPr>
      <w:r>
        <w:rPr>
          <w:rFonts w:ascii="Times New Roman"/>
          <w:b w:val="false"/>
          <w:i w:val="false"/>
          <w:color w:val="000000"/>
          <w:sz w:val="28"/>
        </w:rPr>
        <w:t xml:space="preserve">
      1. Осы Клиникаға дейінгі (клиникалық емес) зерттеулердің материалдарын және оларды жүргізу шарттарының Қазақстан Республикасының және (немесе) Еуразиялық экономикалық одақтың тиісті зертханалық практиканың (GLP) талаптарына сәйкестігін бағалауды фармацевтикалық инспекция шеңберінде жүзеге асыру қағидалары (бұдан әрі – Қағидалар) "Халық денсаулығы және денсаулық сақтау жүйесі туралы" (бұдан әрі – Кодекс) Қазақстан Республикасының Кодексі 244-бабының </w:t>
      </w:r>
      <w:r>
        <w:rPr>
          <w:rFonts w:ascii="Times New Roman"/>
          <w:b w:val="false"/>
          <w:i w:val="false"/>
          <w:color w:val="000000"/>
          <w:sz w:val="28"/>
        </w:rPr>
        <w:t>6-тармағына</w:t>
      </w:r>
      <w:r>
        <w:rPr>
          <w:rFonts w:ascii="Times New Roman"/>
          <w:b w:val="false"/>
          <w:i w:val="false"/>
          <w:color w:val="000000"/>
          <w:sz w:val="28"/>
        </w:rPr>
        <w:t xml:space="preserve"> сәйкес әзірленді және клиникаға дейінгі (клиникалық емес) зерттеулердің материалдарын және оларды жүргізу шарттарының Қазақстан Республикасының және (немесе) Еуразиялық экономикалық одақтың тиісті зертханалық практиканың (GLP) талаптарына сәйкестігін бағалауды фармацевтикалық инспекция шеңберінде жүзеге асыру тәртібін айқындайды (бұдан әрі – бағалау).</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29.09.2026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Қағидаларда пайдаланылатын терминдер мен ұғымдар:</w:t>
      </w:r>
    </w:p>
    <w:bookmarkEnd w:id="11"/>
    <w:bookmarkStart w:name="z14" w:id="12"/>
    <w:p>
      <w:pPr>
        <w:spacing w:after="0"/>
        <w:ind w:left="0"/>
        <w:jc w:val="both"/>
      </w:pPr>
      <w:r>
        <w:rPr>
          <w:rFonts w:ascii="Times New Roman"/>
          <w:b w:val="false"/>
          <w:i w:val="false"/>
          <w:color w:val="000000"/>
          <w:sz w:val="28"/>
        </w:rPr>
        <w:t xml:space="preserve">
      1)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көрсетудің сапасы саласында басшылықты және салааралық үйлестіруді жүзеге асыратын орталық атқарушы орган; </w:t>
      </w:r>
    </w:p>
    <w:bookmarkEnd w:id="12"/>
    <w:bookmarkStart w:name="z15" w:id="13"/>
    <w:p>
      <w:pPr>
        <w:spacing w:after="0"/>
        <w:ind w:left="0"/>
        <w:jc w:val="both"/>
      </w:pPr>
      <w:r>
        <w:rPr>
          <w:rFonts w:ascii="Times New Roman"/>
          <w:b w:val="false"/>
          <w:i w:val="false"/>
          <w:color w:val="000000"/>
          <w:sz w:val="28"/>
        </w:rPr>
        <w:t>
      2) клиникаға дейінгі (клиникалық емес) зерттеу – зерттелетін затты (дәрілік затты) өзіндік ерекше әсерін зерделеу және (немесе) адам денсаулығы үшін қауіпсіздігінің дәлелдемелерін алу мақсатында бағалаудың ғылыми әдістерін қолдану арқылы зерделеу бойынша химиялық, физикалық, биологиялық, микробиологиялық, фармакологиялық, токсикологиялық және басқа да эксперименттік зерттеу немесе зерттеулер сериясы;</w:t>
      </w:r>
    </w:p>
    <w:bookmarkEnd w:id="13"/>
    <w:bookmarkStart w:name="z16" w:id="14"/>
    <w:p>
      <w:pPr>
        <w:spacing w:after="0"/>
        <w:ind w:left="0"/>
        <w:jc w:val="both"/>
      </w:pPr>
      <w:r>
        <w:rPr>
          <w:rFonts w:ascii="Times New Roman"/>
          <w:b w:val="false"/>
          <w:i w:val="false"/>
          <w:color w:val="000000"/>
          <w:sz w:val="28"/>
        </w:rPr>
        <w:t>
      3) тиісті фармацевтикалық практикалар жөніндегі фармацевтикалық инспекторат (бұдан әрі – фармацевтикалық инспекторат) – дәрілік заттарға тиісті фармацевтикалық практикалардың және қолданылуының ықтимал тәуекеліне қарай медициналық бұйымдар сапасының менеджменті жүйесін енгізуге, қолдауға және бағалауға қойылатын талаптардың сақталуына инспекцияны жүзеге асыратын, дәрілік заттар мен медициналық бұйымдардың айналысы саласындағы мемлекеттік органның құрылымдық бөлімшелері, оның аумақтық бөлімшелері және (немесе) дәрілік заттар мен медициналық бұйымдардың айналысы саласындағы мемлекеттік сараптама ұйымы;</w:t>
      </w:r>
    </w:p>
    <w:bookmarkEnd w:id="14"/>
    <w:bookmarkStart w:name="z17" w:id="15"/>
    <w:p>
      <w:pPr>
        <w:spacing w:after="0"/>
        <w:ind w:left="0"/>
        <w:jc w:val="both"/>
      </w:pPr>
      <w:r>
        <w:rPr>
          <w:rFonts w:ascii="Times New Roman"/>
          <w:b w:val="false"/>
          <w:i w:val="false"/>
          <w:color w:val="000000"/>
          <w:sz w:val="28"/>
        </w:rPr>
        <w:t>
      4) тиісті фармацевтикалық практикалар жөніндегі фармацевтикалық инспекция (бұдан әрі – фармацевтикалық инспекция) – дәрілік заттардың айналысы саласындағы объектінің Қазақстан Республикасының және (немесе) Еуразиялық экономикалық одақтың тиісті фармацевтикалық практикалары талаптарына сәйкестігін айқындау мақсатында оны бағалау.</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Денсаулық сақтау министрінің 29.09.2026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xml:space="preserve">
      3. Клиникаға дейінгі (клиникалық емес) зерттеулердің материалдарын және оларды жүргізу шарттарының Қазақстан Республикасының және (немесе) Еуразиялық экономикалық одақтың тиісті зертханалық практиканың (GLP) талаптарына сәйкестігін бағалаудың фармацевтикалық инспекциясын фармацевтикалық инспекторат "Тиісті фармацевтикалық практикалар жөніндегі фармацевтикалық инспекциялар жүргізу қағидаларын бекіту туралы" Қазақстан Республикасы Денсаулық сақтау министрінің 2021 жылғы 27 қаңтардағы № ҚР ДСМ-9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22143 тіркелді) сәйкес жүзеге асырады.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Денсаулық сақтау министрінің 29.09.2026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4. Бағалау дәрілік заттар мен медициналық бұйымдарды клиникаға дейінгі (клиникалық емес) зерттеулерді жүзеге асыратын сынақ зертханаларында (бұдан әрі – сынақ зертханалары) жүргізіледі.</w:t>
      </w:r>
    </w:p>
    <w:bookmarkEnd w:id="17"/>
    <w:bookmarkStart w:name="z20" w:id="18"/>
    <w:p>
      <w:pPr>
        <w:spacing w:after="0"/>
        <w:ind w:left="0"/>
        <w:jc w:val="both"/>
      </w:pPr>
      <w:r>
        <w:rPr>
          <w:rFonts w:ascii="Times New Roman"/>
          <w:b w:val="false"/>
          <w:i w:val="false"/>
          <w:color w:val="000000"/>
          <w:sz w:val="28"/>
        </w:rPr>
        <w:t>
      5. Бағалауды жүзеге асыру үшін дәрілік заттар мен медициналық бұйымдарды клиникаға дейінгі (клиникалық емес) зерттеулер саласында және дәрілік заттар мен медициналық бұйымдардың айналысы саласындағы заңнама бойынша, бағалауға қажетті білімі бар фармацевтикалық инспекторлар (бұдан әрі – инспекторлар) жүргізеді.</w:t>
      </w:r>
    </w:p>
    <w:bookmarkEnd w:id="18"/>
    <w:p>
      <w:pPr>
        <w:spacing w:after="0"/>
        <w:ind w:left="0"/>
        <w:jc w:val="both"/>
      </w:pPr>
      <w:r>
        <w:rPr>
          <w:rFonts w:ascii="Times New Roman"/>
          <w:b w:val="false"/>
          <w:i w:val="false"/>
          <w:color w:val="000000"/>
          <w:sz w:val="28"/>
        </w:rPr>
        <w:t>
      Бағалау жүргізуге тартылған тұлғалар бағалауды дайындау және жүргізу процесінде алынатын мәліметтердің құпиялылығын сақтайды, сондай-ақ бағалау нәтижелерінің құпиялылығын сақтайды.</w:t>
      </w:r>
    </w:p>
    <w:bookmarkStart w:name="z21" w:id="19"/>
    <w:p>
      <w:pPr>
        <w:spacing w:after="0"/>
        <w:ind w:left="0"/>
        <w:jc w:val="left"/>
      </w:pPr>
      <w:r>
        <w:rPr>
          <w:rFonts w:ascii="Times New Roman"/>
          <w:b/>
          <w:i w:val="false"/>
          <w:color w:val="000000"/>
        </w:rPr>
        <w:t xml:space="preserve"> 2-тарау. Клиникаға дейінгі (клиникалық емес) зерттеулердің материалдарын және оларды жүргізу шарттарының Қазақстан Республикасының және (немесе) Еуразиялық экономикалық одақтың тиісті зертханалық практиканың (GLP) талаптарына сәйкестігін бағалау тәртібі</w:t>
      </w:r>
    </w:p>
    <w:bookmarkEnd w:id="19"/>
    <w:bookmarkStart w:name="z22" w:id="20"/>
    <w:p>
      <w:pPr>
        <w:spacing w:after="0"/>
        <w:ind w:left="0"/>
        <w:jc w:val="both"/>
      </w:pPr>
      <w:r>
        <w:rPr>
          <w:rFonts w:ascii="Times New Roman"/>
          <w:b w:val="false"/>
          <w:i w:val="false"/>
          <w:color w:val="000000"/>
          <w:sz w:val="28"/>
        </w:rPr>
        <w:t>
      6. Бағалау жүргізу үшін сынақ зертханасы инспекторға қажетті құжаттаманы ұсынады және дәрілік заттар мен медициналық бұйымдардың клиникаға дейінгі (клиникалық емес) зерттеулерін жүргізу кезінде пайдаланылатын үй-жайларға, жабдықтарға, заттарға, материалдар мен тест-жүйелерге қолжетімділікті, сондай-ақ жұмыс орындарында негізгі персоналдың болуын қамтамасыз етеді.</w:t>
      </w:r>
    </w:p>
    <w:bookmarkEnd w:id="20"/>
    <w:bookmarkStart w:name="z23" w:id="21"/>
    <w:p>
      <w:pPr>
        <w:spacing w:after="0"/>
        <w:ind w:left="0"/>
        <w:jc w:val="both"/>
      </w:pPr>
      <w:r>
        <w:rPr>
          <w:rFonts w:ascii="Times New Roman"/>
          <w:b w:val="false"/>
          <w:i w:val="false"/>
          <w:color w:val="000000"/>
          <w:sz w:val="28"/>
        </w:rPr>
        <w:t>
      7. Клиникаға дейінгі (клиникалық емес) зерттеулер материалдарына бағалау жүргізу кезінде, сондай-ақ клиникаға дейінгі (клиникалық емес) зерттеулер жүргізу шарттарының тиісті зертханалық практика талаптарына сәйкестігін бағалау кезіндеі инспектор:</w:t>
      </w:r>
    </w:p>
    <w:bookmarkEnd w:id="21"/>
    <w:p>
      <w:pPr>
        <w:spacing w:after="0"/>
        <w:ind w:left="0"/>
        <w:jc w:val="both"/>
      </w:pPr>
      <w:r>
        <w:rPr>
          <w:rFonts w:ascii="Times New Roman"/>
          <w:b w:val="false"/>
          <w:i w:val="false"/>
          <w:color w:val="000000"/>
          <w:sz w:val="28"/>
        </w:rPr>
        <w:t>
      сынақ зертханасында басқару мен жауапкершілікті бөлудің ұйымдастыру құрылымын, қызметкерлердің лауазымдық нұсқаулықтарын, сынақ зертханасы персоналының біліктілігі мен оқуы туралы мәліметтерді, сондай-ақ персоналдың денсаулық жағдайын бақылауға қатысты саясатты және ұйым қызметінің кестесін зерделейді;</w:t>
      </w:r>
    </w:p>
    <w:p>
      <w:pPr>
        <w:spacing w:after="0"/>
        <w:ind w:left="0"/>
        <w:jc w:val="both"/>
      </w:pPr>
      <w:r>
        <w:rPr>
          <w:rFonts w:ascii="Times New Roman"/>
          <w:b w:val="false"/>
          <w:i w:val="false"/>
          <w:color w:val="000000"/>
          <w:sz w:val="28"/>
        </w:rPr>
        <w:t>
      сынақ зертханасының сапасы жөніндегі нұсқаулықты, сапаны қамтамасыз ету бөлімінің қызметін, стандартты операциялық рәсімдер бағдарламасын, ішкі оқытуды ұйымдастыруды және ішкі инспекциялар мен аудиттер жүйесін зерделейді;</w:t>
      </w:r>
    </w:p>
    <w:p>
      <w:pPr>
        <w:spacing w:after="0"/>
        <w:ind w:left="0"/>
        <w:jc w:val="both"/>
      </w:pPr>
      <w:r>
        <w:rPr>
          <w:rFonts w:ascii="Times New Roman"/>
          <w:b w:val="false"/>
          <w:i w:val="false"/>
          <w:color w:val="000000"/>
          <w:sz w:val="28"/>
        </w:rPr>
        <w:t>
      тест-жүйелерді ұстауға арналған үй-жайларды, персоналға арналған үй-жайларды, қосалқы материалдарға арналған үй-жайларды тексеруді жүзеге асырады, сондай-ақ қоршаған орта жағдайларын бақылау және ағындар туралы мәліметтерді зерделейді;</w:t>
      </w:r>
    </w:p>
    <w:p>
      <w:pPr>
        <w:spacing w:after="0"/>
        <w:ind w:left="0"/>
        <w:jc w:val="both"/>
      </w:pPr>
      <w:r>
        <w:rPr>
          <w:rFonts w:ascii="Times New Roman"/>
          <w:b w:val="false"/>
          <w:i w:val="false"/>
          <w:color w:val="000000"/>
          <w:sz w:val="28"/>
        </w:rPr>
        <w:t>
      сынақ зертханасының жабдықтары мен өлшеу құралдарын тексеруді жүзеге асырады, оларды тексеру және калибрлеу, пайдалану және техникалық қызмет көрсету туралы мәліметтерді зерделейді, олардың тиісінше жұмыс істеуін тексереді;</w:t>
      </w:r>
    </w:p>
    <w:p>
      <w:pPr>
        <w:spacing w:after="0"/>
        <w:ind w:left="0"/>
        <w:jc w:val="both"/>
      </w:pPr>
      <w:r>
        <w:rPr>
          <w:rFonts w:ascii="Times New Roman"/>
          <w:b w:val="false"/>
          <w:i w:val="false"/>
          <w:color w:val="000000"/>
          <w:sz w:val="28"/>
        </w:rPr>
        <w:t>
      компьютерлендірілген жүйелерді қоса алғанда, өлшеу жабдығы мен аспаптарының валидациясы туралы мәліметтерді тексереді;</w:t>
      </w:r>
    </w:p>
    <w:p>
      <w:pPr>
        <w:spacing w:after="0"/>
        <w:ind w:left="0"/>
        <w:jc w:val="both"/>
      </w:pPr>
      <w:r>
        <w:rPr>
          <w:rFonts w:ascii="Times New Roman"/>
          <w:b w:val="false"/>
          <w:i w:val="false"/>
          <w:color w:val="000000"/>
          <w:sz w:val="28"/>
        </w:rPr>
        <w:t>
      (жануарлардың дене салмағын тіркеу, тамақ (су) қабылдау, препараттарды дозалау және енгізу, клиникалық бақылаулар мен патоморфология жөніндегі рәсімдерді қоса алғанда, сынақ зертханасына келген сәттен бастап аутопсия жүргізуге дейін) зерттеулер жүргізу кезінде пайдаланылатын тест-жүйелердің түрлері туралы мәліметтер алуды, сондай-ақ олардың өмірлік циклі кезеңінде тест-жүйелердің ұсталу жағдайлары мен айналысын бақылау рәсімдерін көздейтін тест-жүйелер туралы деректерді зерделейді;</w:t>
      </w:r>
    </w:p>
    <w:p>
      <w:pPr>
        <w:spacing w:after="0"/>
        <w:ind w:left="0"/>
        <w:jc w:val="both"/>
      </w:pPr>
      <w:r>
        <w:rPr>
          <w:rFonts w:ascii="Times New Roman"/>
          <w:b w:val="false"/>
          <w:i w:val="false"/>
          <w:color w:val="000000"/>
          <w:sz w:val="28"/>
        </w:rPr>
        <w:t>
      сыналатын және бақылау заттары сапасының кепілдігін қамтамасыз етуге арналған рәсімдерді тексереді, сондай-ақ олардың жұмсалуын және кәдеге жаратылуын есепке алу жүйелерін зерделейді;</w:t>
      </w:r>
    </w:p>
    <w:p>
      <w:pPr>
        <w:spacing w:after="0"/>
        <w:ind w:left="0"/>
        <w:jc w:val="both"/>
      </w:pPr>
      <w:r>
        <w:rPr>
          <w:rFonts w:ascii="Times New Roman"/>
          <w:b w:val="false"/>
          <w:i w:val="false"/>
          <w:color w:val="000000"/>
          <w:sz w:val="28"/>
        </w:rPr>
        <w:t>
      стандартты операциялық рәсімдерді (бұдан әрі – СОР), оның ішінде СОР жүйесі туралы мәліметтерді, оларды бекіту және қайта қарау, оқыту және бақыланатын қолжетімділік жөніндегі рәсімдерді зерделейді;</w:t>
      </w:r>
    </w:p>
    <w:p>
      <w:pPr>
        <w:spacing w:after="0"/>
        <w:ind w:left="0"/>
        <w:jc w:val="both"/>
      </w:pPr>
      <w:r>
        <w:rPr>
          <w:rFonts w:ascii="Times New Roman"/>
          <w:b w:val="false"/>
          <w:i w:val="false"/>
          <w:color w:val="000000"/>
          <w:sz w:val="28"/>
        </w:rPr>
        <w:t>
      зерттеудің ажырамас бөлігі болып табылатын ағымдағы және аяқталған зерттеулер мен құжаттардың тізбесін (зерттеу жоспары, есепке алу журналдары, зертханалық журналдар, құжаттар, жұмыс кестелері, компьютерде сақталған деректердің басылымдары, салыстырып тексеру есептері, қорытынды есеп) зерделейді, сондай-ақ деректерді тіркеу, верификациялау және талдау жүйесін тексереді;</w:t>
      </w:r>
    </w:p>
    <w:p>
      <w:pPr>
        <w:spacing w:after="0"/>
        <w:ind w:left="0"/>
        <w:jc w:val="both"/>
      </w:pPr>
      <w:r>
        <w:rPr>
          <w:rFonts w:ascii="Times New Roman"/>
          <w:b w:val="false"/>
          <w:i w:val="false"/>
          <w:color w:val="000000"/>
          <w:sz w:val="28"/>
        </w:rPr>
        <w:t>
      зерттеу материалдары мен құжаттарын, сыналатын үлгілерді, стандартты заттарды, еріткіштер мен реактивтерді тиісінше сақтау жөніндегі рәсімдерді зерделейді және тексереді.</w:t>
      </w:r>
    </w:p>
    <w:bookmarkStart w:name="z24" w:id="22"/>
    <w:p>
      <w:pPr>
        <w:spacing w:after="0"/>
        <w:ind w:left="0"/>
        <w:jc w:val="both"/>
      </w:pPr>
      <w:r>
        <w:rPr>
          <w:rFonts w:ascii="Times New Roman"/>
          <w:b w:val="false"/>
          <w:i w:val="false"/>
          <w:color w:val="000000"/>
          <w:sz w:val="28"/>
        </w:rPr>
        <w:t xml:space="preserve">
      8. Бағалау нәтижелері бойынша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материалдарды бағалау және клиникаға дейінгі (клиникалық емес) зерттеулерді жүргізу шарттарының тиісті зертханалық практика (GLP) талаптарына сәйкестігі туралы есеп (бұдан әрі – Есеп) қалыптастырылады.</w:t>
      </w:r>
    </w:p>
    <w:bookmarkEnd w:id="22"/>
    <w:bookmarkStart w:name="z25" w:id="23"/>
    <w:p>
      <w:pPr>
        <w:spacing w:after="0"/>
        <w:ind w:left="0"/>
        <w:jc w:val="both"/>
      </w:pPr>
      <w:r>
        <w:rPr>
          <w:rFonts w:ascii="Times New Roman"/>
          <w:b w:val="false"/>
          <w:i w:val="false"/>
          <w:color w:val="000000"/>
          <w:sz w:val="28"/>
        </w:rPr>
        <w:t>
      9. Есепті дәрілік заттар мен медициналық бұйымдардың айналысы саласындағы мемлекеттік органның басшысы бекітеді және бекітілген күннен бастап күнтізбелік бес күн ішінде сынақ зертханасына жібереді.</w:t>
      </w:r>
    </w:p>
    <w:bookmarkEnd w:id="23"/>
    <w:bookmarkStart w:name="z26" w:id="24"/>
    <w:p>
      <w:pPr>
        <w:spacing w:after="0"/>
        <w:ind w:left="0"/>
        <w:jc w:val="both"/>
      </w:pPr>
      <w:r>
        <w:rPr>
          <w:rFonts w:ascii="Times New Roman"/>
          <w:b w:val="false"/>
          <w:i w:val="false"/>
          <w:color w:val="000000"/>
          <w:sz w:val="28"/>
        </w:rPr>
        <w:t>
      10. Есепте көрсетілген сәйкессіздіктерді сынақ зертханасы бағалау аяқталған күннен бастап 3 айдан аспайтын мерзімде жояды.</w:t>
      </w:r>
    </w:p>
    <w:bookmarkEnd w:id="24"/>
    <w:bookmarkStart w:name="z27" w:id="25"/>
    <w:p>
      <w:pPr>
        <w:spacing w:after="0"/>
        <w:ind w:left="0"/>
        <w:jc w:val="both"/>
      </w:pPr>
      <w:r>
        <w:rPr>
          <w:rFonts w:ascii="Times New Roman"/>
          <w:b w:val="false"/>
          <w:i w:val="false"/>
          <w:color w:val="000000"/>
          <w:sz w:val="28"/>
        </w:rPr>
        <w:t>
      11. Есеп берілген күннен бастап 3 жыл бойы жарамды болады.</w:t>
      </w:r>
    </w:p>
    <w:bookmarkEnd w:id="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Клиникаға дейінгі (клиникалық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емес) зерттеулердің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материалдарын және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 шарттарының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(немесе) Еуразиялық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экономикалық одақтың тиісті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зертханалық практиканың (GLP)</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талаптарына сәйкестігін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бағалауды фармацевтикалық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инспекция шеңберінде жүзеге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9" w:id="26"/>
    <w:p>
      <w:pPr>
        <w:spacing w:after="0"/>
        <w:ind w:left="0"/>
        <w:jc w:val="left"/>
      </w:pPr>
      <w:r>
        <w:rPr>
          <w:rFonts w:ascii="Times New Roman"/>
          <w:b/>
          <w:i w:val="false"/>
          <w:color w:val="000000"/>
        </w:rPr>
        <w:t xml:space="preserve"> Клиникаға дейінгі (клиникалық емес) зерттеулердің материалдарын және оларды жүргізу шарттарының тиісті зертханалық практиканың (GLP) талаптарына сәйкестігін бағалау туралы есеп</w:t>
      </w:r>
    </w:p>
    <w:bookmarkEnd w:id="26"/>
    <w:p>
      <w:pPr>
        <w:spacing w:after="0"/>
        <w:ind w:left="0"/>
        <w:jc w:val="both"/>
      </w:pPr>
      <w:r>
        <w:rPr>
          <w:rFonts w:ascii="Times New Roman"/>
          <w:b w:val="false"/>
          <w:i w:val="false"/>
          <w:color w:val="ff0000"/>
          <w:sz w:val="28"/>
        </w:rPr>
        <w:t xml:space="preserve">
      Ескерту. Қосымша жаңа редакцияда - ҚР Денсаулық сақтау министрінің 29.09.2026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Жалпы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зертханасының (орталығының) толық атауы және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жүргізу мақсаты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жүргізу үшін инспекциялық топтың құрамы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Бағалауды жүргізу күні, уақыты және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 саласын көрсете отырып, сынақ зертханасының (орталығының) қысқаша сипаттамасы, сондай-ақ сынақ зертханасының (орталығының) орналасуы және жоғары басшылық туралы ақпарат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жүргізу кезінде қатысқан адамдардың Т. А. Ә., (ол болған жағдайда) және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Байқау және бағалау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зертханасының (орталығының) жұмысының ұйымдастырылуы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Сапаның қамтыма бағдарламасы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 материалдар, реагенттер және үлгілер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Цифрлық жүйелер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және химиялық тест жүйелері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тест-жүйелер, оның ішінде оларға қызмет көрсету, орналастыру және күтіп ұстау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Сыналатын (тест өткізілетін) және стандартты заттар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операциялық шаралар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жүргізу және зерттеу нәтижелері туралы есеп-қисап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Жазбаларды сақтау шарттары мен кезеңі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Анықталған сәйкессіздіктердің сипаттамасы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маңызды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Бағалау жүргізу барысында жойылған сәйкессіздіктер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Сәйкессіздік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Сәйкессіздік біліктілігі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Сәйкессіздікті жою туралы ақпарат (түзету және алдын алу әрекеттерінің қысқаша мазмұны,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Сәйкессіздікті жоюды бағалау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Қорытынды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нәтижесі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Ескертпе</w:t>
      </w:r>
    </w:p>
    <w:p>
      <w:pPr>
        <w:spacing w:after="0"/>
        <w:ind w:left="0"/>
        <w:jc w:val="both"/>
      </w:pPr>
      <w:r>
        <w:rPr>
          <w:rFonts w:ascii="Times New Roman"/>
          <w:b w:val="false"/>
          <w:i w:val="false"/>
          <w:color w:val="000000"/>
          <w:sz w:val="28"/>
        </w:rPr>
        <w:t>
      "Аса маңызды сәйкессіздіктер" – клиникалық емес (клиникаға дейінгі) зертханалық зерттеуден алынған деректердің тұтастығы мен сапасына әсер ететін сынақ зертханасының (орталығының) тиісті зертханалық практика қағидаттарына сәйкессіздігі;</w:t>
      </w:r>
    </w:p>
    <w:p>
      <w:pPr>
        <w:spacing w:after="0"/>
        <w:ind w:left="0"/>
        <w:jc w:val="both"/>
      </w:pPr>
      <w:r>
        <w:rPr>
          <w:rFonts w:ascii="Times New Roman"/>
          <w:b w:val="false"/>
          <w:i w:val="false"/>
          <w:color w:val="000000"/>
          <w:sz w:val="28"/>
        </w:rPr>
        <w:t>
      "Елеулі сәйкессіздіктер" – клиникалық емес (клиникаға дейінгі) зертханалық зерттеуден алынған деректердің тұтастығы мен сапасына әсер етуі мүмкін сынақ зертханасының (орталығының) тиісті зертханалық практика қағидаттарына сәйкессіздігі;</w:t>
      </w:r>
    </w:p>
    <w:p>
      <w:pPr>
        <w:spacing w:after="0"/>
        <w:ind w:left="0"/>
        <w:jc w:val="both"/>
      </w:pPr>
      <w:r>
        <w:rPr>
          <w:rFonts w:ascii="Times New Roman"/>
          <w:b w:val="false"/>
          <w:i w:val="false"/>
          <w:color w:val="000000"/>
          <w:sz w:val="28"/>
        </w:rPr>
        <w:t>
      "Болмашы сәйкессіздіктер" – клиникалық емес (клиникаға дейінгі) зертханалық зерттеуден алынған деректердің тұтастығы мен сапасына әсер етпейтін және жүйелі емес сипатта болатын сынақ зертханасының (орталығының) тиісті зертханалық практика қағидаттарына сәйкессіздігі.</w:t>
      </w:r>
    </w:p>
    <w:p>
      <w:pPr>
        <w:spacing w:after="0"/>
        <w:ind w:left="0"/>
        <w:jc w:val="both"/>
      </w:pPr>
      <w:r>
        <w:rPr>
          <w:rFonts w:ascii="Times New Roman"/>
          <w:b w:val="false"/>
          <w:i w:val="false"/>
          <w:color w:val="000000"/>
          <w:sz w:val="28"/>
        </w:rPr>
        <w:t>
      Инспекциялық топтың басшысы:  _______________ ________________________________________________  қолы Т. А. Ә. (ол болған жағдайда)</w:t>
      </w:r>
    </w:p>
    <w:p>
      <w:pPr>
        <w:spacing w:after="0"/>
        <w:ind w:left="0"/>
        <w:jc w:val="both"/>
      </w:pPr>
      <w:r>
        <w:rPr>
          <w:rFonts w:ascii="Times New Roman"/>
          <w:b w:val="false"/>
          <w:i w:val="false"/>
          <w:color w:val="000000"/>
          <w:sz w:val="28"/>
        </w:rPr>
        <w:t>
      Инспекциялық топ мүшелері:</w:t>
      </w:r>
    </w:p>
    <w:p>
      <w:pPr>
        <w:spacing w:after="0"/>
        <w:ind w:left="0"/>
        <w:jc w:val="both"/>
      </w:pPr>
      <w:r>
        <w:rPr>
          <w:rFonts w:ascii="Times New Roman"/>
          <w:b w:val="false"/>
          <w:i w:val="false"/>
          <w:color w:val="000000"/>
          <w:sz w:val="28"/>
        </w:rPr>
        <w:t>
      _______________ __________________________________________________  қолы Т. А. Ә. (ол болған жағдайда)</w:t>
      </w:r>
    </w:p>
    <w:p>
      <w:pPr>
        <w:spacing w:after="0"/>
        <w:ind w:left="0"/>
        <w:jc w:val="both"/>
      </w:pPr>
      <w:r>
        <w:rPr>
          <w:rFonts w:ascii="Times New Roman"/>
          <w:b w:val="false"/>
          <w:i w:val="false"/>
          <w:color w:val="000000"/>
          <w:sz w:val="28"/>
        </w:rPr>
        <w:t>
      _______________ __________________________________________________  қолы Т. А. Ә. (ол болған жағдайда)</w:t>
      </w:r>
    </w:p>
    <w:p>
      <w:pPr>
        <w:spacing w:after="0"/>
        <w:ind w:left="0"/>
        <w:jc w:val="both"/>
      </w:pPr>
      <w:r>
        <w:rPr>
          <w:rFonts w:ascii="Times New Roman"/>
          <w:b w:val="false"/>
          <w:i w:val="false"/>
          <w:color w:val="000000"/>
          <w:sz w:val="28"/>
        </w:rPr>
        <w:t>
      "______"_______________________20_______ ж.".</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