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a13ef" w14:textId="c1a13e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"Пестицидтердi өндiру (формуляциялау), пестицидтердi өткiзу, пестицидтердi аэрозольдiк және фумигациялық тәсiлдермен қолдануға байланысты қызметті жүзеге асыруға лицензия беру"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2020 жылғы 3 қарашадағы № 334 бұйрығы. Қазақстан Республикасының Әділет министрлігінде 2020 жылғы 5 қарашада № 21589 болып тіркелді.</w:t>
      </w:r>
    </w:p>
    <w:p>
      <w:pPr>
        <w:spacing w:after="0"/>
        <w:ind w:left="0"/>
        <w:jc w:val="both"/>
      </w:pPr>
      <w:bookmarkStart w:name="z2"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Қоса беріліп отырған "Пестицидтердi өндiру (формуляциялау), пестицидтердi өткiзу, пестицидтердi аэрозольдiк және фумигациялық тәсiлдермен қолдануға байланысты қызметті жүзеге асыруға лицензия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Ветеринариялық, фитосанитариялық және тамақ қауіпсіздігі департаменті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Start w:name="z5"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3"/>
    <w:bookmarkStart w:name="z6"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Ауыл шаруашылығы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Омаров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2020 жылғы 3 қарашасы</w:t>
            </w:r>
            <w:r>
              <w:br/>
            </w:r>
            <w:r>
              <w:rPr>
                <w:rFonts w:ascii="Times New Roman"/>
                <w:b w:val="false"/>
                <w:i w:val="false"/>
                <w:color w:val="000000"/>
                <w:sz w:val="20"/>
              </w:rPr>
              <w:t>№ 334 бұйрығымен</w:t>
            </w:r>
            <w:r>
              <w:br/>
            </w:r>
            <w:r>
              <w:rPr>
                <w:rFonts w:ascii="Times New Roman"/>
                <w:b w:val="false"/>
                <w:i w:val="false"/>
                <w:color w:val="000000"/>
                <w:sz w:val="20"/>
              </w:rPr>
              <w:t>бекітілген</w:t>
            </w:r>
          </w:p>
        </w:tc>
      </w:tr>
    </w:tbl>
    <w:bookmarkStart w:name="z8" w:id="5"/>
    <w:p>
      <w:pPr>
        <w:spacing w:after="0"/>
        <w:ind w:left="0"/>
        <w:jc w:val="left"/>
      </w:pPr>
      <w:r>
        <w:rPr>
          <w:rFonts w:ascii="Times New Roman"/>
          <w:b/>
          <w:i w:val="false"/>
          <w:color w:val="000000"/>
        </w:rPr>
        <w:t xml:space="preserve"> "Пестицидтердi өндiру (формуляциялау), пестицидтердi өткiзу, пестицидтердi аэрозольдiк және фумигациялық тәсiлдермен қолдануға байланысты қызметті жүзеге асыруға лицензия беру" мемлекеттік қызметін көрсету қағидалары</w:t>
      </w:r>
    </w:p>
    <w:bookmarkEnd w:id="5"/>
    <w:bookmarkStart w:name="z9" w:id="6"/>
    <w:p>
      <w:pPr>
        <w:spacing w:after="0"/>
        <w:ind w:left="0"/>
        <w:jc w:val="left"/>
      </w:pPr>
      <w:r>
        <w:rPr>
          <w:rFonts w:ascii="Times New Roman"/>
          <w:b/>
          <w:i w:val="false"/>
          <w:color w:val="000000"/>
        </w:rPr>
        <w:t xml:space="preserve"> 1-тарау. Жалпы ережелер</w:t>
      </w:r>
    </w:p>
    <w:bookmarkEnd w:id="6"/>
    <w:bookmarkStart w:name="z10" w:id="7"/>
    <w:p>
      <w:pPr>
        <w:spacing w:after="0"/>
        <w:ind w:left="0"/>
        <w:jc w:val="both"/>
      </w:pPr>
      <w:r>
        <w:rPr>
          <w:rFonts w:ascii="Times New Roman"/>
          <w:b w:val="false"/>
          <w:i w:val="false"/>
          <w:color w:val="000000"/>
          <w:sz w:val="28"/>
        </w:rPr>
        <w:t xml:space="preserve">
      1. Осы "Пестицидтердi өндiру (формуляциялау), пестицидтердi өткiзу, пестицидтердi аэрозольдiк және фумигациялық тәсiлдермен қолдануға байланысты қызметті жүзеге асыруға лицензия беру" мемлекеттiк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және "Рұқсаттар және хабарламалар туралы" Қазақстан Республикасы Заңының (бұдан әрі – Рұқсаттар және хабарламалар туралы заң)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әзірленді және "Пестицидтердi өндiру (формуляциялау), пестицидтердi өткiзу, пестицидтердi аэрозольдiк және фумигациялық тәсiлдермен қолдануға байланысты қызметті жүзеге асыруға лицензия беру" мемлекеттiк қызметті көрсету (бұдан әрі – мемлекеттік көрсетілетін қызмет)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p>
      <w:pPr>
        <w:spacing w:after="0"/>
        <w:ind w:left="0"/>
        <w:jc w:val="both"/>
      </w:pPr>
      <w:r>
        <w:rPr>
          <w:rFonts w:ascii="Times New Roman"/>
          <w:b w:val="false"/>
          <w:i w:val="false"/>
          <w:color w:val="000000"/>
          <w:sz w:val="28"/>
        </w:rPr>
        <w:t>
      1)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spacing w:after="0"/>
        <w:ind w:left="0"/>
        <w:jc w:val="both"/>
      </w:pPr>
      <w:r>
        <w:rPr>
          <w:rFonts w:ascii="Times New Roman"/>
          <w:b w:val="false"/>
          <w:i w:val="false"/>
          <w:color w:val="000000"/>
          <w:sz w:val="28"/>
        </w:rPr>
        <w:t>
      2)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 w:id="9"/>
    <w:p>
      <w:pPr>
        <w:spacing w:after="0"/>
        <w:ind w:left="0"/>
        <w:jc w:val="left"/>
      </w:pPr>
      <w:r>
        <w:rPr>
          <w:rFonts w:ascii="Times New Roman"/>
          <w:b/>
          <w:i w:val="false"/>
          <w:color w:val="000000"/>
        </w:rPr>
        <w:t xml:space="preserve"> 2-тарау. Мемлекеттік қызметті көрсету тәртібі</w:t>
      </w:r>
    </w:p>
    <w:bookmarkEnd w:id="9"/>
    <w:bookmarkStart w:name="z13" w:id="10"/>
    <w:p>
      <w:pPr>
        <w:spacing w:after="0"/>
        <w:ind w:left="0"/>
        <w:jc w:val="both"/>
      </w:pPr>
      <w:r>
        <w:rPr>
          <w:rFonts w:ascii="Times New Roman"/>
          <w:b w:val="false"/>
          <w:i w:val="false"/>
          <w:color w:val="000000"/>
          <w:sz w:val="28"/>
        </w:rPr>
        <w:t>
      3. Мемлекеттік қызметті облыстардың, республикалық маңызы бар қалалардың, астананың жергілікті атқарушы органдары (бұдан әрі – көрсетілетін қызметті беруші) көрсетеді.</w:t>
      </w:r>
    </w:p>
    <w:bookmarkEnd w:id="10"/>
    <w:bookmarkStart w:name="z14" w:id="11"/>
    <w:p>
      <w:pPr>
        <w:spacing w:after="0"/>
        <w:ind w:left="0"/>
        <w:jc w:val="both"/>
      </w:pPr>
      <w:r>
        <w:rPr>
          <w:rFonts w:ascii="Times New Roman"/>
          <w:b w:val="false"/>
          <w:i w:val="false"/>
          <w:color w:val="000000"/>
          <w:sz w:val="28"/>
        </w:rPr>
        <w:t xml:space="preserve">
      4. "Пестицидтердi өндiру (формуляциялау), пестицидтердi өткiзу, пестицидтердi аэрозольдiк және фумигациялық тәсiлдермен қолдануға байланысты қызметті жүзеге асыруға лицензия беру" мемлекеттік қызметін көрсетуге қойылатын негізгі талаптар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Ауыл шаруашылығы министрінің 25.08.2023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5. Мемлекеттік көрсетілетін қызметті алу үшін жеке немесе заңды тұлға (бұдан әрі – көрсетілетін қызметті алушы) көрсетілетін қызметті берушіге портал арқылы Тізбенің 8-тармағында көрсетілген құжаттарды жолдайды.</w:t>
      </w:r>
    </w:p>
    <w:bookmarkEnd w:id="12"/>
    <w:p>
      <w:pPr>
        <w:spacing w:after="0"/>
        <w:ind w:left="0"/>
        <w:jc w:val="both"/>
      </w:pPr>
      <w:r>
        <w:rPr>
          <w:rFonts w:ascii="Times New Roman"/>
          <w:b w:val="false"/>
          <w:i w:val="false"/>
          <w:color w:val="000000"/>
          <w:sz w:val="28"/>
        </w:rPr>
        <w:t>
      Жеке тұлғаның жеке басын куәландыратын құжат туралы, заңды тұлғаны тіркеу (қайта тіркеу) туралы анықтаманы, дара кәсіпкер ретінде тіркелгені туралы не дара кәсіпкер ретінде қызметінің басталғаны туралы, жылжымайтын мүлікке тіркелген құқықтар (ауыртпалықтар) және оның техникалық сипаттамалары туралы, лицензиялық алымның бюджетке төленгені туралы мәліметтерді көрсетілетін қызметті беруші "цифрлық үкіметтің" шлюзі арқылы тиісті мемлекеттік цифрлық жүйелерден алады.</w:t>
      </w:r>
    </w:p>
    <w:p>
      <w:pPr>
        <w:spacing w:after="0"/>
        <w:ind w:left="0"/>
        <w:jc w:val="both"/>
      </w:pPr>
      <w:r>
        <w:rPr>
          <w:rFonts w:ascii="Times New Roman"/>
          <w:b w:val="false"/>
          <w:i w:val="false"/>
          <w:color w:val="000000"/>
          <w:sz w:val="28"/>
        </w:rPr>
        <w:t>
      Көрсетілетін қызметті алушылардан цифрлық жүйелерден алынуы мүмкін құжаттарды талап етуге жол берілмейді.</w:t>
      </w:r>
    </w:p>
    <w:p>
      <w:pPr>
        <w:spacing w:after="0"/>
        <w:ind w:left="0"/>
        <w:jc w:val="both"/>
      </w:pPr>
      <w:r>
        <w:rPr>
          <w:rFonts w:ascii="Times New Roman"/>
          <w:b w:val="false"/>
          <w:i w:val="false"/>
          <w:color w:val="000000"/>
          <w:sz w:val="28"/>
        </w:rPr>
        <w:t xml:space="preserve">
      Портал мен цифрлық жүйелердің ақпараттық өзара іс-қимылы "Киберқауіпсіздік туралы" Қазақстан Республикасы Заңының </w:t>
      </w:r>
      <w:r>
        <w:rPr>
          <w:rFonts w:ascii="Times New Roman"/>
          <w:b w:val="false"/>
          <w:i w:val="false"/>
          <w:color w:val="000000"/>
          <w:sz w:val="28"/>
        </w:rPr>
        <w:t>43-бабына</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Ауыл шаруашылығы министрінің 25.08.2023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6. Лицензияны және (немесе) лицензияға қосымшаны беру кезінде мемлекеттік қызмет көрсетудің жалпы мерзімі құжаттарды тіркеген сәттен бастап 10 (он) жұмыс күнін құрайды.</w:t>
      </w:r>
    </w:p>
    <w:bookmarkEnd w:id="13"/>
    <w:p>
      <w:pPr>
        <w:spacing w:after="0"/>
        <w:ind w:left="0"/>
        <w:jc w:val="both"/>
      </w:pPr>
      <w:r>
        <w:rPr>
          <w:rFonts w:ascii="Times New Roman"/>
          <w:b w:val="false"/>
          <w:i w:val="false"/>
          <w:color w:val="000000"/>
          <w:sz w:val="28"/>
        </w:rPr>
        <w:t>
      Лицензияны және (немесе) лицензияға қосымшаны қайта ресімдеу кезінде – құжаттар тіркелген сәттен бастап 3 (үш) жұмыс күні ішінде.</w:t>
      </w:r>
    </w:p>
    <w:bookmarkStart w:name="z17" w:id="14"/>
    <w:p>
      <w:pPr>
        <w:spacing w:after="0"/>
        <w:ind w:left="0"/>
        <w:jc w:val="both"/>
      </w:pPr>
      <w:r>
        <w:rPr>
          <w:rFonts w:ascii="Times New Roman"/>
          <w:b w:val="false"/>
          <w:i w:val="false"/>
          <w:color w:val="000000"/>
          <w:sz w:val="28"/>
        </w:rPr>
        <w:t>
      7. Көрсетілетін қызметті алушы барлық қажетті құжаттарды портал арқылы тапсырған кезде – көрсетілетін қызметті алушының "жеке кабинетінде" мемлекеттік қызметті көрсету үшін сұрау салудың қабылданғаны туралы мәртебе, сондай-ақ мемлекеттік көрсетілетін қызмет нәтижесін алу күні мен уақыты көрсетілген хабарлама көрсетіледі.</w:t>
      </w:r>
    </w:p>
    <w:bookmarkEnd w:id="14"/>
    <w:bookmarkStart w:name="z18" w:id="15"/>
    <w:p>
      <w:pPr>
        <w:spacing w:after="0"/>
        <w:ind w:left="0"/>
        <w:jc w:val="both"/>
      </w:pPr>
      <w:r>
        <w:rPr>
          <w:rFonts w:ascii="Times New Roman"/>
          <w:b w:val="false"/>
          <w:i w:val="false"/>
          <w:color w:val="000000"/>
          <w:sz w:val="28"/>
        </w:rPr>
        <w:t>
      8. Көрсетілетін қызметті берушінің кеңсе жұмыскері Тізбенің 8-тармағында көрсетілген құжаттарды келіп түскен күні тіркеуді жүзеге асырады және оларды көрсетілетін қызметті берушінің басшысына жолдайды, ол жауапты жұмыскерді тағайындайды.</w:t>
      </w:r>
    </w:p>
    <w:bookmarkEnd w:id="15"/>
    <w:p>
      <w:pPr>
        <w:spacing w:after="0"/>
        <w:ind w:left="0"/>
        <w:jc w:val="both"/>
      </w:pPr>
      <w:r>
        <w:rPr>
          <w:rFonts w:ascii="Times New Roman"/>
          <w:b w:val="false"/>
          <w:i w:val="false"/>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нәтижелерін беру одан кейінгі жақын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25.08.2023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9. Көрсетілетін қызметті берушінің жауапты жұмыскері Тізбенің 8-тармағында көрсетілген құжаттарды тіркеген сәттен бастап 1 (бір) жұмыс күні ішінде ұсынылған құжаттардың және (немесе) олардағы мәліметтердің толықтығын тексереді.</w:t>
      </w:r>
    </w:p>
    <w:bookmarkEnd w:id="16"/>
    <w:p>
      <w:pPr>
        <w:spacing w:after="0"/>
        <w:ind w:left="0"/>
        <w:jc w:val="both"/>
      </w:pPr>
      <w:r>
        <w:rPr>
          <w:rFonts w:ascii="Times New Roman"/>
          <w:b w:val="false"/>
          <w:i w:val="false"/>
          <w:color w:val="000000"/>
          <w:sz w:val="28"/>
        </w:rPr>
        <w:t>
      Көрсетілетін қызметті алушы Тізбенің 8-тармағында көзделген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pPr>
        <w:spacing w:after="0"/>
        <w:ind w:left="0"/>
        <w:jc w:val="both"/>
      </w:pPr>
      <w:r>
        <w:rPr>
          <w:rFonts w:ascii="Times New Roman"/>
          <w:b w:val="false"/>
          <w:i w:val="false"/>
          <w:color w:val="000000"/>
          <w:sz w:val="28"/>
        </w:rPr>
        <w:t>
      Көрсетілетін қызметті алушы құжаттардың толық топтамасын ұсынған жағдайда көрсетілетін қызметті берушінің жауапты жұмыскері портал арқылы электрондық нысанда халықтың санитариялық-эпидемиологиялық саламаттылығы саласындағы мемлекеттік органның аумақтық бөлімшесіне (бұдан әрі – келісуші орган) сұраным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25.08.2023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0" w:id="17"/>
    <w:p>
      <w:pPr>
        <w:spacing w:after="0"/>
        <w:ind w:left="0"/>
        <w:jc w:val="both"/>
      </w:pPr>
      <w:r>
        <w:rPr>
          <w:rFonts w:ascii="Times New Roman"/>
          <w:b w:val="false"/>
          <w:i w:val="false"/>
          <w:color w:val="000000"/>
          <w:sz w:val="28"/>
        </w:rPr>
        <w:t>
      10. Келісуші органның қызметкері сұраным келіп түскен сәттен бастап 7 (жеті) жұмыс күні ішінде көрсетілетін қызметті алушының Қазақстан Республикасы заңнамасының талаптарына сәйкестігін немесе сәйкес еместігін анықтайды, оның нәтижелері бойынша пестицидтерді өндіруге (формуляциялауға), пестицидтерді өткізуге, пестицидтерді аэрозольдік және фумигациялық тәсілдермен қолдануға байланысты қызметті жүзеге асыруға лицензияны және (немесе) лицензияға қосымшаны келісу туралы жауапты немесе пестицидтерді өндіруге (формуляциялауға), пестицидтерді өткізуге, пестицидтерді аэрозольдік және фумигациялық тәсілдермен қолдануға байланысты қызметті жүзеге асыруға лицензияны және (немесе) лицензияға қосымшаны келісуден бас тарту туралы жауапты (бұдан әрі – жауап) жасайды.</w:t>
      </w:r>
    </w:p>
    <w:bookmarkEnd w:id="17"/>
    <w:p>
      <w:pPr>
        <w:spacing w:after="0"/>
        <w:ind w:left="0"/>
        <w:jc w:val="both"/>
      </w:pPr>
      <w:r>
        <w:rPr>
          <w:rFonts w:ascii="Times New Roman"/>
          <w:b w:val="false"/>
          <w:i w:val="false"/>
          <w:color w:val="000000"/>
          <w:sz w:val="28"/>
        </w:rPr>
        <w:t>
      Келісуші орган басшысының ЭЦҚ-мен куәландырылған электрондық құжат нысанындағы жауап портал арқылы көрсетілетін қызметті берушіге жіберіледі.</w:t>
      </w:r>
    </w:p>
    <w:p>
      <w:pPr>
        <w:spacing w:after="0"/>
        <w:ind w:left="0"/>
        <w:jc w:val="both"/>
      </w:pPr>
      <w:r>
        <w:rPr>
          <w:rFonts w:ascii="Times New Roman"/>
          <w:b w:val="false"/>
          <w:i w:val="false"/>
          <w:color w:val="000000"/>
          <w:sz w:val="28"/>
        </w:rPr>
        <w:t xml:space="preserve">
      Келісуші орган белгіленген мерзімдерде жауап бермеген жағдайда Рұқсаттар және хабарламалар туралы заңның 25-бабы </w:t>
      </w:r>
      <w:r>
        <w:rPr>
          <w:rFonts w:ascii="Times New Roman"/>
          <w:b w:val="false"/>
          <w:i w:val="false"/>
          <w:color w:val="000000"/>
          <w:sz w:val="28"/>
        </w:rPr>
        <w:t>3-тармағына</w:t>
      </w:r>
      <w:r>
        <w:rPr>
          <w:rFonts w:ascii="Times New Roman"/>
          <w:b w:val="false"/>
          <w:i w:val="false"/>
          <w:color w:val="000000"/>
          <w:sz w:val="28"/>
        </w:rPr>
        <w:t xml:space="preserve"> сәйкес лицензия және (немесе) лицензияға қосымша келісілді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25.08.2023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xml:space="preserve">
      11. Лицензия және (немесе) лицензияға қосымшаны беруден бас тарту үшін негіздер болмаған кезде, пестицидтерді өндіруге (формуляциялауға), пестицидтерді өткізуге, пестицидтерді аэрозольдік және фумигациялық тәсілдермен қолдануға байланысты қызметті жүзеге асыруға лицензияны және (немесе) лицензияға қосымшаны келісу туралы жауап алынған не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белгіленген мерзім өткен сәттен бастап 3 (үш) жұмыс күні ішінде көрсетілетін қызметті берушінің жауапты жұмыскері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пестицидтерді өндіруге (формуляциялауға), пестицидтерді өткізуге, пестицидтерді аэрозольдік және фумигациялық тәсілдермен қолдануға арналған қызметті жүзеге асыруға лицензияны, және (немесе)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пестицидтерді өндіруге (формуляциялауға), пестицидтерді өткізуге, пестицидтерді аэрозольдік және фумигациялық тәсілдермен қолдануға арналған қызметті жүзеге асыруға лицензияға қосымшаны ресімдейді.</w:t>
      </w:r>
    </w:p>
    <w:bookmarkEnd w:id="18"/>
    <w:p>
      <w:pPr>
        <w:spacing w:after="0"/>
        <w:ind w:left="0"/>
        <w:jc w:val="both"/>
      </w:pPr>
      <w:r>
        <w:rPr>
          <w:rFonts w:ascii="Times New Roman"/>
          <w:b w:val="false"/>
          <w:i w:val="false"/>
          <w:color w:val="000000"/>
          <w:sz w:val="28"/>
        </w:rPr>
        <w:t>
      Лицензия және (немесе) лицензияға қосымшаны беруден бас тарту үшін негіздер айқындалған кезде көрсетілетін қызметті берушінің жауапты жұмыскері көрсетілетін қызметті алушыны лицензия және (немесе) лицензияға қосымшаны беруден бас тарту туралы алдын ала шешім туралы, сондай-ақ көрсетілетін қызметті алушыға алдын ала шешім бойынша ұстанымын білдіру мүмкіндігі үшін тыңдалым өткізілетін уақыт пен орын (тәсіл) туралы хабардар етеді.</w:t>
      </w:r>
    </w:p>
    <w:p>
      <w:pPr>
        <w:spacing w:after="0"/>
        <w:ind w:left="0"/>
        <w:jc w:val="both"/>
      </w:pPr>
      <w:r>
        <w:rPr>
          <w:rFonts w:ascii="Times New Roman"/>
          <w:b w:val="false"/>
          <w:i w:val="false"/>
          <w:color w:val="000000"/>
          <w:sz w:val="28"/>
        </w:rPr>
        <w:t xml:space="preserve">
      Тыңдалым рәсімі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жүргізіледі.</w:t>
      </w:r>
    </w:p>
    <w:p>
      <w:pPr>
        <w:spacing w:after="0"/>
        <w:ind w:left="0"/>
        <w:jc w:val="both"/>
      </w:pPr>
      <w:r>
        <w:rPr>
          <w:rFonts w:ascii="Times New Roman"/>
          <w:b w:val="false"/>
          <w:i w:val="false"/>
          <w:color w:val="000000"/>
          <w:sz w:val="28"/>
        </w:rPr>
        <w:t>
      Тыңдалым туралы хабарлама мемлекеттік қызмет көрсету мерзімі аяқталғанға дейін 3 (үш) жұмыс күнінен кешіктірілмей жіберіледі. Тыңдалым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xml:space="preserve">
      Тыңдалым нәтижелері бойынша көрсетілетін қызметті беруші лицензия және (немесе) лицензияға қосымшаны беру туралы 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 көрсетуден уәжді бас тарту туралы шешім қабылдайды.</w:t>
      </w:r>
    </w:p>
    <w:p>
      <w:pPr>
        <w:spacing w:after="0"/>
        <w:ind w:left="0"/>
        <w:jc w:val="both"/>
      </w:pPr>
      <w:r>
        <w:rPr>
          <w:rFonts w:ascii="Times New Roman"/>
          <w:b w:val="false"/>
          <w:i w:val="false"/>
          <w:color w:val="000000"/>
          <w:sz w:val="28"/>
        </w:rPr>
        <w:t>
      Лицензия және (немесе) лицензияға қосымша немесе мемлекеттік қызметті көрсетуден уәжді бас тарту портал арқылы көрсетілетін қызметті алушының "жеке кабинетіне" көрсетілетін қызметті беруші басшысының не оның міндетін атқарушы адамның ЭЦҚ-сы қойылған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Ауыл шаруашылығы министрінің 25.08.2023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 w:id="19"/>
    <w:p>
      <w:pPr>
        <w:spacing w:after="0"/>
        <w:ind w:left="0"/>
        <w:jc w:val="both"/>
      </w:pPr>
      <w:r>
        <w:rPr>
          <w:rFonts w:ascii="Times New Roman"/>
          <w:b w:val="false"/>
          <w:i w:val="false"/>
          <w:color w:val="000000"/>
          <w:sz w:val="28"/>
        </w:rPr>
        <w:t xml:space="preserve">
      12. Рұқсаттар және хабарламалар туралы заңның 29-бабы </w:t>
      </w:r>
      <w:r>
        <w:rPr>
          <w:rFonts w:ascii="Times New Roman"/>
          <w:b w:val="false"/>
          <w:i w:val="false"/>
          <w:color w:val="000000"/>
          <w:sz w:val="28"/>
        </w:rPr>
        <w:t>2-тармағына</w:t>
      </w:r>
      <w:r>
        <w:rPr>
          <w:rFonts w:ascii="Times New Roman"/>
          <w:b w:val="false"/>
          <w:i w:val="false"/>
          <w:color w:val="000000"/>
          <w:sz w:val="28"/>
        </w:rPr>
        <w:t xml:space="preserve"> сәйкес пестицидтерді өндіруге (формуляциялауға), пестицидтерді өткізуге, пестицидтерді аэрозольдық және фумигациялық тәсілдермен қолдануға байланысты қызметті жүзеге асыруға лицензия және (немесе) лицензияға қосымша:</w:t>
      </w:r>
    </w:p>
    <w:bookmarkEnd w:id="19"/>
    <w:p>
      <w:pPr>
        <w:spacing w:after="0"/>
        <w:ind w:left="0"/>
        <w:jc w:val="both"/>
      </w:pPr>
      <w:r>
        <w:rPr>
          <w:rFonts w:ascii="Times New Roman"/>
          <w:b w:val="false"/>
          <w:i w:val="false"/>
          <w:color w:val="000000"/>
          <w:sz w:val="28"/>
        </w:rPr>
        <w:t>
      1) жеке немесе заңды тұлғаның не шетелдік заңды тұлға филиалының немесе өкілдігінің тіркелген орны бойынша;</w:t>
      </w:r>
    </w:p>
    <w:p>
      <w:pPr>
        <w:spacing w:after="0"/>
        <w:ind w:left="0"/>
        <w:jc w:val="both"/>
      </w:pPr>
      <w:r>
        <w:rPr>
          <w:rFonts w:ascii="Times New Roman"/>
          <w:b w:val="false"/>
          <w:i w:val="false"/>
          <w:color w:val="000000"/>
          <w:sz w:val="28"/>
        </w:rPr>
        <w:t>
      2) Қазақстан Республикасының аумағында филиалы немесе өкілдігі жоқ шетелдік заңды тұлғаға қызметін жүзеге асыратын орны бойынша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Ауыл шаруашылығы министрінің 25.08.2023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Ауыл шаруашылығы министрінің 25.08.2023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 w:id="20"/>
    <w:p>
      <w:pPr>
        <w:spacing w:after="0"/>
        <w:ind w:left="0"/>
        <w:jc w:val="both"/>
      </w:pPr>
      <w:r>
        <w:rPr>
          <w:rFonts w:ascii="Times New Roman"/>
          <w:b w:val="false"/>
          <w:i w:val="false"/>
          <w:color w:val="000000"/>
          <w:sz w:val="28"/>
        </w:rPr>
        <w:t>
      14. Лицензияны және (немесе) лицензияға қосымшаны қайта ресімдеу:</w:t>
      </w:r>
    </w:p>
    <w:bookmarkEnd w:id="20"/>
    <w:p>
      <w:pPr>
        <w:spacing w:after="0"/>
        <w:ind w:left="0"/>
        <w:jc w:val="both"/>
      </w:pPr>
      <w:r>
        <w:rPr>
          <w:rFonts w:ascii="Times New Roman"/>
          <w:b w:val="false"/>
          <w:i w:val="false"/>
          <w:color w:val="000000"/>
          <w:sz w:val="28"/>
        </w:rPr>
        <w:t>
      1) жеке тұлға-лицензиаттың аты, әкесінің аты (бар болса), тегі өзгерген;</w:t>
      </w:r>
    </w:p>
    <w:p>
      <w:pPr>
        <w:spacing w:after="0"/>
        <w:ind w:left="0"/>
        <w:jc w:val="both"/>
      </w:pPr>
      <w:r>
        <w:rPr>
          <w:rFonts w:ascii="Times New Roman"/>
          <w:b w:val="false"/>
          <w:i w:val="false"/>
          <w:color w:val="000000"/>
          <w:sz w:val="28"/>
        </w:rPr>
        <w:t>
      2) дара кәсіпкер-лицензиат қайта тіркелген, оның атауы немесе заңды мекенжайы өзгерген;</w:t>
      </w:r>
    </w:p>
    <w:p>
      <w:pPr>
        <w:spacing w:after="0"/>
        <w:ind w:left="0"/>
        <w:jc w:val="both"/>
      </w:pPr>
      <w:r>
        <w:rPr>
          <w:rFonts w:ascii="Times New Roman"/>
          <w:b w:val="false"/>
          <w:i w:val="false"/>
          <w:color w:val="000000"/>
          <w:sz w:val="28"/>
        </w:rPr>
        <w:t>
      3) заңды тұлға-лицензиатты бірігу, қайта құру, заңды тұлға-лицензиатты басқа заңды тұлғаға қосу, бөлініп шығу және бөлу нысандарында қайта ұйымдастырған;</w:t>
      </w:r>
    </w:p>
    <w:p>
      <w:pPr>
        <w:spacing w:after="0"/>
        <w:ind w:left="0"/>
        <w:jc w:val="both"/>
      </w:pPr>
      <w:r>
        <w:rPr>
          <w:rFonts w:ascii="Times New Roman"/>
          <w:b w:val="false"/>
          <w:i w:val="false"/>
          <w:color w:val="000000"/>
          <w:sz w:val="28"/>
        </w:rPr>
        <w:t>
      4) заңды тұлға-лицензиаттың атауы және (немесе) орналасқан жері (лицензияда мекенжай көрсетілген жағдайда) өзгерген жағдайда жүзеге асырылады.</w:t>
      </w:r>
    </w:p>
    <w:p>
      <w:pPr>
        <w:spacing w:after="0"/>
        <w:ind w:left="0"/>
        <w:jc w:val="both"/>
      </w:pPr>
      <w:r>
        <w:rPr>
          <w:rFonts w:ascii="Times New Roman"/>
          <w:b w:val="false"/>
          <w:i w:val="false"/>
          <w:color w:val="000000"/>
          <w:sz w:val="28"/>
        </w:rPr>
        <w:t>
      Егер дара кәсіпкер-лицензиаттың заңды мекенжайы, заңды тұлға-лицензиаттың орналасқан жерінің мекенжайы "Қазақстан Республикасының әкімшілік-аумақтық құрылысы туралы" Қазақстан Республикасы Заңының талаптарына сәйкес елді мекендер атауының, көшелер атауының өзгеруіне байланысты өзгерген болса, осы Қағидалардың осы тармағының бірінші бөлігінің 2) және 4) тармақшаларында көрсетілген жағдайларда лицензияны және (немесе) лицензияға қосымшаны қайта ресімдеу жүзеге асырылмайды. Лицензиаттардың мекенжайларының мұндай өзгеруі мемлекеттік цифрлық жүйелерді интеграциялау арқылы жүзеге асырылады.</w:t>
      </w:r>
    </w:p>
    <w:p>
      <w:pPr>
        <w:spacing w:after="0"/>
        <w:ind w:left="0"/>
        <w:jc w:val="both"/>
      </w:pPr>
      <w:r>
        <w:rPr>
          <w:rFonts w:ascii="Times New Roman"/>
          <w:b w:val="false"/>
          <w:i w:val="false"/>
          <w:color w:val="000000"/>
          <w:sz w:val="28"/>
        </w:rPr>
        <w:t xml:space="preserve">
      Рұқсаттар және хабарламалар туралы заңның 33-бабы </w:t>
      </w:r>
      <w:r>
        <w:rPr>
          <w:rFonts w:ascii="Times New Roman"/>
          <w:b w:val="false"/>
          <w:i w:val="false"/>
          <w:color w:val="000000"/>
          <w:sz w:val="28"/>
        </w:rPr>
        <w:t>2-тармағына</w:t>
      </w:r>
      <w:r>
        <w:rPr>
          <w:rFonts w:ascii="Times New Roman"/>
          <w:b w:val="false"/>
          <w:i w:val="false"/>
          <w:color w:val="000000"/>
          <w:sz w:val="28"/>
        </w:rPr>
        <w:t xml:space="preserve"> сәйкес рұқсат беру тәртібі енгізілген қызмет түрінің және (немесе) кіші түрінің атауы өзгерген жағдайда, лицензиат лицензияны және (немесе) лицензияға қосымшаны қайта ресімдеу туралы өтініш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Ауыл шаруашылығы министрінің 04.05.2022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5" w:id="21"/>
    <w:p>
      <w:pPr>
        <w:spacing w:after="0"/>
        <w:ind w:left="0"/>
        <w:jc w:val="both"/>
      </w:pPr>
      <w:r>
        <w:rPr>
          <w:rFonts w:ascii="Times New Roman"/>
          <w:b w:val="false"/>
          <w:i w:val="false"/>
          <w:color w:val="000000"/>
          <w:sz w:val="28"/>
        </w:rPr>
        <w:t xml:space="preserve">
      15. Лицензияны және (немесе) лицензияға қосымшаны қайта ресімдеу кезінде көрсетілетін қызметті беруші Рұқсаттар және хабарламалар туралы Заңның 34-бабының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негіздер бойынша қайта ресімдеуді қоспағанда, көрсетілетін қызметті алушының біліктілік талаптарына сәйкестігін тексермейді.</w:t>
      </w:r>
    </w:p>
    <w:bookmarkEnd w:id="21"/>
    <w:bookmarkStart w:name="z26" w:id="22"/>
    <w:p>
      <w:pPr>
        <w:spacing w:after="0"/>
        <w:ind w:left="0"/>
        <w:jc w:val="both"/>
      </w:pPr>
      <w:r>
        <w:rPr>
          <w:rFonts w:ascii="Times New Roman"/>
          <w:b w:val="false"/>
          <w:i w:val="false"/>
          <w:color w:val="000000"/>
          <w:sz w:val="28"/>
        </w:rPr>
        <w:t>
      16. Лицензияны және (немесе) лицензияға қосымшаны қайта ресімдеу кезінде көрсетілетін қызметті берушінің жауапты жұмыскері құжаттар берілген сәттен бастап 2 (екі) жұмыс күні ішінде ұсынылған құжаттардың толықтығын және (немесе) тиісінше ресімделуін тексереді.</w:t>
      </w:r>
    </w:p>
    <w:bookmarkEnd w:id="22"/>
    <w:p>
      <w:pPr>
        <w:spacing w:after="0"/>
        <w:ind w:left="0"/>
        <w:jc w:val="both"/>
      </w:pPr>
      <w:r>
        <w:rPr>
          <w:rFonts w:ascii="Times New Roman"/>
          <w:b w:val="false"/>
          <w:i w:val="false"/>
          <w:color w:val="000000"/>
          <w:sz w:val="28"/>
        </w:rPr>
        <w:t xml:space="preserve">
      Тізбенің 8-тармағында көрсетілген құжаттар ұсынылмаған немесе тиісінше ресімделмеген жағдайда, көрсетілетін қызметті берушінің жауапты жұмыскері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 көрсетуден уәжді бас тартуды дайындайды.</w:t>
      </w:r>
    </w:p>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ұсынған жағдайда, көрсетілетін қызметті берушінің жауапты жұмыскері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пестицидтерді өндіруге (формуляциялауға), пестицидтерді өткізуге, пестицидтерді аэрозольдік және фумигациялық тәсілдермен қолдануға арналған қызметті жүзеге асыруға лицензияны және (немесе)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пестицидтерді өндіруге (формуляциялауға), пестицидтерді өткізуге, пестицидтерді аэрозольдік және фумигациялық тәсілдермен қолдануға арналған қызметті жүзеге асыруға лицензияға қосымшаны қайта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Ауыл шаруашылығы министрінің 25.08.2023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7" w:id="23"/>
    <w:p>
      <w:pPr>
        <w:spacing w:after="0"/>
        <w:ind w:left="0"/>
        <w:jc w:val="both"/>
      </w:pPr>
      <w:r>
        <w:rPr>
          <w:rFonts w:ascii="Times New Roman"/>
          <w:b w:val="false"/>
          <w:i w:val="false"/>
          <w:color w:val="000000"/>
          <w:sz w:val="28"/>
        </w:rPr>
        <w:t>
      17. Заңды тұлға-лицензиатты бөліп шығару және бөлу нысандарында қайта ұйымдастырылған жағдайда, лицензияны және (немесе) лицензияға қосымшаны қайта ресімдеу осы Қағидалардың 9, 10 және 11-тармақтарына сәйкес жүзеге асырылады.</w:t>
      </w:r>
    </w:p>
    <w:bookmarkEnd w:id="23"/>
    <w:p>
      <w:pPr>
        <w:spacing w:after="0"/>
        <w:ind w:left="0"/>
        <w:jc w:val="both"/>
      </w:pPr>
      <w:r>
        <w:rPr>
          <w:rFonts w:ascii="Times New Roman"/>
          <w:b w:val="false"/>
          <w:i w:val="false"/>
          <w:color w:val="000000"/>
          <w:sz w:val="28"/>
        </w:rPr>
        <w:t>
      Заңды тұлға-лицензиатты бөліп шығару немесе бөлу нысанында қайта ұйымдастыру кезінде лицензияны және (немесе) лицензияға қосымшаны қайта ресімдеу кезінде мемлекеттік қызметті көрсетудің жалпы мерзімі құжаттар тіркелген сәттен бастап 10 (он) жұмыс күнін құрайды.</w:t>
      </w:r>
    </w:p>
    <w:bookmarkStart w:name="z28" w:id="24"/>
    <w:p>
      <w:pPr>
        <w:spacing w:after="0"/>
        <w:ind w:left="0"/>
        <w:jc w:val="both"/>
      </w:pPr>
      <w:r>
        <w:rPr>
          <w:rFonts w:ascii="Times New Roman"/>
          <w:b w:val="false"/>
          <w:i w:val="false"/>
          <w:color w:val="000000"/>
          <w:sz w:val="28"/>
        </w:rPr>
        <w:t>
      18. Көрсетілетін қызметті беруші Тізбенің 9-тармағында көрсетілген негіздер бойынша мемлекеттік қызметті көрсетуден бас тартады.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Ауыл шаруашылығы министрінің 25.08.2023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9" w:id="25"/>
    <w:p>
      <w:pPr>
        <w:spacing w:after="0"/>
        <w:ind w:left="0"/>
        <w:jc w:val="both"/>
      </w:pPr>
      <w:r>
        <w:rPr>
          <w:rFonts w:ascii="Times New Roman"/>
          <w:b w:val="false"/>
          <w:i w:val="false"/>
          <w:color w:val="000000"/>
          <w:sz w:val="28"/>
        </w:rPr>
        <w:t xml:space="preserve">
      19. Көрсетілетін қызметті беруші Мемлекеттік және әлеуметтік жауапкершілігі бар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25"/>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цифрлық жүйесіне келіп түседі.</w:t>
      </w:r>
    </w:p>
    <w:p>
      <w:pPr>
        <w:spacing w:after="0"/>
        <w:ind w:left="0"/>
        <w:jc w:val="both"/>
      </w:pPr>
      <w:r>
        <w:rPr>
          <w:rFonts w:ascii="Times New Roman"/>
          <w:b w:val="false"/>
          <w:i w:val="false"/>
          <w:color w:val="000000"/>
          <w:sz w:val="28"/>
        </w:rPr>
        <w:t>
      Қазақстан Республикасы Ауыл шаруашылығы министрлігі және көрсетілетін қызметті беруші осы Қағидаларға енгізілген өзгерістер және (немесе) толықтырулар туралы ақпараттың әділет органында мемлекеттік тіркелген күнінен бастап 3 (үш) жұмыс күні ішінде Бірыңғай байланыс орталығына, "цифрлық үкіметтің" операторына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26"/>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(әрекетсіздігіне) шағымдану тәртібі</w:t>
      </w:r>
    </w:p>
    <w:bookmarkEnd w:id="26"/>
    <w:bookmarkStart w:name="z31" w:id="27"/>
    <w:p>
      <w:pPr>
        <w:spacing w:after="0"/>
        <w:ind w:left="0"/>
        <w:jc w:val="both"/>
      </w:pPr>
      <w:r>
        <w:rPr>
          <w:rFonts w:ascii="Times New Roman"/>
          <w:b w:val="false"/>
          <w:i w:val="false"/>
          <w:color w:val="000000"/>
          <w:sz w:val="28"/>
        </w:rPr>
        <w:t xml:space="preserve">
      20.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берушінің басшысының атына, мемлекеттік қызметтер көрсету сапасын бағалау және бақылау жөніндегі уәкілетті органға беріледі және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көзделген мерзімдерде қаралуы тиіс.</w:t>
      </w:r>
    </w:p>
    <w:bookmarkEnd w:id="27"/>
    <w:p>
      <w:pPr>
        <w:spacing w:after="0"/>
        <w:ind w:left="0"/>
        <w:jc w:val="both"/>
      </w:pPr>
      <w:r>
        <w:rPr>
          <w:rFonts w:ascii="Times New Roman"/>
          <w:b w:val="false"/>
          <w:i w:val="false"/>
          <w:color w:val="000000"/>
          <w:sz w:val="28"/>
        </w:rPr>
        <w:t xml:space="preserve">
      Шағым ҚР ӘРПК-нің 91-бабы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көрсетілетін қызметті беруші оны келіп түскен күнінен бастап 3 (үш) жұмыс күнінен кешіктірмей шағымды қарайтын органға (жоғары тұрған әкімшілік орган және (немесе) лауазымды адам)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Ауыл шаруашылығы министрінің 25.08.2023 </w:t>
      </w:r>
      <w:r>
        <w:rPr>
          <w:rFonts w:ascii="Times New Roman"/>
          <w:b w:val="false"/>
          <w:i w:val="false"/>
          <w:color w:val="000000"/>
          <w:sz w:val="28"/>
        </w:rPr>
        <w:t>№ 315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2" w:id="28"/>
    <w:p>
      <w:pPr>
        <w:spacing w:after="0"/>
        <w:ind w:left="0"/>
        <w:jc w:val="both"/>
      </w:pPr>
      <w:r>
        <w:rPr>
          <w:rFonts w:ascii="Times New Roman"/>
          <w:b w:val="false"/>
          <w:i w:val="false"/>
          <w:color w:val="000000"/>
          <w:sz w:val="28"/>
        </w:rPr>
        <w:t xml:space="preserve">
      21. Көрсетілетін қызметті алушының шағымы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қарауға жатады:</w:t>
      </w:r>
    </w:p>
    <w:bookmarkEnd w:id="28"/>
    <w:p>
      <w:pPr>
        <w:spacing w:after="0"/>
        <w:ind w:left="0"/>
        <w:jc w:val="both"/>
      </w:pPr>
      <w:r>
        <w:rPr>
          <w:rFonts w:ascii="Times New Roman"/>
          <w:b w:val="false"/>
          <w:i w:val="false"/>
          <w:color w:val="000000"/>
          <w:sz w:val="28"/>
        </w:rPr>
        <w:t>
      көрсетілетін қызметті беруші – тіркелген күнінен бастап 5 (бес) жұмыс күні ішінде;</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29"/>
    <w:p>
      <w:pPr>
        <w:spacing w:after="0"/>
        <w:ind w:left="0"/>
        <w:jc w:val="both"/>
      </w:pPr>
      <w:r>
        <w:rPr>
          <w:rFonts w:ascii="Times New Roman"/>
          <w:b w:val="false"/>
          <w:i w:val="false"/>
          <w:color w:val="000000"/>
          <w:sz w:val="28"/>
        </w:rPr>
        <w:t xml:space="preserve">
      22.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10 (он) жұмыс күнінен аспайтын мерзімге ұзартылады:</w:t>
      </w:r>
    </w:p>
    <w:bookmarkEnd w:id="2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0"/>
    <w:p>
      <w:pPr>
        <w:spacing w:after="0"/>
        <w:ind w:left="0"/>
        <w:jc w:val="both"/>
      </w:pPr>
      <w:r>
        <w:rPr>
          <w:rFonts w:ascii="Times New Roman"/>
          <w:b w:val="false"/>
          <w:i w:val="false"/>
          <w:color w:val="000000"/>
          <w:sz w:val="28"/>
        </w:rPr>
        <w:t xml:space="preserve">
      23.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Ауыл шаруашылығы министрінің 04.05.2022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"Пестицидтерді өндіру</w:t>
            </w:r>
            <w:r>
              <w:br/>
            </w:r>
            <w:r>
              <w:rPr>
                <w:rFonts w:ascii="Times New Roman"/>
                <w:b w:val="false"/>
                <w:i w:val="false"/>
                <w:color w:val="000000"/>
                <w:sz w:val="20"/>
              </w:rPr>
              <w:t>(формуляциялау), пестицидтерді</w:t>
            </w:r>
            <w:r>
              <w:br/>
            </w:r>
            <w:r>
              <w:rPr>
                <w:rFonts w:ascii="Times New Roman"/>
                <w:b w:val="false"/>
                <w:i w:val="false"/>
                <w:color w:val="000000"/>
                <w:sz w:val="20"/>
              </w:rPr>
              <w:t>өткізу, пестицидтерді</w:t>
            </w:r>
            <w:r>
              <w:br/>
            </w:r>
            <w:r>
              <w:rPr>
                <w:rFonts w:ascii="Times New Roman"/>
                <w:b w:val="false"/>
                <w:i w:val="false"/>
                <w:color w:val="000000"/>
                <w:sz w:val="20"/>
              </w:rPr>
              <w:t>аэрозольдік және фумигациялық</w:t>
            </w:r>
            <w:r>
              <w:br/>
            </w:r>
            <w:r>
              <w:rPr>
                <w:rFonts w:ascii="Times New Roman"/>
                <w:b w:val="false"/>
                <w:i w:val="false"/>
                <w:color w:val="000000"/>
                <w:sz w:val="20"/>
              </w:rPr>
              <w:t xml:space="preserve">тәсілдермен қолдануға </w:t>
            </w:r>
            <w:r>
              <w:br/>
            </w:r>
            <w:r>
              <w:rPr>
                <w:rFonts w:ascii="Times New Roman"/>
                <w:b w:val="false"/>
                <w:i w:val="false"/>
                <w:color w:val="000000"/>
                <w:sz w:val="20"/>
              </w:rPr>
              <w:t xml:space="preserve">байланысты қызметті жүзеге </w:t>
            </w:r>
            <w:r>
              <w:br/>
            </w:r>
            <w:r>
              <w:rPr>
                <w:rFonts w:ascii="Times New Roman"/>
                <w:b w:val="false"/>
                <w:i w:val="false"/>
                <w:color w:val="000000"/>
                <w:sz w:val="20"/>
              </w:rPr>
              <w:t xml:space="preserve">асыруға лицензия беру" </w:t>
            </w:r>
            <w:r>
              <w:br/>
            </w:r>
            <w:r>
              <w:rPr>
                <w:rFonts w:ascii="Times New Roman"/>
                <w:b w:val="false"/>
                <w:i w:val="false"/>
                <w:color w:val="000000"/>
                <w:sz w:val="20"/>
              </w:rPr>
              <w:t xml:space="preserve">мемлекеттік қызметін </w:t>
            </w:r>
            <w:r>
              <w:br/>
            </w:r>
            <w:r>
              <w:rPr>
                <w:rFonts w:ascii="Times New Roman"/>
                <w:b w:val="false"/>
                <w:i w:val="false"/>
                <w:color w:val="000000"/>
                <w:sz w:val="20"/>
              </w:rPr>
              <w:t xml:space="preserve">көрсету қағидаларына </w:t>
            </w:r>
            <w:r>
              <w:br/>
            </w:r>
            <w:r>
              <w:rPr>
                <w:rFonts w:ascii="Times New Roman"/>
                <w:b w:val="false"/>
                <w:i w:val="false"/>
                <w:color w:val="000000"/>
                <w:sz w:val="20"/>
              </w:rPr>
              <w:t>1-қосымша</w:t>
            </w:r>
          </w:p>
        </w:tc>
      </w:tr>
    </w:tbl>
    <w:bookmarkStart w:name="z36" w:id="31"/>
    <w:p>
      <w:pPr>
        <w:spacing w:after="0"/>
        <w:ind w:left="0"/>
        <w:jc w:val="left"/>
      </w:pPr>
      <w:r>
        <w:rPr>
          <w:rFonts w:ascii="Times New Roman"/>
          <w:b/>
          <w:i w:val="false"/>
          <w:color w:val="000000"/>
        </w:rPr>
        <w:t xml:space="preserve"> "Пестицидтерді өндіру (формуляциялау), пестицидтерді өткізу, пестицидтерді аэрозольдік және фумигациялық тәсілдермен қолдануға байланысты қызметті жүзеге асыруға лицензия беру" мемлекеттік қызметін көрсетуге қойылатын негізгі талаптар тізбесі</w:t>
      </w:r>
    </w:p>
    <w:bookmarkEnd w:id="31"/>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25.08.2023 </w:t>
      </w:r>
      <w:r>
        <w:rPr>
          <w:rFonts w:ascii="Times New Roman"/>
          <w:b w:val="false"/>
          <w:i w:val="false"/>
          <w:color w:val="ff0000"/>
          <w:sz w:val="28"/>
        </w:rPr>
        <w:t>№ 315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23.09.2025 </w:t>
      </w:r>
      <w:r>
        <w:rPr>
          <w:rFonts w:ascii="Times New Roman"/>
          <w:b w:val="false"/>
          <w:i w:val="false"/>
          <w:color w:val="ff0000"/>
          <w:sz w:val="28"/>
        </w:rPr>
        <w:t>№ 318</w:t>
      </w:r>
      <w:r>
        <w:rPr>
          <w:rFonts w:ascii="Times New Roman"/>
          <w:b w:val="false"/>
          <w:i w:val="false"/>
          <w:color w:val="ff0000"/>
          <w:sz w:val="28"/>
        </w:rPr>
        <w:t xml:space="preserve"> (01.01.2026 бастап қолданысқа енгізіледі); 15.05.2026 </w:t>
      </w:r>
      <w:r>
        <w:rPr>
          <w:rFonts w:ascii="Times New Roman"/>
          <w:b w:val="false"/>
          <w:i w:val="false"/>
          <w:color w:val="ff0000"/>
          <w:sz w:val="28"/>
        </w:rPr>
        <w:t>№ 191</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облыстардың, Астана, Алматы және Шымкент қалаларының жергілікті атқарушы органдары (бұдан әрі – көрсетілетін қызметті беруші)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 egov. kz "цифрлық үкіметтің"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лицензияны және (немесе) лицензияға қосымшаны беру үшін, оның ішінде заңды тұлға-лицензиатты бөлініп шығу және бөлу нысандарында қайта ұйымдастырған жағдайда лицензияны және (немесе) лицензияға қосымшаны қайта ресімдеу кезінде – 11 (он бір) жұмыс күні;</w:t>
            </w:r>
          </w:p>
          <w:p>
            <w:pPr>
              <w:spacing w:after="20"/>
              <w:ind w:left="20"/>
              <w:jc w:val="both"/>
            </w:pPr>
            <w:r>
              <w:rPr>
                <w:rFonts w:ascii="Times New Roman"/>
                <w:b w:val="false"/>
                <w:i w:val="false"/>
                <w:color w:val="000000"/>
                <w:sz w:val="20"/>
              </w:rPr>
              <w:t>
2) заңды тұлға-лицензиатты бөлініп шығу және бөлу нысандарында қайта ұйымдастырған жағдайда лицензияны және (немесе) лицензияға қосымшаны қайта ресімдеуді қоспағанда, лицензияны және (немесе) лицензияға қосымшаны қайта ресімдеу үшін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қызметтi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өндіруге (формуляциялауға), пестицидтерді өткізуге, пестицидтерді аэрозольдік және фумигациялық тәсілдермен қолдануға арналған қызметті жүзеге асыруға лицензия және (немесе) лицензияға қосымша немесе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көрсетілетін қызмет көрсетілетін қызметті алушыларға ақылы негізде көрсетiледi.</w:t>
            </w:r>
          </w:p>
          <w:p>
            <w:pPr>
              <w:spacing w:after="20"/>
              <w:ind w:left="20"/>
              <w:jc w:val="both"/>
            </w:pPr>
            <w:r>
              <w:rPr>
                <w:rFonts w:ascii="Times New Roman"/>
                <w:b w:val="false"/>
                <w:i w:val="false"/>
                <w:color w:val="000000"/>
                <w:sz w:val="20"/>
              </w:rPr>
              <w:t xml:space="preserve">
Мемлекеттiк қызметті көрсету кезiнде көрсетілетін қызметті алушының орналасқан жері бойынша бюджетке Қазақстан Республикасы Салық кодексінің 616-бабының </w:t>
            </w:r>
            <w:r>
              <w:rPr>
                <w:rFonts w:ascii="Times New Roman"/>
                <w:b w:val="false"/>
                <w:i w:val="false"/>
                <w:color w:val="000000"/>
                <w:sz w:val="20"/>
              </w:rPr>
              <w:t>4-тармағына</w:t>
            </w:r>
            <w:r>
              <w:rPr>
                <w:rFonts w:ascii="Times New Roman"/>
                <w:b w:val="false"/>
                <w:i w:val="false"/>
                <w:color w:val="000000"/>
                <w:sz w:val="20"/>
              </w:rPr>
              <w:t xml:space="preserve"> сәйкес жекелеген қызмет түрлерімен айналысу үшін лицензиялық алым төленеді,ол:</w:t>
            </w:r>
          </w:p>
          <w:p>
            <w:pPr>
              <w:spacing w:after="20"/>
              <w:ind w:left="20"/>
              <w:jc w:val="both"/>
            </w:pPr>
            <w:r>
              <w:rPr>
                <w:rFonts w:ascii="Times New Roman"/>
                <w:b w:val="false"/>
                <w:i w:val="false"/>
                <w:color w:val="000000"/>
                <w:sz w:val="20"/>
              </w:rPr>
              <w:t>
1) лицензия бергені үшін – 10 (он) айлық есептік көрсеткішті;</w:t>
            </w:r>
          </w:p>
          <w:p>
            <w:pPr>
              <w:spacing w:after="20"/>
              <w:ind w:left="20"/>
              <w:jc w:val="both"/>
            </w:pPr>
            <w:r>
              <w:rPr>
                <w:rFonts w:ascii="Times New Roman"/>
                <w:b w:val="false"/>
                <w:i w:val="false"/>
                <w:color w:val="000000"/>
                <w:sz w:val="20"/>
              </w:rPr>
              <w:t xml:space="preserve">
2) лицензияларды қайта ресімдегені үшін – лицензия беру кезіндегі мөлшерлеменің 10 пайызын құрайтын лицензиялық алым төленеді. Лицензиялық алымды төлеу қолма-қол және қолма-қол емес нысанда екінші деңгейдегі банктер және банк операцияларының жекелеген түрлерін жүзеге асыратын ұйымдар арқылы, сондай-ақ қолма-қол емес нысанда "цифрлық үкіметтің" төлем шлюзі (бұдан әрі – ЦҮТШ) арқылы жүзеге асырылады. Лицензияға қосымшаларды беру кезінде лицензиялық алым алынбайды. "Рұқсаттар және хабарламалар туралы" Қазақстан Республикасы Заңының </w:t>
            </w:r>
            <w:r>
              <w:rPr>
                <w:rFonts w:ascii="Times New Roman"/>
                <w:b w:val="false"/>
                <w:i w:val="false"/>
                <w:color w:val="000000"/>
                <w:sz w:val="20"/>
              </w:rPr>
              <w:t xml:space="preserve">44-бабында </w:t>
            </w:r>
            <w:r>
              <w:rPr>
                <w:rFonts w:ascii="Times New Roman"/>
                <w:b w:val="false"/>
                <w:i w:val="false"/>
                <w:color w:val="000000"/>
                <w:sz w:val="20"/>
              </w:rPr>
              <w:t>көзделген жағдайларда лицензиялар және (немесе) лицензияға қосымшалар беру кезінде лицензиялық алым алынбайды.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дүйсенбіден жұмаға дейін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жағдайда,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 www. gov. kz ресми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және (немесе) лицензияға қосымшаны алу үшін:</w:t>
            </w:r>
          </w:p>
          <w:p>
            <w:pPr>
              <w:spacing w:after="20"/>
              <w:ind w:left="20"/>
              <w:jc w:val="both"/>
            </w:pPr>
            <w:r>
              <w:rPr>
                <w:rFonts w:ascii="Times New Roman"/>
                <w:b w:val="false"/>
                <w:i w:val="false"/>
                <w:color w:val="000000"/>
                <w:sz w:val="20"/>
              </w:rPr>
              <w:t xml:space="preserve">
1) жеке тұлғаның көрсетілетін қызметті алушының электрондық цифрлық қолтаңбасымен (бұдан әрі – ЭЦҚ) қол қойылған электрондық құжат нысанында осы мемлекеттік қызметті көрсетуге қойылатын негізгі талаптар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лицензияны және (немесе) лицензияға қосымшаны алуға арналған өтініші;</w:t>
            </w:r>
          </w:p>
          <w:p>
            <w:pPr>
              <w:spacing w:after="20"/>
              <w:ind w:left="20"/>
              <w:jc w:val="both"/>
            </w:pPr>
            <w:r>
              <w:rPr>
                <w:rFonts w:ascii="Times New Roman"/>
                <w:b w:val="false"/>
                <w:i w:val="false"/>
                <w:color w:val="000000"/>
                <w:sz w:val="20"/>
              </w:rPr>
              <w:t xml:space="preserve">
заңды тұлғаның көрсетілетін қызметті алушының ЭЦҚ-сымен қол қойылған электрондық құжат нысанында осы мемлекеттік қызметті көрсетуге қойылатын негізгі талаптар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лицензияны және (немесе) лицензияға қосымшаны алуға арналған өтініші;</w:t>
            </w:r>
          </w:p>
          <w:p>
            <w:pPr>
              <w:spacing w:after="20"/>
              <w:ind w:left="20"/>
              <w:jc w:val="both"/>
            </w:pPr>
            <w:r>
              <w:rPr>
                <w:rFonts w:ascii="Times New Roman"/>
                <w:b w:val="false"/>
                <w:i w:val="false"/>
                <w:color w:val="000000"/>
                <w:sz w:val="20"/>
              </w:rPr>
              <w:t xml:space="preserve">
2) Қазақстан Республикасы Ауыл шаруашылығы министрінің 2014 жылғы 31 желтоқсандағы № 4-4/704 бұйрығымен бекітілген (Нормативтік құқықтық актілерді мемлекеттік тіркеу тізілімінде № 11927 болып тіркелген) (бұдан әрі – біліктілік талаптары) пестицидтердi өндiру (формуляциялау), пестицидтердi өткiзу, пестицидтердi аэрозольдік және фумигациялық тәсiлдермен қолдану жөнiндегi қызметтерге қойылатын бiлiктiлiк талаптары мен оларға сәйкестікті растайтын құжаттар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пестицидтерді өндіру (формуляциялау) жөніндегі қызмет түрін жүзеге асыру үшін біліктілік талаптарына сәйкестігі туралы мәліметтер нысаны;</w:t>
            </w:r>
          </w:p>
          <w:p>
            <w:pPr>
              <w:spacing w:after="20"/>
              <w:ind w:left="20"/>
              <w:jc w:val="both"/>
            </w:pPr>
            <w:r>
              <w:rPr>
                <w:rFonts w:ascii="Times New Roman"/>
                <w:b w:val="false"/>
                <w:i w:val="false"/>
                <w:color w:val="000000"/>
                <w:sz w:val="20"/>
              </w:rPr>
              <w:t xml:space="preserve">
біліктілік талаптарына </w:t>
            </w:r>
            <w:r>
              <w:rPr>
                <w:rFonts w:ascii="Times New Roman"/>
                <w:b w:val="false"/>
                <w:i w:val="false"/>
                <w:color w:val="000000"/>
                <w:sz w:val="20"/>
              </w:rPr>
              <w:t>2-қосымшаға</w:t>
            </w:r>
            <w:r>
              <w:rPr>
                <w:rFonts w:ascii="Times New Roman"/>
                <w:b w:val="false"/>
                <w:i w:val="false"/>
                <w:color w:val="000000"/>
                <w:sz w:val="20"/>
              </w:rPr>
              <w:t xml:space="preserve"> сәйкес пестицидтерді өткізу жөніндегі қызметті жүзеге асыру үшін біліктілік талаптарына сәйкестігі туралы мәліметтер нысаны;</w:t>
            </w:r>
          </w:p>
          <w:p>
            <w:pPr>
              <w:spacing w:after="20"/>
              <w:ind w:left="20"/>
              <w:jc w:val="both"/>
            </w:pPr>
            <w:r>
              <w:rPr>
                <w:rFonts w:ascii="Times New Roman"/>
                <w:b w:val="false"/>
                <w:i w:val="false"/>
                <w:color w:val="000000"/>
                <w:sz w:val="20"/>
              </w:rPr>
              <w:t xml:space="preserve">
біліктілік талаптарына </w:t>
            </w:r>
            <w:r>
              <w:rPr>
                <w:rFonts w:ascii="Times New Roman"/>
                <w:b w:val="false"/>
                <w:i w:val="false"/>
                <w:color w:val="000000"/>
                <w:sz w:val="20"/>
              </w:rPr>
              <w:t>3-қосымшаға</w:t>
            </w:r>
            <w:r>
              <w:rPr>
                <w:rFonts w:ascii="Times New Roman"/>
                <w:b w:val="false"/>
                <w:i w:val="false"/>
                <w:color w:val="000000"/>
                <w:sz w:val="20"/>
              </w:rPr>
              <w:t xml:space="preserve"> сәйкес пестицидтерді аэрозольдік және фумигациялық тәсілдермен қолдану жөніндегі қызметті жүзеге асыру үшін қойылатын біліктілік талаптарына сәйкестігі туралы мәліметтер нысаны;</w:t>
            </w:r>
          </w:p>
          <w:p>
            <w:pPr>
              <w:spacing w:after="20"/>
              <w:ind w:left="20"/>
              <w:jc w:val="both"/>
            </w:pPr>
            <w:r>
              <w:rPr>
                <w:rFonts w:ascii="Times New Roman"/>
                <w:b w:val="false"/>
                <w:i w:val="false"/>
                <w:color w:val="000000"/>
                <w:sz w:val="20"/>
              </w:rPr>
              <w:t>
заңды тұлға-лицензиатты бөліп шығару және бөлу нысандарында қайта ұйымдастыру жағдайларынан басқа, лицензияны және (немесе) лицензияға қосымшаны қайта ресімдеу үшін:</w:t>
            </w:r>
          </w:p>
          <w:p>
            <w:pPr>
              <w:spacing w:after="20"/>
              <w:ind w:left="20"/>
              <w:jc w:val="both"/>
            </w:pPr>
            <w:r>
              <w:rPr>
                <w:rFonts w:ascii="Times New Roman"/>
                <w:b w:val="false"/>
                <w:i w:val="false"/>
                <w:color w:val="000000"/>
                <w:sz w:val="20"/>
              </w:rPr>
              <w:t xml:space="preserve">
1) жеке тұлғаның көрсетілетін қызметті алушының ЭЦҚ-сымен қол қойылған электрондық құжат нысанындағы осы мемлекеттік қызметті көрсетуге қойылатын негізгі талаптар тізбесіне </w:t>
            </w:r>
            <w:r>
              <w:rPr>
                <w:rFonts w:ascii="Times New Roman"/>
                <w:b w:val="false"/>
                <w:i w:val="false"/>
                <w:color w:val="000000"/>
                <w:sz w:val="20"/>
              </w:rPr>
              <w:t>3-қосымшаға</w:t>
            </w:r>
            <w:r>
              <w:rPr>
                <w:rFonts w:ascii="Times New Roman"/>
                <w:b w:val="false"/>
                <w:i w:val="false"/>
                <w:color w:val="000000"/>
                <w:sz w:val="20"/>
              </w:rPr>
              <w:t xml:space="preserve"> сәйкес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xml:space="preserve">
заңды тұлғаның көрсетілетін қызметті алушының ЭЦҚ-сымен қол қойылған электрондық құжат нысанындағы осы мемлекеттік қызметті көрсетуге қойылатын негізгі талаптар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2)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заңды тұлға-лицензиатты бөлініп шығару және бөліну нысандарында қайта ұйымдастыру кезінде:</w:t>
            </w:r>
          </w:p>
          <w:p>
            <w:pPr>
              <w:spacing w:after="20"/>
              <w:ind w:left="20"/>
              <w:jc w:val="both"/>
            </w:pPr>
            <w:r>
              <w:rPr>
                <w:rFonts w:ascii="Times New Roman"/>
                <w:b w:val="false"/>
                <w:i w:val="false"/>
                <w:color w:val="000000"/>
                <w:sz w:val="20"/>
              </w:rPr>
              <w:t xml:space="preserve">
1) жеке тұлғаның көрсетілетін қызметті алушының ЭЦҚ-сымен қол қойылған электрондық құжат нысанындағы осы мемлекеттік қызметті көрсетуге қойылатын негізгі талаптар тізбесіне </w:t>
            </w:r>
            <w:r>
              <w:rPr>
                <w:rFonts w:ascii="Times New Roman"/>
                <w:b w:val="false"/>
                <w:i w:val="false"/>
                <w:color w:val="000000"/>
                <w:sz w:val="20"/>
              </w:rPr>
              <w:t>3-қосымшаға</w:t>
            </w:r>
            <w:r>
              <w:rPr>
                <w:rFonts w:ascii="Times New Roman"/>
                <w:b w:val="false"/>
                <w:i w:val="false"/>
                <w:color w:val="000000"/>
                <w:sz w:val="20"/>
              </w:rPr>
              <w:t xml:space="preserve"> сәйкес,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xml:space="preserve">
заңды тұлғаның көрсетілетін қызметті алушының ЭЦҚ-сымен қол қойылған электрондық құжат нысанындағы осы мемлекеттік қызметті көрсетуге қойылатын негізгі талаптар тізбесіне </w:t>
            </w:r>
            <w:r>
              <w:rPr>
                <w:rFonts w:ascii="Times New Roman"/>
                <w:b w:val="false"/>
                <w:i w:val="false"/>
                <w:color w:val="000000"/>
                <w:sz w:val="20"/>
              </w:rPr>
              <w:t xml:space="preserve">4-қосымшаға </w:t>
            </w:r>
            <w:r>
              <w:rPr>
                <w:rFonts w:ascii="Times New Roman"/>
                <w:b w:val="false"/>
                <w:i w:val="false"/>
                <w:color w:val="000000"/>
                <w:sz w:val="20"/>
              </w:rPr>
              <w:t>сәйкес, лицензияны және (немесе) лицензияға қосымшаны қайта ресімдеуге арналған өтініші;</w:t>
            </w:r>
          </w:p>
          <w:p>
            <w:pPr>
              <w:spacing w:after="20"/>
              <w:ind w:left="20"/>
              <w:jc w:val="both"/>
            </w:pPr>
            <w:r>
              <w:rPr>
                <w:rFonts w:ascii="Times New Roman"/>
                <w:b w:val="false"/>
                <w:i w:val="false"/>
                <w:color w:val="000000"/>
                <w:sz w:val="20"/>
              </w:rPr>
              <w:t>
2)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3) заңды тұлға-лицензиатты бөліп шығару нысанында қайта ұйымдастырылған кезде бөлініп шыққан заңды тұлғаға лицензияны қайта ресімдеуге бөліну жүргізілген Қазақстан Республикасының заңнамасында белгіленген тәртіппен ресімделген заңды тұлғаның келісімі туралы шешімнің көшірмесі;</w:t>
            </w:r>
          </w:p>
          <w:p>
            <w:pPr>
              <w:spacing w:after="20"/>
              <w:ind w:left="20"/>
              <w:jc w:val="both"/>
            </w:pPr>
            <w:r>
              <w:rPr>
                <w:rFonts w:ascii="Times New Roman"/>
                <w:b w:val="false"/>
                <w:i w:val="false"/>
                <w:color w:val="000000"/>
                <w:sz w:val="20"/>
              </w:rPr>
              <w:t xml:space="preserve">
4) біліктілік талаптарына </w:t>
            </w:r>
            <w:r>
              <w:rPr>
                <w:rFonts w:ascii="Times New Roman"/>
                <w:b w:val="false"/>
                <w:i w:val="false"/>
                <w:color w:val="000000"/>
                <w:sz w:val="20"/>
              </w:rPr>
              <w:t>1-қосымшаға</w:t>
            </w:r>
            <w:r>
              <w:rPr>
                <w:rFonts w:ascii="Times New Roman"/>
                <w:b w:val="false"/>
                <w:i w:val="false"/>
                <w:color w:val="000000"/>
                <w:sz w:val="20"/>
              </w:rPr>
              <w:t xml:space="preserve"> сәйкес пестицидтерді өндіру жөніндегі қызметті жүзеге асыру үшін біліктілік талаптарына сәйкестігі туралы мәліметтер нысаны;</w:t>
            </w:r>
          </w:p>
          <w:p>
            <w:pPr>
              <w:spacing w:after="20"/>
              <w:ind w:left="20"/>
              <w:jc w:val="both"/>
            </w:pPr>
            <w:r>
              <w:rPr>
                <w:rFonts w:ascii="Times New Roman"/>
                <w:b w:val="false"/>
                <w:i w:val="false"/>
                <w:color w:val="000000"/>
                <w:sz w:val="20"/>
              </w:rPr>
              <w:t xml:space="preserve">
біліктілік талаптарына </w:t>
            </w:r>
            <w:r>
              <w:rPr>
                <w:rFonts w:ascii="Times New Roman"/>
                <w:b w:val="false"/>
                <w:i w:val="false"/>
                <w:color w:val="000000"/>
                <w:sz w:val="20"/>
              </w:rPr>
              <w:t>2-қосымшаға</w:t>
            </w:r>
            <w:r>
              <w:rPr>
                <w:rFonts w:ascii="Times New Roman"/>
                <w:b w:val="false"/>
                <w:i w:val="false"/>
                <w:color w:val="000000"/>
                <w:sz w:val="20"/>
              </w:rPr>
              <w:t xml:space="preserve"> сәйкес пестицидтерді өткізу жөніндегі қызметті жүзеге асыру үшін біліктілік талаптарына сәйкестігі туралы мәліметтер нысаны;</w:t>
            </w:r>
          </w:p>
          <w:p>
            <w:pPr>
              <w:spacing w:after="20"/>
              <w:ind w:left="20"/>
              <w:jc w:val="both"/>
            </w:pPr>
            <w:r>
              <w:rPr>
                <w:rFonts w:ascii="Times New Roman"/>
                <w:b w:val="false"/>
                <w:i w:val="false"/>
                <w:color w:val="000000"/>
                <w:sz w:val="20"/>
              </w:rPr>
              <w:t xml:space="preserve">
біліктілік талаптарына </w:t>
            </w:r>
            <w:r>
              <w:rPr>
                <w:rFonts w:ascii="Times New Roman"/>
                <w:b w:val="false"/>
                <w:i w:val="false"/>
                <w:color w:val="000000"/>
                <w:sz w:val="20"/>
              </w:rPr>
              <w:t>3-қосымшаға</w:t>
            </w:r>
            <w:r>
              <w:rPr>
                <w:rFonts w:ascii="Times New Roman"/>
                <w:b w:val="false"/>
                <w:i w:val="false"/>
                <w:color w:val="000000"/>
                <w:sz w:val="20"/>
              </w:rPr>
              <w:t xml:space="preserve"> сәйкес пестицидтерді аэрозольдік және фумигациялық тәсілдермен қолдану жөніндегі қызметті жүзеге асыру үшін қойылатын біліктілік талаптарына сәйкестігі туралы мәліметтер нысаны.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тіркеу (қайта тіркеу) туралы анықтаманы, дара кәсіпкер ретінде тіркеу туралы не дара кәсіпкер ретінде қызметтің басталғаны туралы, жылжымайтын мүлікке тіркелген құқықтар (ауыртпалықтар) және оның техникалық сипаттамалары туралы, лицензиялық алымның бюджетке төленгені туралы мәліметтерді көрсетілетін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Төлем екінші деңгейдегі банктер және банк операцияларының жекелеген түрлерін жүзеге асыратын ұйымдар арқылы қолма-қол және қолма-қол ақшасыз нысанда жүргізілген жағдайда, көрсетілетін қызметті алушы лицензиялық алымды төлеу туралы түбіртектің электрондық көшірмесін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көрсетуден уәжді бас тартуға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 және заңды тұлғалар осы санаты үшiн Қазақстан Республикасының заңдарында қызмет түрiмен айналысуға тыйым салынуы;</w:t>
            </w:r>
          </w:p>
          <w:p>
            <w:pPr>
              <w:spacing w:after="20"/>
              <w:ind w:left="20"/>
              <w:jc w:val="both"/>
            </w:pPr>
            <w:r>
              <w:rPr>
                <w:rFonts w:ascii="Times New Roman"/>
                <w:b w:val="false"/>
                <w:i w:val="false"/>
                <w:color w:val="000000"/>
                <w:sz w:val="20"/>
              </w:rPr>
              <w:t>
2) лицензиялық алымды енгізілмеуі;</w:t>
            </w:r>
          </w:p>
          <w:p>
            <w:pPr>
              <w:spacing w:after="20"/>
              <w:ind w:left="20"/>
              <w:jc w:val="both"/>
            </w:pPr>
            <w:r>
              <w:rPr>
                <w:rFonts w:ascii="Times New Roman"/>
                <w:b w:val="false"/>
                <w:i w:val="false"/>
                <w:color w:val="000000"/>
                <w:sz w:val="20"/>
              </w:rPr>
              <w:t>
3) көрсетілетін қызметті алушының бiлiктiлiк талаптарына сәйкес келмеуі;</w:t>
            </w:r>
          </w:p>
          <w:p>
            <w:pPr>
              <w:spacing w:after="20"/>
              <w:ind w:left="20"/>
              <w:jc w:val="both"/>
            </w:pPr>
            <w:r>
              <w:rPr>
                <w:rFonts w:ascii="Times New Roman"/>
                <w:b w:val="false"/>
                <w:i w:val="false"/>
                <w:color w:val="000000"/>
                <w:sz w:val="20"/>
              </w:rPr>
              <w:t>
4) көрсетілетін қызметті беруші тиісті келісім беретін мемлекеттік органнан көрсетілетін қызметті алушы лицензия беру кезінде қойылатын талаптарға сәйкес келмеуі туралы жауапты алуы;</w:t>
            </w:r>
          </w:p>
          <w:p>
            <w:pPr>
              <w:spacing w:after="20"/>
              <w:ind w:left="20"/>
              <w:jc w:val="both"/>
            </w:pPr>
            <w:r>
              <w:rPr>
                <w:rFonts w:ascii="Times New Roman"/>
                <w:b w:val="false"/>
                <w:i w:val="false"/>
                <w:color w:val="000000"/>
                <w:sz w:val="20"/>
              </w:rPr>
              <w:t>
5) көрсетілетін қызметті алушыға қатысты пестицидтерді өндіру (формуляциялау), пестицидтерді өткізу, пестицидтерді аэрозольдік және фумигациялық тәсілдермен қолдануға тыйым салатын заңды күшiне енген сот шешімінің (үкiмiнiң) бар болуы;</w:t>
            </w:r>
          </w:p>
          <w:p>
            <w:pPr>
              <w:spacing w:after="20"/>
              <w:ind w:left="20"/>
              <w:jc w:val="both"/>
            </w:pPr>
            <w:r>
              <w:rPr>
                <w:rFonts w:ascii="Times New Roman"/>
                <w:b w:val="false"/>
                <w:i w:val="false"/>
                <w:color w:val="000000"/>
                <w:sz w:val="20"/>
              </w:rPr>
              <w:t>
6) сот орындаушысы ұсынымының негiзiнде соттың көрсетілетін қызметті алушыға борышкерге лицензияны беруге уақытша тыйым салуы;</w:t>
            </w:r>
          </w:p>
          <w:p>
            <w:pPr>
              <w:spacing w:after="20"/>
              <w:ind w:left="20"/>
              <w:jc w:val="both"/>
            </w:pPr>
            <w:r>
              <w:rPr>
                <w:rFonts w:ascii="Times New Roman"/>
                <w:b w:val="false"/>
                <w:i w:val="false"/>
                <w:color w:val="000000"/>
                <w:sz w:val="20"/>
              </w:rPr>
              <w:t>
7) мемлекеттік көрсетілетін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w:t>
            </w:r>
          </w:p>
          <w:p>
            <w:pPr>
              <w:spacing w:after="20"/>
              <w:ind w:left="20"/>
              <w:jc w:val="both"/>
            </w:pPr>
            <w:r>
              <w:rPr>
                <w:rFonts w:ascii="Times New Roman"/>
                <w:b w:val="false"/>
                <w:i w:val="false"/>
                <w:color w:val="000000"/>
                <w:sz w:val="20"/>
              </w:rPr>
              <w:t xml:space="preserve">
8)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келесімнің болмауы.</w:t>
            </w:r>
          </w:p>
          <w:p>
            <w:pPr>
              <w:spacing w:after="20"/>
              <w:ind w:left="20"/>
              <w:jc w:val="both"/>
            </w:pPr>
            <w:r>
              <w:rPr>
                <w:rFonts w:ascii="Times New Roman"/>
                <w:b w:val="false"/>
                <w:i w:val="false"/>
                <w:color w:val="000000"/>
                <w:sz w:val="20"/>
              </w:rPr>
              <w:t>
Лицензияны және (немесе) лицензияға қосымшаны қайта ресімдеу кезінде мемлекеттік қызметті көрсетуден бас тарту үшін құжаттарды ұсынбау немесе тиісінше ресімдемеу негіз болып табылады.</w:t>
            </w:r>
          </w:p>
          <w:p>
            <w:pPr>
              <w:spacing w:after="20"/>
              <w:ind w:left="20"/>
              <w:jc w:val="both"/>
            </w:pPr>
            <w:r>
              <w:rPr>
                <w:rFonts w:ascii="Times New Roman"/>
                <w:b w:val="false"/>
                <w:i w:val="false"/>
                <w:color w:val="000000"/>
                <w:sz w:val="20"/>
              </w:rPr>
              <w:t>
Заңды тұлға-лицензиат бөлініп шығу және бөліну нысандарында қайта ұйымдастырылған жағдайда мемлекеттік қызметті көрсетуден бас тарту үшін негіздер болып табылады:</w:t>
            </w:r>
          </w:p>
          <w:p>
            <w:pPr>
              <w:spacing w:after="20"/>
              <w:ind w:left="20"/>
              <w:jc w:val="both"/>
            </w:pPr>
            <w:r>
              <w:rPr>
                <w:rFonts w:ascii="Times New Roman"/>
                <w:b w:val="false"/>
                <w:i w:val="false"/>
                <w:color w:val="000000"/>
                <w:sz w:val="20"/>
              </w:rPr>
              <w:t>
1) лицензияны және (немесе) лицензияға қосымшаны қайта ресімдеу үшін қажетті құжаттарды ұсынбауы немесе тиісінше ресімдемеуі;</w:t>
            </w:r>
          </w:p>
          <w:p>
            <w:pPr>
              <w:spacing w:after="20"/>
              <w:ind w:left="20"/>
              <w:jc w:val="both"/>
            </w:pPr>
            <w:r>
              <w:rPr>
                <w:rFonts w:ascii="Times New Roman"/>
                <w:b w:val="false"/>
                <w:i w:val="false"/>
                <w:color w:val="000000"/>
                <w:sz w:val="20"/>
              </w:rPr>
              <w:t>
2) көрсетілетін қызметті алушының біліктілік талаптарына сәйкес келмеуі;</w:t>
            </w:r>
          </w:p>
          <w:p>
            <w:pPr>
              <w:spacing w:after="20"/>
              <w:ind w:left="20"/>
              <w:jc w:val="both"/>
            </w:pPr>
            <w:r>
              <w:rPr>
                <w:rFonts w:ascii="Times New Roman"/>
                <w:b w:val="false"/>
                <w:i w:val="false"/>
                <w:color w:val="000000"/>
                <w:sz w:val="20"/>
              </w:rPr>
              <w:t>
3) егер бұрын лицензия және (немесе) лицензияға қосымша заңды тұлғалар-лицензиаттардың бөліну нәтижесінде жаңадан пайда болған қатарынан басқа заңды тұлғаға қайта ресімделсе.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қызметті көрсетудің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орталығының телефоны арқылы қашықтықтан қол жеткізу режимінде алуға мүмкіндігі бар.</w:t>
            </w:r>
          </w:p>
          <w:p>
            <w:pPr>
              <w:spacing w:after="20"/>
              <w:ind w:left="20"/>
              <w:jc w:val="both"/>
            </w:pPr>
            <w:r>
              <w:rPr>
                <w:rFonts w:ascii="Times New Roman"/>
                <w:b w:val="false"/>
                <w:i w:val="false"/>
                <w:color w:val="000000"/>
                <w:sz w:val="20"/>
              </w:rPr>
              <w:t>
Көрсетілетін қызметті алушының ЭЦҚ-сы болған жағдайда портал арқылы электрондық нысанда мемлекеттік көрсетілетін қызметті алуға мүмкіндігі бар.</w:t>
            </w:r>
          </w:p>
          <w:p>
            <w:pPr>
              <w:spacing w:after="20"/>
              <w:ind w:left="20"/>
              <w:jc w:val="both"/>
            </w:pPr>
            <w:r>
              <w:rPr>
                <w:rFonts w:ascii="Times New Roman"/>
                <w:b w:val="false"/>
                <w:i w:val="false"/>
                <w:color w:val="000000"/>
                <w:sz w:val="20"/>
              </w:rPr>
              <w:t>
Мемлекеттік қызметтерді көрсету мәселелері жөніндегі анықтама қызметінің байланыс телефоны 8 (7172) 55-59-61, мемлекеттік қызметтерді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қосымшада және пайдаланушылардың цифрлық жүйелерінде қолжетімді әдістермен авторландырудан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"Пестицидтерді өндіру</w:t>
            </w:r>
            <w:r>
              <w:br/>
            </w:r>
            <w:r>
              <w:rPr>
                <w:rFonts w:ascii="Times New Roman"/>
                <w:b w:val="false"/>
                <w:i w:val="false"/>
                <w:color w:val="000000"/>
                <w:sz w:val="20"/>
              </w:rPr>
              <w:t xml:space="preserve">(формуляциялау), пестицидтерді </w:t>
            </w:r>
            <w:r>
              <w:br/>
            </w:r>
            <w:r>
              <w:rPr>
                <w:rFonts w:ascii="Times New Roman"/>
                <w:b w:val="false"/>
                <w:i w:val="false"/>
                <w:color w:val="000000"/>
                <w:sz w:val="20"/>
              </w:rPr>
              <w:t xml:space="preserve">өткізу, пестицидтерді </w:t>
            </w:r>
            <w:r>
              <w:br/>
            </w:r>
            <w:r>
              <w:rPr>
                <w:rFonts w:ascii="Times New Roman"/>
                <w:b w:val="false"/>
                <w:i w:val="false"/>
                <w:color w:val="000000"/>
                <w:sz w:val="20"/>
              </w:rPr>
              <w:t>аэрозольдік және</w:t>
            </w:r>
            <w:r>
              <w:br/>
            </w:r>
            <w:r>
              <w:rPr>
                <w:rFonts w:ascii="Times New Roman"/>
                <w:b w:val="false"/>
                <w:i w:val="false"/>
                <w:color w:val="000000"/>
                <w:sz w:val="20"/>
              </w:rPr>
              <w:t xml:space="preserve">фумигациялық тәсілдермен </w:t>
            </w:r>
            <w:r>
              <w:br/>
            </w:r>
            <w:r>
              <w:rPr>
                <w:rFonts w:ascii="Times New Roman"/>
                <w:b w:val="false"/>
                <w:i w:val="false"/>
                <w:color w:val="000000"/>
                <w:sz w:val="20"/>
              </w:rPr>
              <w:t xml:space="preserve">қолдануға байланысты қызметті </w:t>
            </w:r>
            <w:r>
              <w:br/>
            </w:r>
            <w:r>
              <w:rPr>
                <w:rFonts w:ascii="Times New Roman"/>
                <w:b w:val="false"/>
                <w:i w:val="false"/>
                <w:color w:val="000000"/>
                <w:sz w:val="20"/>
              </w:rPr>
              <w:t xml:space="preserve">жүзеге асыруға лицензия беру" </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Жеке тұлғаның лицензияны және (немесе) лицензияға қосымшаны алуға арналған өтініші</w:t>
      </w:r>
    </w:p>
    <w:p>
      <w:pPr>
        <w:spacing w:after="0"/>
        <w:ind w:left="0"/>
        <w:jc w:val="both"/>
      </w:pPr>
      <w:r>
        <w:rPr>
          <w:rFonts w:ascii="Times New Roman"/>
          <w:b w:val="false"/>
          <w:i w:val="false"/>
          <w:color w:val="ff0000"/>
          <w:sz w:val="28"/>
        </w:rPr>
        <w:t xml:space="preserve">
      Ескерту. 1-қосымшаға өзгеріс енгізілді - ҚР Ауыл шаруашылығы министрінің 15.05.2026 </w:t>
      </w:r>
      <w:r>
        <w:rPr>
          <w:rFonts w:ascii="Times New Roman"/>
          <w:b w:val="false"/>
          <w:i w:val="false"/>
          <w:color w:val="ff0000"/>
          <w:sz w:val="28"/>
        </w:rPr>
        <w:t>№ 191</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(кімге) ___________________________________________________________________ </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xml:space="preserve">
      (кімнен) _________________________________________________________________ </w:t>
      </w:r>
    </w:p>
    <w:p>
      <w:pPr>
        <w:spacing w:after="0"/>
        <w:ind w:left="0"/>
        <w:jc w:val="both"/>
      </w:pPr>
      <w:r>
        <w:rPr>
          <w:rFonts w:ascii="Times New Roman"/>
          <w:b w:val="false"/>
          <w:i w:val="false"/>
          <w:color w:val="000000"/>
          <w:sz w:val="28"/>
        </w:rPr>
        <w:t>
      (жеке тұлғаның аты, әкесінің аты (бар болса), тегі, жеке сәйкестендіру нөмірі)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(қызмет түрінің және (немесе) қызметтің кіші түрінің (лерінің) толық атауын көрсету)</w:t>
      </w:r>
    </w:p>
    <w:p>
      <w:pPr>
        <w:spacing w:after="0"/>
        <w:ind w:left="0"/>
        <w:jc w:val="both"/>
      </w:pPr>
      <w:r>
        <w:rPr>
          <w:rFonts w:ascii="Times New Roman"/>
          <w:b w:val="false"/>
          <w:i w:val="false"/>
          <w:color w:val="000000"/>
          <w:sz w:val="28"/>
        </w:rPr>
        <w:t xml:space="preserve">
      жүзеге асыруға лицензия және (немесе) лицензияға қосымша беруіңізді сұраймын </w:t>
      </w:r>
    </w:p>
    <w:p>
      <w:pPr>
        <w:spacing w:after="0"/>
        <w:ind w:left="0"/>
        <w:jc w:val="both"/>
      </w:pPr>
      <w:r>
        <w:rPr>
          <w:rFonts w:ascii="Times New Roman"/>
          <w:b w:val="false"/>
          <w:i w:val="false"/>
          <w:color w:val="000000"/>
          <w:sz w:val="28"/>
        </w:rPr>
        <w:t>
      Жеке тұлғаның тұрғылықты мекенжайы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(почталық индексі, облыс, қала, аудан, елді мекен, көше атауы, үйдің/ғимараттың нөмірі)</w:t>
      </w:r>
    </w:p>
    <w:p>
      <w:pPr>
        <w:spacing w:after="0"/>
        <w:ind w:left="0"/>
        <w:jc w:val="both"/>
      </w:pPr>
      <w:r>
        <w:rPr>
          <w:rFonts w:ascii="Times New Roman"/>
          <w:b w:val="false"/>
          <w:i w:val="false"/>
          <w:color w:val="000000"/>
          <w:sz w:val="28"/>
        </w:rPr>
        <w:t>
      Электрондық почтасы ______________________________________________________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_____________________________________________________________</w:t>
      </w:r>
    </w:p>
    <w:p>
      <w:pPr>
        <w:spacing w:after="0"/>
        <w:ind w:left="0"/>
        <w:jc w:val="both"/>
      </w:pPr>
      <w:r>
        <w:rPr>
          <w:rFonts w:ascii="Times New Roman"/>
          <w:b w:val="false"/>
          <w:i w:val="false"/>
          <w:color w:val="000000"/>
          <w:sz w:val="28"/>
        </w:rPr>
        <w:t>
      Факсы ____________________________________________________________________</w:t>
      </w:r>
    </w:p>
    <w:p>
      <w:pPr>
        <w:spacing w:after="0"/>
        <w:ind w:left="0"/>
        <w:jc w:val="both"/>
      </w:pPr>
      <w:r>
        <w:rPr>
          <w:rFonts w:ascii="Times New Roman"/>
          <w:b w:val="false"/>
          <w:i w:val="false"/>
          <w:color w:val="000000"/>
          <w:sz w:val="28"/>
        </w:rPr>
        <w:t xml:space="preserve">
      Банктік шоты ______________________________________________________________ </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іс-қимылдарды (операцияларды) жүзеге асыратын объектінің мекенжайы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(почталық индексі, облыс, қала, аудан, елді мекен, көше атауы,</w:t>
      </w:r>
    </w:p>
    <w:p>
      <w:pPr>
        <w:spacing w:after="0"/>
        <w:ind w:left="0"/>
        <w:jc w:val="both"/>
      </w:pPr>
      <w:r>
        <w:rPr>
          <w:rFonts w:ascii="Times New Roman"/>
          <w:b w:val="false"/>
          <w:i w:val="false"/>
          <w:color w:val="000000"/>
          <w:sz w:val="28"/>
        </w:rPr>
        <w:t>
      үйдің/ғимараттың (стационарлық үй-жайдың) нөмірі)</w:t>
      </w:r>
    </w:p>
    <w:p>
      <w:pPr>
        <w:spacing w:after="0"/>
        <w:ind w:left="0"/>
        <w:jc w:val="both"/>
      </w:pPr>
      <w:r>
        <w:rPr>
          <w:rFonts w:ascii="Times New Roman"/>
          <w:b w:val="false"/>
          <w:i w:val="false"/>
          <w:color w:val="000000"/>
          <w:sz w:val="28"/>
        </w:rPr>
        <w:t>
      ______ парақ қоса беріледі.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барлық көрсетілген деректер ресми байланыс деректері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көрсетілетін қызметті алушыға қызметтің лицензияланатын түрімен және (немесе) кіші түрімен айналысуға сот тыйым салмағандығы;</w:t>
      </w:r>
    </w:p>
    <w:p>
      <w:pPr>
        <w:spacing w:after="0"/>
        <w:ind w:left="0"/>
        <w:jc w:val="both"/>
      </w:pPr>
      <w:r>
        <w:rPr>
          <w:rFonts w:ascii="Times New Roman"/>
          <w:b w:val="false"/>
          <w:i w:val="false"/>
          <w:color w:val="000000"/>
          <w:sz w:val="28"/>
        </w:rPr>
        <w:t>
      барлық қоса беріліп отырған құжаттардың шындыққа сәйкес келетіндігі және жарамды болып табылатындығы;</w:t>
      </w:r>
    </w:p>
    <w:p>
      <w:pPr>
        <w:spacing w:after="0"/>
        <w:ind w:left="0"/>
        <w:jc w:val="both"/>
      </w:pPr>
      <w:r>
        <w:rPr>
          <w:rFonts w:ascii="Times New Roman"/>
          <w:b w:val="false"/>
          <w:i w:val="false"/>
          <w:color w:val="000000"/>
          <w:sz w:val="28"/>
        </w:rPr>
        <w:t>
      көрсетілетін қызметті алушының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 беретіндігі расталады.</w:t>
      </w:r>
    </w:p>
    <w:p>
      <w:pPr>
        <w:spacing w:after="0"/>
        <w:ind w:left="0"/>
        <w:jc w:val="both"/>
      </w:pPr>
      <w:r>
        <w:rPr>
          <w:rFonts w:ascii="Times New Roman"/>
          <w:b w:val="false"/>
          <w:i w:val="false"/>
          <w:color w:val="000000"/>
          <w:sz w:val="28"/>
        </w:rPr>
        <w:t xml:space="preserve">
      Жеке тұлға ___________ ________________________________________ </w:t>
      </w:r>
    </w:p>
    <w:p>
      <w:pPr>
        <w:spacing w:after="0"/>
        <w:ind w:left="0"/>
        <w:jc w:val="both"/>
      </w:pPr>
      <w:r>
        <w:rPr>
          <w:rFonts w:ascii="Times New Roman"/>
          <w:b w:val="false"/>
          <w:i w:val="false"/>
          <w:color w:val="000000"/>
          <w:sz w:val="28"/>
        </w:rPr>
        <w:t>
      (электрондық цифрлық қолтаңба) (аты, әкесінің аты (бар болса), тегі)</w:t>
      </w:r>
    </w:p>
    <w:p>
      <w:pPr>
        <w:spacing w:after="0"/>
        <w:ind w:left="0"/>
        <w:jc w:val="both"/>
      </w:pPr>
      <w:r>
        <w:rPr>
          <w:rFonts w:ascii="Times New Roman"/>
          <w:b w:val="false"/>
          <w:i w:val="false"/>
          <w:color w:val="000000"/>
          <w:sz w:val="28"/>
        </w:rPr>
        <w:t>
      Толтырылған күні: 20__ жылғы "__"____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"Пестицидтерді өндіру</w:t>
            </w:r>
            <w:r>
              <w:br/>
            </w:r>
            <w:r>
              <w:rPr>
                <w:rFonts w:ascii="Times New Roman"/>
                <w:b w:val="false"/>
                <w:i w:val="false"/>
                <w:color w:val="000000"/>
                <w:sz w:val="20"/>
              </w:rPr>
              <w:t xml:space="preserve">(формуляциялау), пестицидтерді </w:t>
            </w:r>
            <w:r>
              <w:br/>
            </w:r>
            <w:r>
              <w:rPr>
                <w:rFonts w:ascii="Times New Roman"/>
                <w:b w:val="false"/>
                <w:i w:val="false"/>
                <w:color w:val="000000"/>
                <w:sz w:val="20"/>
              </w:rPr>
              <w:t xml:space="preserve">өткізу, пестицидтерді </w:t>
            </w:r>
            <w:r>
              <w:br/>
            </w:r>
            <w:r>
              <w:rPr>
                <w:rFonts w:ascii="Times New Roman"/>
                <w:b w:val="false"/>
                <w:i w:val="false"/>
                <w:color w:val="000000"/>
                <w:sz w:val="20"/>
              </w:rPr>
              <w:t>аэрозольдік және</w:t>
            </w:r>
            <w:r>
              <w:br/>
            </w:r>
            <w:r>
              <w:rPr>
                <w:rFonts w:ascii="Times New Roman"/>
                <w:b w:val="false"/>
                <w:i w:val="false"/>
                <w:color w:val="000000"/>
                <w:sz w:val="20"/>
              </w:rPr>
              <w:t xml:space="preserve">фумигациялық тәсілдермен </w:t>
            </w:r>
            <w:r>
              <w:br/>
            </w:r>
            <w:r>
              <w:rPr>
                <w:rFonts w:ascii="Times New Roman"/>
                <w:b w:val="false"/>
                <w:i w:val="false"/>
                <w:color w:val="000000"/>
                <w:sz w:val="20"/>
              </w:rPr>
              <w:t xml:space="preserve">қолдануға байланысты қызметті </w:t>
            </w:r>
            <w:r>
              <w:br/>
            </w:r>
            <w:r>
              <w:rPr>
                <w:rFonts w:ascii="Times New Roman"/>
                <w:b w:val="false"/>
                <w:i w:val="false"/>
                <w:color w:val="000000"/>
                <w:sz w:val="20"/>
              </w:rPr>
              <w:t xml:space="preserve">жүзеге асыруға лицензия беру" </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Заңды тұлғаның лицензияны және (немесе) лицензияға қосымшаны алуға арналған өтініші</w:t>
      </w:r>
    </w:p>
    <w:p>
      <w:pPr>
        <w:spacing w:after="0"/>
        <w:ind w:left="0"/>
        <w:jc w:val="both"/>
      </w:pPr>
      <w:r>
        <w:rPr>
          <w:rFonts w:ascii="Times New Roman"/>
          <w:b w:val="false"/>
          <w:i w:val="false"/>
          <w:color w:val="ff0000"/>
          <w:sz w:val="28"/>
        </w:rPr>
        <w:t xml:space="preserve">
      Ескерту. 2-қосымшаға өзгеріс енгізілді - ҚР Ауыл шаруашылығы министрінің 15.05.2026 </w:t>
      </w:r>
      <w:r>
        <w:rPr>
          <w:rFonts w:ascii="Times New Roman"/>
          <w:b w:val="false"/>
          <w:i w:val="false"/>
          <w:color w:val="ff0000"/>
          <w:sz w:val="28"/>
        </w:rPr>
        <w:t>№ 191</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(кімге) ___________________________________________________________________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xml:space="preserve">
      (кімнен)___________________________________________________________________ </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w:t>
      </w:r>
    </w:p>
    <w:p>
      <w:pPr>
        <w:spacing w:after="0"/>
        <w:ind w:left="0"/>
        <w:jc w:val="both"/>
      </w:pPr>
      <w:r>
        <w:rPr>
          <w:rFonts w:ascii="Times New Roman"/>
          <w:b w:val="false"/>
          <w:i w:val="false"/>
          <w:color w:val="000000"/>
          <w:sz w:val="28"/>
        </w:rPr>
        <w:t>
      орналасқан жері, бизнес сәйкестендіру нөмірі, заңды тұлғаның бизнес сәйкестендіру</w:t>
      </w:r>
    </w:p>
    <w:p>
      <w:pPr>
        <w:spacing w:after="0"/>
        <w:ind w:left="0"/>
        <w:jc w:val="both"/>
      </w:pPr>
      <w:r>
        <w:rPr>
          <w:rFonts w:ascii="Times New Roman"/>
          <w:b w:val="false"/>
          <w:i w:val="false"/>
          <w:color w:val="000000"/>
          <w:sz w:val="28"/>
        </w:rPr>
        <w:t>
      нөмірі болмаған жағдайда, шетелдік заңды тұлға филиалының немесе</w:t>
      </w:r>
    </w:p>
    <w:p>
      <w:pPr>
        <w:spacing w:after="0"/>
        <w:ind w:left="0"/>
        <w:jc w:val="both"/>
      </w:pPr>
      <w:r>
        <w:rPr>
          <w:rFonts w:ascii="Times New Roman"/>
          <w:b w:val="false"/>
          <w:i w:val="false"/>
          <w:color w:val="000000"/>
          <w:sz w:val="28"/>
        </w:rPr>
        <w:t>
      өкілдігінің бизнес сәйкестендіру нөмірі)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(қызмет түрінің және (немесе) қызметтің кіші түрінің (лерінің) толық атауын көрсету)</w:t>
      </w:r>
    </w:p>
    <w:p>
      <w:pPr>
        <w:spacing w:after="0"/>
        <w:ind w:left="0"/>
        <w:jc w:val="both"/>
      </w:pPr>
      <w:r>
        <w:rPr>
          <w:rFonts w:ascii="Times New Roman"/>
          <w:b w:val="false"/>
          <w:i w:val="false"/>
          <w:color w:val="000000"/>
          <w:sz w:val="28"/>
        </w:rPr>
        <w:t>
      жүзеге асыруға лицензия және (немесе) лицензияға қосымша беруіңізді сұраймын</w:t>
      </w:r>
    </w:p>
    <w:p>
      <w:pPr>
        <w:spacing w:after="0"/>
        <w:ind w:left="0"/>
        <w:jc w:val="both"/>
      </w:pPr>
      <w:r>
        <w:rPr>
          <w:rFonts w:ascii="Times New Roman"/>
          <w:b w:val="false"/>
          <w:i w:val="false"/>
          <w:color w:val="000000"/>
          <w:sz w:val="28"/>
        </w:rPr>
        <w:t xml:space="preserve">
      Заңды тұлғаның мекенжайы _________________________________________________ </w:t>
      </w:r>
    </w:p>
    <w:p>
      <w:pPr>
        <w:spacing w:after="0"/>
        <w:ind w:left="0"/>
        <w:jc w:val="both"/>
      </w:pPr>
      <w:r>
        <w:rPr>
          <w:rFonts w:ascii="Times New Roman"/>
          <w:b w:val="false"/>
          <w:i w:val="false"/>
          <w:color w:val="000000"/>
          <w:sz w:val="28"/>
        </w:rPr>
        <w:t xml:space="preserve">
      (почталық индексі, ел (шетелдік заңды тұлға үшін), облыс, қала, аудан, елді мекен, </w:t>
      </w:r>
    </w:p>
    <w:p>
      <w:pPr>
        <w:spacing w:after="0"/>
        <w:ind w:left="0"/>
        <w:jc w:val="both"/>
      </w:pPr>
      <w:r>
        <w:rPr>
          <w:rFonts w:ascii="Times New Roman"/>
          <w:b w:val="false"/>
          <w:i w:val="false"/>
          <w:color w:val="000000"/>
          <w:sz w:val="28"/>
        </w:rPr>
        <w:t>
      көше атауы, үйдің/ғимараттың (стационарлық үй-жайдың) нөмірі)</w:t>
      </w:r>
    </w:p>
    <w:p>
      <w:pPr>
        <w:spacing w:after="0"/>
        <w:ind w:left="0"/>
        <w:jc w:val="both"/>
      </w:pPr>
      <w:r>
        <w:rPr>
          <w:rFonts w:ascii="Times New Roman"/>
          <w:b w:val="false"/>
          <w:i w:val="false"/>
          <w:color w:val="000000"/>
          <w:sz w:val="28"/>
        </w:rPr>
        <w:t>
      Электрондық почтасы ______________________________________________________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______________________________________________________________</w:t>
      </w:r>
    </w:p>
    <w:p>
      <w:pPr>
        <w:spacing w:after="0"/>
        <w:ind w:left="0"/>
        <w:jc w:val="both"/>
      </w:pPr>
      <w:r>
        <w:rPr>
          <w:rFonts w:ascii="Times New Roman"/>
          <w:b w:val="false"/>
          <w:i w:val="false"/>
          <w:color w:val="000000"/>
          <w:sz w:val="28"/>
        </w:rPr>
        <w:t>
      Факсы ____________________________________________________________________</w:t>
      </w:r>
    </w:p>
    <w:p>
      <w:pPr>
        <w:spacing w:after="0"/>
        <w:ind w:left="0"/>
        <w:jc w:val="both"/>
      </w:pPr>
      <w:r>
        <w:rPr>
          <w:rFonts w:ascii="Times New Roman"/>
          <w:b w:val="false"/>
          <w:i w:val="false"/>
          <w:color w:val="000000"/>
          <w:sz w:val="28"/>
        </w:rPr>
        <w:t xml:space="preserve">
      Банктік шоты ______________________________________________________________ </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іс-қимылдарды (операцияларды) жүзеге асыратын объектінің мекенжайы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(почталық индексі, облыс, қала, аудан, елді мекен, көше атауы, үйдің/ ғимараттың</w:t>
      </w:r>
    </w:p>
    <w:p>
      <w:pPr>
        <w:spacing w:after="0"/>
        <w:ind w:left="0"/>
        <w:jc w:val="both"/>
      </w:pPr>
      <w:r>
        <w:rPr>
          <w:rFonts w:ascii="Times New Roman"/>
          <w:b w:val="false"/>
          <w:i w:val="false"/>
          <w:color w:val="000000"/>
          <w:sz w:val="28"/>
        </w:rPr>
        <w:t>
      (стационарлық үй-жайдың) нөмірі)</w:t>
      </w:r>
    </w:p>
    <w:p>
      <w:pPr>
        <w:spacing w:after="0"/>
        <w:ind w:left="0"/>
        <w:jc w:val="both"/>
      </w:pPr>
      <w:r>
        <w:rPr>
          <w:rFonts w:ascii="Times New Roman"/>
          <w:b w:val="false"/>
          <w:i w:val="false"/>
          <w:color w:val="000000"/>
          <w:sz w:val="28"/>
        </w:rPr>
        <w:t>
      ______ парақ қоса беріледі.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барлық көрсетілген деректер ресми байланыс деректері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көрсетілетін қызметті алушыға қызметтің лицензияланатын түрімен және (немесе) кіші түрімен айналысуға сот тыйым салмағандығы;</w:t>
      </w:r>
    </w:p>
    <w:p>
      <w:pPr>
        <w:spacing w:after="0"/>
        <w:ind w:left="0"/>
        <w:jc w:val="both"/>
      </w:pPr>
      <w:r>
        <w:rPr>
          <w:rFonts w:ascii="Times New Roman"/>
          <w:b w:val="false"/>
          <w:i w:val="false"/>
          <w:color w:val="000000"/>
          <w:sz w:val="28"/>
        </w:rPr>
        <w:t>
      барлық қоса беріліп отырған құжаттардың шындыққа сәйкес келетіндігі және жарамды болып табылатындығы;</w:t>
      </w:r>
    </w:p>
    <w:p>
      <w:pPr>
        <w:spacing w:after="0"/>
        <w:ind w:left="0"/>
        <w:jc w:val="both"/>
      </w:pPr>
      <w:r>
        <w:rPr>
          <w:rFonts w:ascii="Times New Roman"/>
          <w:b w:val="false"/>
          <w:i w:val="false"/>
          <w:color w:val="000000"/>
          <w:sz w:val="28"/>
        </w:rPr>
        <w:t>
      көрсетілетін қызметті алушының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 беретіндігі расталады.</w:t>
      </w:r>
    </w:p>
    <w:p>
      <w:pPr>
        <w:spacing w:after="0"/>
        <w:ind w:left="0"/>
        <w:jc w:val="both"/>
      </w:pPr>
      <w:r>
        <w:rPr>
          <w:rFonts w:ascii="Times New Roman"/>
          <w:b w:val="false"/>
          <w:i w:val="false"/>
          <w:color w:val="000000"/>
          <w:sz w:val="28"/>
        </w:rPr>
        <w:t xml:space="preserve">
      Басшы _________________________ ______________________________ </w:t>
      </w:r>
    </w:p>
    <w:p>
      <w:pPr>
        <w:spacing w:after="0"/>
        <w:ind w:left="0"/>
        <w:jc w:val="both"/>
      </w:pPr>
      <w:r>
        <w:rPr>
          <w:rFonts w:ascii="Times New Roman"/>
          <w:b w:val="false"/>
          <w:i w:val="false"/>
          <w:color w:val="000000"/>
          <w:sz w:val="28"/>
        </w:rPr>
        <w:t>
      (электрондық цифрлық қолтаңба) (аты, әкесінің аты (бар болса), тегі)</w:t>
      </w:r>
    </w:p>
    <w:p>
      <w:pPr>
        <w:spacing w:after="0"/>
        <w:ind w:left="0"/>
        <w:jc w:val="both"/>
      </w:pPr>
      <w:r>
        <w:rPr>
          <w:rFonts w:ascii="Times New Roman"/>
          <w:b w:val="false"/>
          <w:i w:val="false"/>
          <w:color w:val="000000"/>
          <w:sz w:val="28"/>
        </w:rPr>
        <w:t>
      Толтырылған күні: 20__ жылғы "__"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"Пестицидтерді өндіру</w:t>
            </w:r>
            <w:r>
              <w:br/>
            </w:r>
            <w:r>
              <w:rPr>
                <w:rFonts w:ascii="Times New Roman"/>
                <w:b w:val="false"/>
                <w:i w:val="false"/>
                <w:color w:val="000000"/>
                <w:sz w:val="20"/>
              </w:rPr>
              <w:t xml:space="preserve">(формуляциялау), пестицидтерді </w:t>
            </w:r>
            <w:r>
              <w:br/>
            </w:r>
            <w:r>
              <w:rPr>
                <w:rFonts w:ascii="Times New Roman"/>
                <w:b w:val="false"/>
                <w:i w:val="false"/>
                <w:color w:val="000000"/>
                <w:sz w:val="20"/>
              </w:rPr>
              <w:t xml:space="preserve">өткізу, пестицидтерді </w:t>
            </w:r>
            <w:r>
              <w:br/>
            </w:r>
            <w:r>
              <w:rPr>
                <w:rFonts w:ascii="Times New Roman"/>
                <w:b w:val="false"/>
                <w:i w:val="false"/>
                <w:color w:val="000000"/>
                <w:sz w:val="20"/>
              </w:rPr>
              <w:t>аэрозольдік және</w:t>
            </w:r>
            <w:r>
              <w:br/>
            </w:r>
            <w:r>
              <w:rPr>
                <w:rFonts w:ascii="Times New Roman"/>
                <w:b w:val="false"/>
                <w:i w:val="false"/>
                <w:color w:val="000000"/>
                <w:sz w:val="20"/>
              </w:rPr>
              <w:t xml:space="preserve">фумигациялық тәсілдермен </w:t>
            </w:r>
            <w:r>
              <w:br/>
            </w:r>
            <w:r>
              <w:rPr>
                <w:rFonts w:ascii="Times New Roman"/>
                <w:b w:val="false"/>
                <w:i w:val="false"/>
                <w:color w:val="000000"/>
                <w:sz w:val="20"/>
              </w:rPr>
              <w:t xml:space="preserve">қолдануға байланысты қызметті </w:t>
            </w:r>
            <w:r>
              <w:br/>
            </w:r>
            <w:r>
              <w:rPr>
                <w:rFonts w:ascii="Times New Roman"/>
                <w:b w:val="false"/>
                <w:i w:val="false"/>
                <w:color w:val="000000"/>
                <w:sz w:val="20"/>
              </w:rPr>
              <w:t xml:space="preserve">жүзеге асыруға лицензия беру" </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w:t>
            </w:r>
          </w:p>
        </w:tc>
      </w:tr>
    </w:tbl>
    <w:p>
      <w:pPr>
        <w:spacing w:after="0"/>
        <w:ind w:left="0"/>
        <w:jc w:val="left"/>
      </w:pPr>
      <w:r>
        <w:rPr>
          <w:rFonts w:ascii="Times New Roman"/>
          <w:b/>
          <w:i w:val="false"/>
          <w:color w:val="000000"/>
        </w:rPr>
        <w:t xml:space="preserve"> Жеке тұлғаның лицензияны және (немесе) лицензияға қосымшаны қайта ресімдеуге арналған өтініші</w:t>
      </w:r>
    </w:p>
    <w:p>
      <w:pPr>
        <w:spacing w:after="0"/>
        <w:ind w:left="0"/>
        <w:jc w:val="both"/>
      </w:pPr>
      <w:r>
        <w:rPr>
          <w:rFonts w:ascii="Times New Roman"/>
          <w:b w:val="false"/>
          <w:i w:val="false"/>
          <w:color w:val="ff0000"/>
          <w:sz w:val="28"/>
        </w:rPr>
        <w:t xml:space="preserve">
      Ескерту. 3-қосымшаға өзгеріс енгізілді - ҚР Ауыл шаруашылығы министрінің 15.05.2026 </w:t>
      </w:r>
      <w:r>
        <w:rPr>
          <w:rFonts w:ascii="Times New Roman"/>
          <w:b w:val="false"/>
          <w:i w:val="false"/>
          <w:color w:val="ff0000"/>
          <w:sz w:val="28"/>
        </w:rPr>
        <w:t>№ 191</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(кімге) ___________________________________________________________________ </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xml:space="preserve">
      (кімнен)__________________________________________________________________ </w:t>
      </w:r>
    </w:p>
    <w:p>
      <w:pPr>
        <w:spacing w:after="0"/>
        <w:ind w:left="0"/>
        <w:jc w:val="both"/>
      </w:pPr>
      <w:r>
        <w:rPr>
          <w:rFonts w:ascii="Times New Roman"/>
          <w:b w:val="false"/>
          <w:i w:val="false"/>
          <w:color w:val="000000"/>
          <w:sz w:val="28"/>
        </w:rPr>
        <w:t>
      (жеке тұлғаның аты, әкесiнiң аты (бар болса), тегі, жеке сәйкестендіру нөмірі)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(қызмет түрiнің және (немесе) қызметтің кiшi түрiнің (лерінің) толық атауы)</w:t>
      </w:r>
    </w:p>
    <w:p>
      <w:pPr>
        <w:spacing w:after="0"/>
        <w:ind w:left="0"/>
        <w:jc w:val="both"/>
      </w:pPr>
      <w:r>
        <w:rPr>
          <w:rFonts w:ascii="Times New Roman"/>
          <w:b w:val="false"/>
          <w:i w:val="false"/>
          <w:color w:val="000000"/>
          <w:sz w:val="28"/>
        </w:rPr>
        <w:t>
      _____________________________________________________ жүзеге асыруға арналған</w:t>
      </w:r>
    </w:p>
    <w:p>
      <w:pPr>
        <w:spacing w:after="0"/>
        <w:ind w:left="0"/>
        <w:jc w:val="both"/>
      </w:pPr>
      <w:r>
        <w:rPr>
          <w:rFonts w:ascii="Times New Roman"/>
          <w:b w:val="false"/>
          <w:i w:val="false"/>
          <w:color w:val="000000"/>
          <w:sz w:val="28"/>
        </w:rPr>
        <w:t>
      20___жылғы ___ _________ берілген №_____________________________________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(лицензияның және (немесе) лицензияға қосымшалардың нөмірі(лері), берілген</w:t>
      </w:r>
    </w:p>
    <w:p>
      <w:pPr>
        <w:spacing w:after="0"/>
        <w:ind w:left="0"/>
        <w:jc w:val="both"/>
      </w:pPr>
      <w:r>
        <w:rPr>
          <w:rFonts w:ascii="Times New Roman"/>
          <w:b w:val="false"/>
          <w:i w:val="false"/>
          <w:color w:val="000000"/>
          <w:sz w:val="28"/>
        </w:rPr>
        <w:t>
      күні, лицензияны және (немесе) лицензияға қосымшаны (ларды) берген</w:t>
      </w:r>
    </w:p>
    <w:p>
      <w:pPr>
        <w:spacing w:after="0"/>
        <w:ind w:left="0"/>
        <w:jc w:val="both"/>
      </w:pPr>
      <w:r>
        <w:rPr>
          <w:rFonts w:ascii="Times New Roman"/>
          <w:b w:val="false"/>
          <w:i w:val="false"/>
          <w:color w:val="000000"/>
          <w:sz w:val="28"/>
        </w:rPr>
        <w:t>
      лицензиярдың атауы)</w:t>
      </w:r>
    </w:p>
    <w:p>
      <w:pPr>
        <w:spacing w:after="0"/>
        <w:ind w:left="0"/>
        <w:jc w:val="both"/>
      </w:pPr>
      <w:r>
        <w:rPr>
          <w:rFonts w:ascii="Times New Roman"/>
          <w:b w:val="false"/>
          <w:i w:val="false"/>
          <w:color w:val="000000"/>
          <w:sz w:val="28"/>
        </w:rPr>
        <w:t xml:space="preserve">
      лицензияны және (немесе) лицензияға қосымшаны(ларды) (керегінің астын сызу) </w:t>
      </w:r>
    </w:p>
    <w:p>
      <w:pPr>
        <w:spacing w:after="0"/>
        <w:ind w:left="0"/>
        <w:jc w:val="both"/>
      </w:pPr>
      <w:r>
        <w:rPr>
          <w:rFonts w:ascii="Times New Roman"/>
          <w:b w:val="false"/>
          <w:i w:val="false"/>
          <w:color w:val="000000"/>
          <w:sz w:val="28"/>
        </w:rPr>
        <w:t>
      мынадай негіз (дер) бойынша (тиісті ұяшықта Х көрсетіңіз) қайта ресімдеуді сұраймын:</w:t>
      </w:r>
    </w:p>
    <w:p>
      <w:pPr>
        <w:spacing w:after="0"/>
        <w:ind w:left="0"/>
        <w:jc w:val="both"/>
      </w:pPr>
      <w:r>
        <w:rPr>
          <w:rFonts w:ascii="Times New Roman"/>
          <w:b w:val="false"/>
          <w:i w:val="false"/>
          <w:color w:val="000000"/>
          <w:sz w:val="28"/>
        </w:rPr>
        <w:t>
      1) жеке тұлға-лицензиаттың аты, әкесінің аты (бар болса), тегінің өзгеруі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2) дара кәсіпкер-лицензиаттың қайта тіркелуі, оның атауының өзгеруі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дара кәсіпкер-лицензиаттың қайта тіркелуі, оның заңды мекенжайының өзгеруі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қызмет түрі атауының өзгеруі ______________________________________________</w:t>
      </w:r>
    </w:p>
    <w:p>
      <w:pPr>
        <w:spacing w:after="0"/>
        <w:ind w:left="0"/>
        <w:jc w:val="both"/>
      </w:pPr>
      <w:r>
        <w:rPr>
          <w:rFonts w:ascii="Times New Roman"/>
          <w:b w:val="false"/>
          <w:i w:val="false"/>
          <w:color w:val="000000"/>
          <w:sz w:val="28"/>
        </w:rPr>
        <w:t>
      5) қызметтің кіші түрі атауының өзгеруі ________________________________________</w:t>
      </w:r>
    </w:p>
    <w:p>
      <w:pPr>
        <w:spacing w:after="0"/>
        <w:ind w:left="0"/>
        <w:jc w:val="both"/>
      </w:pPr>
      <w:r>
        <w:rPr>
          <w:rFonts w:ascii="Times New Roman"/>
          <w:b w:val="false"/>
          <w:i w:val="false"/>
          <w:color w:val="000000"/>
          <w:sz w:val="28"/>
        </w:rPr>
        <w:t>
      Жеке тұлғаның тұрғылықты мекенжайы 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(почталық индексі, облыс, қала, аудан, елді мекен, көше атауы, үйдің/ ғимараттың нөмірі)</w:t>
      </w:r>
    </w:p>
    <w:p>
      <w:pPr>
        <w:spacing w:after="0"/>
        <w:ind w:left="0"/>
        <w:jc w:val="both"/>
      </w:pPr>
      <w:r>
        <w:rPr>
          <w:rFonts w:ascii="Times New Roman"/>
          <w:b w:val="false"/>
          <w:i w:val="false"/>
          <w:color w:val="000000"/>
          <w:sz w:val="28"/>
        </w:rPr>
        <w:t>
      Электрондық почтасы ______________________________________________________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_____________________________________________________________</w:t>
      </w:r>
    </w:p>
    <w:p>
      <w:pPr>
        <w:spacing w:after="0"/>
        <w:ind w:left="0"/>
        <w:jc w:val="both"/>
      </w:pPr>
      <w:r>
        <w:rPr>
          <w:rFonts w:ascii="Times New Roman"/>
          <w:b w:val="false"/>
          <w:i w:val="false"/>
          <w:color w:val="000000"/>
          <w:sz w:val="28"/>
        </w:rPr>
        <w:t>
      Факсы ___________________________________________________________________</w:t>
      </w:r>
    </w:p>
    <w:p>
      <w:pPr>
        <w:spacing w:after="0"/>
        <w:ind w:left="0"/>
        <w:jc w:val="both"/>
      </w:pPr>
      <w:r>
        <w:rPr>
          <w:rFonts w:ascii="Times New Roman"/>
          <w:b w:val="false"/>
          <w:i w:val="false"/>
          <w:color w:val="000000"/>
          <w:sz w:val="28"/>
        </w:rPr>
        <w:t xml:space="preserve">
      Банктік шоты _____________________________________________________________ </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іс-қимылдарды (операцияларды) жүзеге асыратын объектінің мекенжайы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(почталық индексі, облыс, қала, аудан, елді мекен, көше атауы, үйдің/ғимараттың</w:t>
      </w:r>
    </w:p>
    <w:p>
      <w:pPr>
        <w:spacing w:after="0"/>
        <w:ind w:left="0"/>
        <w:jc w:val="both"/>
      </w:pPr>
      <w:r>
        <w:rPr>
          <w:rFonts w:ascii="Times New Roman"/>
          <w:b w:val="false"/>
          <w:i w:val="false"/>
          <w:color w:val="000000"/>
          <w:sz w:val="28"/>
        </w:rPr>
        <w:t>
      (стационарлық үй-жайдың) нөмірі)</w:t>
      </w:r>
    </w:p>
    <w:p>
      <w:pPr>
        <w:spacing w:after="0"/>
        <w:ind w:left="0"/>
        <w:jc w:val="both"/>
      </w:pPr>
      <w:r>
        <w:rPr>
          <w:rFonts w:ascii="Times New Roman"/>
          <w:b w:val="false"/>
          <w:i w:val="false"/>
          <w:color w:val="000000"/>
          <w:sz w:val="28"/>
        </w:rPr>
        <w:t>
       ______ парақ қоса беріледі.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барлық көрсетілген деректер ресми байланыс деректері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көрсетілетін қызметті алушыға қызметтің лицензияланатын түрімен және (немесе) кіші түрімен айналысуға сот тыйым салмағандығы;</w:t>
      </w:r>
    </w:p>
    <w:p>
      <w:pPr>
        <w:spacing w:after="0"/>
        <w:ind w:left="0"/>
        <w:jc w:val="both"/>
      </w:pPr>
      <w:r>
        <w:rPr>
          <w:rFonts w:ascii="Times New Roman"/>
          <w:b w:val="false"/>
          <w:i w:val="false"/>
          <w:color w:val="000000"/>
          <w:sz w:val="28"/>
        </w:rPr>
        <w:t>
      барлық қоса беріліп отырған құжаттардың шындыққа сәйкес келетіндігі және жарамды болып табылатындығы;</w:t>
      </w:r>
    </w:p>
    <w:p>
      <w:pPr>
        <w:spacing w:after="0"/>
        <w:ind w:left="0"/>
        <w:jc w:val="both"/>
      </w:pPr>
      <w:r>
        <w:rPr>
          <w:rFonts w:ascii="Times New Roman"/>
          <w:b w:val="false"/>
          <w:i w:val="false"/>
          <w:color w:val="000000"/>
          <w:sz w:val="28"/>
        </w:rPr>
        <w:t>
      көрсетілетін қызметті алушының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 беретіндігі расталады.</w:t>
      </w:r>
    </w:p>
    <w:p>
      <w:pPr>
        <w:spacing w:after="0"/>
        <w:ind w:left="0"/>
        <w:jc w:val="both"/>
      </w:pPr>
      <w:r>
        <w:rPr>
          <w:rFonts w:ascii="Times New Roman"/>
          <w:b w:val="false"/>
          <w:i w:val="false"/>
          <w:color w:val="000000"/>
          <w:sz w:val="28"/>
        </w:rPr>
        <w:t xml:space="preserve">
      Жеке тұлға </w:t>
      </w:r>
    </w:p>
    <w:p>
      <w:pPr>
        <w:spacing w:after="0"/>
        <w:ind w:left="0"/>
        <w:jc w:val="both"/>
      </w:pPr>
      <w:r>
        <w:rPr>
          <w:rFonts w:ascii="Times New Roman"/>
          <w:b w:val="false"/>
          <w:i w:val="false"/>
          <w:color w:val="000000"/>
          <w:sz w:val="28"/>
        </w:rPr>
        <w:t xml:space="preserve">
      _____________________________             ____________________________________ </w:t>
      </w:r>
    </w:p>
    <w:p>
      <w:pPr>
        <w:spacing w:after="0"/>
        <w:ind w:left="0"/>
        <w:jc w:val="both"/>
      </w:pPr>
      <w:r>
        <w:rPr>
          <w:rFonts w:ascii="Times New Roman"/>
          <w:b w:val="false"/>
          <w:i w:val="false"/>
          <w:color w:val="000000"/>
          <w:sz w:val="28"/>
        </w:rPr>
        <w:t>
      (электрондық цифрлық қолтаңба)             (аты, әкесінің аты (бар болса), тегі)</w:t>
      </w:r>
    </w:p>
    <w:p>
      <w:pPr>
        <w:spacing w:after="0"/>
        <w:ind w:left="0"/>
        <w:jc w:val="both"/>
      </w:pPr>
      <w:r>
        <w:rPr>
          <w:rFonts w:ascii="Times New Roman"/>
          <w:b w:val="false"/>
          <w:i w:val="false"/>
          <w:color w:val="000000"/>
          <w:sz w:val="28"/>
        </w:rPr>
        <w:t>
      Толтырылған күні: 20__ жылғы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"Пестицидтерді өндіру</w:t>
            </w:r>
            <w:r>
              <w:br/>
            </w:r>
            <w:r>
              <w:rPr>
                <w:rFonts w:ascii="Times New Roman"/>
                <w:b w:val="false"/>
                <w:i w:val="false"/>
                <w:color w:val="000000"/>
                <w:sz w:val="20"/>
              </w:rPr>
              <w:t xml:space="preserve">(формуляциялау), пестицидтерді </w:t>
            </w:r>
            <w:r>
              <w:br/>
            </w:r>
            <w:r>
              <w:rPr>
                <w:rFonts w:ascii="Times New Roman"/>
                <w:b w:val="false"/>
                <w:i w:val="false"/>
                <w:color w:val="000000"/>
                <w:sz w:val="20"/>
              </w:rPr>
              <w:t xml:space="preserve">өткізу, пестицидтерді </w:t>
            </w:r>
            <w:r>
              <w:br/>
            </w:r>
            <w:r>
              <w:rPr>
                <w:rFonts w:ascii="Times New Roman"/>
                <w:b w:val="false"/>
                <w:i w:val="false"/>
                <w:color w:val="000000"/>
                <w:sz w:val="20"/>
              </w:rPr>
              <w:t>аэрозольдік және</w:t>
            </w:r>
            <w:r>
              <w:br/>
            </w:r>
            <w:r>
              <w:rPr>
                <w:rFonts w:ascii="Times New Roman"/>
                <w:b w:val="false"/>
                <w:i w:val="false"/>
                <w:color w:val="000000"/>
                <w:sz w:val="20"/>
              </w:rPr>
              <w:t xml:space="preserve">фумигациялық тәсілдермен </w:t>
            </w:r>
            <w:r>
              <w:br/>
            </w:r>
            <w:r>
              <w:rPr>
                <w:rFonts w:ascii="Times New Roman"/>
                <w:b w:val="false"/>
                <w:i w:val="false"/>
                <w:color w:val="000000"/>
                <w:sz w:val="20"/>
              </w:rPr>
              <w:t xml:space="preserve">қолдануға байланысты қызметті </w:t>
            </w:r>
            <w:r>
              <w:br/>
            </w:r>
            <w:r>
              <w:rPr>
                <w:rFonts w:ascii="Times New Roman"/>
                <w:b w:val="false"/>
                <w:i w:val="false"/>
                <w:color w:val="000000"/>
                <w:sz w:val="20"/>
              </w:rPr>
              <w:t xml:space="preserve">жүзеге асыруға лицензия беру" </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Заңды тұлғаның лицензияны және (немесе) лицензияға қосымшаны қайта ресімдеуге арналған өтініші</w:t>
      </w:r>
    </w:p>
    <w:p>
      <w:pPr>
        <w:spacing w:after="0"/>
        <w:ind w:left="0"/>
        <w:jc w:val="both"/>
      </w:pPr>
      <w:r>
        <w:rPr>
          <w:rFonts w:ascii="Times New Roman"/>
          <w:b w:val="false"/>
          <w:i w:val="false"/>
          <w:color w:val="ff0000"/>
          <w:sz w:val="28"/>
        </w:rPr>
        <w:t xml:space="preserve">
      Ескерту. 4-қосымшаға өзгеріс енгізілді - ҚР Ауыл шаруашылығы министрінің 15.05.2026 </w:t>
      </w:r>
      <w:r>
        <w:rPr>
          <w:rFonts w:ascii="Times New Roman"/>
          <w:b w:val="false"/>
          <w:i w:val="false"/>
          <w:color w:val="ff0000"/>
          <w:sz w:val="28"/>
        </w:rPr>
        <w:t>№ 191</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(кімге) ____________________________________________________________________ </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xml:space="preserve">
      (кімнен) __________________________________________________________________ </w:t>
      </w:r>
    </w:p>
    <w:p>
      <w:pPr>
        <w:spacing w:after="0"/>
        <w:ind w:left="0"/>
        <w:jc w:val="both"/>
      </w:pPr>
      <w:r>
        <w:rPr>
          <w:rFonts w:ascii="Times New Roman"/>
          <w:b w:val="false"/>
          <w:i w:val="false"/>
          <w:color w:val="000000"/>
          <w:sz w:val="28"/>
        </w:rPr>
        <w:t>
      (заңды тұлғаның (оның ішінде шетелдік заңды тұлғаның) толық</w:t>
      </w:r>
    </w:p>
    <w:p>
      <w:pPr>
        <w:spacing w:after="0"/>
        <w:ind w:left="0"/>
        <w:jc w:val="both"/>
      </w:pPr>
      <w:r>
        <w:rPr>
          <w:rFonts w:ascii="Times New Roman"/>
          <w:b w:val="false"/>
          <w:i w:val="false"/>
          <w:color w:val="000000"/>
          <w:sz w:val="28"/>
        </w:rPr>
        <w:t>
      атауы, орналасқан жері, бизнес сәйкестендіру нөмірі, заңды тұлғаның бизнес</w:t>
      </w:r>
    </w:p>
    <w:p>
      <w:pPr>
        <w:spacing w:after="0"/>
        <w:ind w:left="0"/>
        <w:jc w:val="both"/>
      </w:pPr>
      <w:r>
        <w:rPr>
          <w:rFonts w:ascii="Times New Roman"/>
          <w:b w:val="false"/>
          <w:i w:val="false"/>
          <w:color w:val="000000"/>
          <w:sz w:val="28"/>
        </w:rPr>
        <w:t>
      сәйкестендіру нөмірі болмаған жағдайда, шетелдік заңды тұлға филиалының</w:t>
      </w:r>
    </w:p>
    <w:p>
      <w:pPr>
        <w:spacing w:after="0"/>
        <w:ind w:left="0"/>
        <w:jc w:val="both"/>
      </w:pPr>
      <w:r>
        <w:rPr>
          <w:rFonts w:ascii="Times New Roman"/>
          <w:b w:val="false"/>
          <w:i w:val="false"/>
          <w:color w:val="000000"/>
          <w:sz w:val="28"/>
        </w:rPr>
        <w:t>
      немесе өкілдігінің бизнес сәйкестендіру нөмірі)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(қызмет түрiнің және (немесе) қызметтің кiшi түрiнің (лерінің) толық атауы)</w:t>
      </w:r>
    </w:p>
    <w:p>
      <w:pPr>
        <w:spacing w:after="0"/>
        <w:ind w:left="0"/>
        <w:jc w:val="both"/>
      </w:pPr>
      <w:r>
        <w:rPr>
          <w:rFonts w:ascii="Times New Roman"/>
          <w:b w:val="false"/>
          <w:i w:val="false"/>
          <w:color w:val="000000"/>
          <w:sz w:val="28"/>
        </w:rPr>
        <w:t>
      ____________________________________________________ жүзеге асыруға арналған</w:t>
      </w:r>
    </w:p>
    <w:p>
      <w:pPr>
        <w:spacing w:after="0"/>
        <w:ind w:left="0"/>
        <w:jc w:val="both"/>
      </w:pPr>
      <w:r>
        <w:rPr>
          <w:rFonts w:ascii="Times New Roman"/>
          <w:b w:val="false"/>
          <w:i w:val="false"/>
          <w:color w:val="000000"/>
          <w:sz w:val="28"/>
        </w:rPr>
        <w:t>
      20___ жылғы "___" _________ берілген №__________</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(лицензияның және (немесе) лицензияға қосымшалардың нөмірі(лері), берілген күні,</w:t>
      </w:r>
    </w:p>
    <w:p>
      <w:pPr>
        <w:spacing w:after="0"/>
        <w:ind w:left="0"/>
        <w:jc w:val="both"/>
      </w:pPr>
      <w:r>
        <w:rPr>
          <w:rFonts w:ascii="Times New Roman"/>
          <w:b w:val="false"/>
          <w:i w:val="false"/>
          <w:color w:val="000000"/>
          <w:sz w:val="28"/>
        </w:rPr>
        <w:t>
      лицензияны және (немесе) лицензияға қосымшаны(ларды) берген лицензиярдың</w:t>
      </w:r>
    </w:p>
    <w:p>
      <w:pPr>
        <w:spacing w:after="0"/>
        <w:ind w:left="0"/>
        <w:jc w:val="both"/>
      </w:pPr>
      <w:r>
        <w:rPr>
          <w:rFonts w:ascii="Times New Roman"/>
          <w:b w:val="false"/>
          <w:i w:val="false"/>
          <w:color w:val="000000"/>
          <w:sz w:val="28"/>
        </w:rPr>
        <w:t>
      атауы) лицензияны және (немесе) лицензияға қосымшаны(ларды) (керегінің астын</w:t>
      </w:r>
    </w:p>
    <w:p>
      <w:pPr>
        <w:spacing w:after="0"/>
        <w:ind w:left="0"/>
        <w:jc w:val="both"/>
      </w:pPr>
      <w:r>
        <w:rPr>
          <w:rFonts w:ascii="Times New Roman"/>
          <w:b w:val="false"/>
          <w:i w:val="false"/>
          <w:color w:val="000000"/>
          <w:sz w:val="28"/>
        </w:rPr>
        <w:t>
      сызу) мынадай негіз (дер) бойынша (тиісті ұяшықта Х көрсетіңіз) қайта ресімдеуді</w:t>
      </w:r>
    </w:p>
    <w:p>
      <w:pPr>
        <w:spacing w:after="0"/>
        <w:ind w:left="0"/>
        <w:jc w:val="both"/>
      </w:pPr>
      <w:r>
        <w:rPr>
          <w:rFonts w:ascii="Times New Roman"/>
          <w:b w:val="false"/>
          <w:i w:val="false"/>
          <w:color w:val="000000"/>
          <w:sz w:val="28"/>
        </w:rPr>
        <w:t>
      сұраймын:</w:t>
      </w:r>
    </w:p>
    <w:p>
      <w:pPr>
        <w:spacing w:after="0"/>
        <w:ind w:left="0"/>
        <w:jc w:val="both"/>
      </w:pPr>
      <w:r>
        <w:rPr>
          <w:rFonts w:ascii="Times New Roman"/>
          <w:b w:val="false"/>
          <w:i w:val="false"/>
          <w:color w:val="000000"/>
          <w:sz w:val="28"/>
        </w:rPr>
        <w:t>
      1) "Рұқсаттар және хабарламалар туралы" Қазақстан Республикасы Заңының (бұдан әрі – Заң) 34-бабында айқындалған тәртіпке сәйкес заңды тұлға-лицензиатты (тиісті ұяшықта Х</w:t>
      </w:r>
    </w:p>
    <w:p>
      <w:pPr>
        <w:spacing w:after="0"/>
        <w:ind w:left="0"/>
        <w:jc w:val="both"/>
      </w:pPr>
      <w:r>
        <w:rPr>
          <w:rFonts w:ascii="Times New Roman"/>
          <w:b w:val="false"/>
          <w:i w:val="false"/>
          <w:color w:val="000000"/>
          <w:sz w:val="28"/>
        </w:rPr>
        <w:t>
      көрсетіңіз):</w:t>
      </w:r>
    </w:p>
    <w:p>
      <w:pPr>
        <w:spacing w:after="0"/>
        <w:ind w:left="0"/>
        <w:jc w:val="both"/>
      </w:pPr>
      <w:r>
        <w:rPr>
          <w:rFonts w:ascii="Times New Roman"/>
          <w:b w:val="false"/>
          <w:i w:val="false"/>
          <w:color w:val="000000"/>
          <w:sz w:val="28"/>
        </w:rPr>
        <w:t xml:space="preserve">
      бірігу _______________ </w:t>
      </w:r>
    </w:p>
    <w:p>
      <w:pPr>
        <w:spacing w:after="0"/>
        <w:ind w:left="0"/>
        <w:jc w:val="both"/>
      </w:pPr>
      <w:r>
        <w:rPr>
          <w:rFonts w:ascii="Times New Roman"/>
          <w:b w:val="false"/>
          <w:i w:val="false"/>
          <w:color w:val="000000"/>
          <w:sz w:val="28"/>
        </w:rPr>
        <w:t xml:space="preserve">
      қайта құру ___________ </w:t>
      </w:r>
    </w:p>
    <w:p>
      <w:pPr>
        <w:spacing w:after="0"/>
        <w:ind w:left="0"/>
        <w:jc w:val="both"/>
      </w:pPr>
      <w:r>
        <w:rPr>
          <w:rFonts w:ascii="Times New Roman"/>
          <w:b w:val="false"/>
          <w:i w:val="false"/>
          <w:color w:val="000000"/>
          <w:sz w:val="28"/>
        </w:rPr>
        <w:t xml:space="preserve">
      қосылу ______________ </w:t>
      </w:r>
    </w:p>
    <w:p>
      <w:pPr>
        <w:spacing w:after="0"/>
        <w:ind w:left="0"/>
        <w:jc w:val="both"/>
      </w:pPr>
      <w:r>
        <w:rPr>
          <w:rFonts w:ascii="Times New Roman"/>
          <w:b w:val="false"/>
          <w:i w:val="false"/>
          <w:color w:val="000000"/>
          <w:sz w:val="28"/>
        </w:rPr>
        <w:t xml:space="preserve">
      бөліп шығару ________ </w:t>
      </w:r>
    </w:p>
    <w:p>
      <w:pPr>
        <w:spacing w:after="0"/>
        <w:ind w:left="0"/>
        <w:jc w:val="both"/>
      </w:pPr>
      <w:r>
        <w:rPr>
          <w:rFonts w:ascii="Times New Roman"/>
          <w:b w:val="false"/>
          <w:i w:val="false"/>
          <w:color w:val="000000"/>
          <w:sz w:val="28"/>
        </w:rPr>
        <w:t>
      бөліну _____________ жолымен қайта ұйымдастыру</w:t>
      </w:r>
    </w:p>
    <w:p>
      <w:pPr>
        <w:spacing w:after="0"/>
        <w:ind w:left="0"/>
        <w:jc w:val="both"/>
      </w:pPr>
      <w:r>
        <w:rPr>
          <w:rFonts w:ascii="Times New Roman"/>
          <w:b w:val="false"/>
          <w:i w:val="false"/>
          <w:color w:val="000000"/>
          <w:sz w:val="28"/>
        </w:rPr>
        <w:t>
      2) заңды тұлға-лицензиат атауының өзгеруі _________________________________</w:t>
      </w:r>
    </w:p>
    <w:p>
      <w:pPr>
        <w:spacing w:after="0"/>
        <w:ind w:left="0"/>
        <w:jc w:val="both"/>
      </w:pPr>
      <w:r>
        <w:rPr>
          <w:rFonts w:ascii="Times New Roman"/>
          <w:b w:val="false"/>
          <w:i w:val="false"/>
          <w:color w:val="000000"/>
          <w:sz w:val="28"/>
        </w:rPr>
        <w:t>
      3) заңды тұлға-лицензиаттың орналасқан жерінің өзгеруі _____________________</w:t>
      </w:r>
    </w:p>
    <w:p>
      <w:pPr>
        <w:spacing w:after="0"/>
        <w:ind w:left="0"/>
        <w:jc w:val="both"/>
      </w:pPr>
      <w:r>
        <w:rPr>
          <w:rFonts w:ascii="Times New Roman"/>
          <w:b w:val="false"/>
          <w:i w:val="false"/>
          <w:color w:val="000000"/>
          <w:sz w:val="28"/>
        </w:rPr>
        <w:t>
      4) қызмет түрі атауының өзгеруі ___________________________________________</w:t>
      </w:r>
    </w:p>
    <w:p>
      <w:pPr>
        <w:spacing w:after="0"/>
        <w:ind w:left="0"/>
        <w:jc w:val="both"/>
      </w:pPr>
      <w:r>
        <w:rPr>
          <w:rFonts w:ascii="Times New Roman"/>
          <w:b w:val="false"/>
          <w:i w:val="false"/>
          <w:color w:val="000000"/>
          <w:sz w:val="28"/>
        </w:rPr>
        <w:t>
      5) қызметтің кіші түрі атауының өзгеруі _____________________________________</w:t>
      </w:r>
    </w:p>
    <w:p>
      <w:pPr>
        <w:spacing w:after="0"/>
        <w:ind w:left="0"/>
        <w:jc w:val="both"/>
      </w:pPr>
      <w:r>
        <w:rPr>
          <w:rFonts w:ascii="Times New Roman"/>
          <w:b w:val="false"/>
          <w:i w:val="false"/>
          <w:color w:val="000000"/>
          <w:sz w:val="28"/>
        </w:rPr>
        <w:t>
      Заңды тұлғаның мекенжайы 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(ел –шетелдік заңды тұлға үшін, почталық индексі, облыс, қала, аудан, елді мекен, көше</w:t>
      </w:r>
    </w:p>
    <w:p>
      <w:pPr>
        <w:spacing w:after="0"/>
        <w:ind w:left="0"/>
        <w:jc w:val="both"/>
      </w:pPr>
      <w:r>
        <w:rPr>
          <w:rFonts w:ascii="Times New Roman"/>
          <w:b w:val="false"/>
          <w:i w:val="false"/>
          <w:color w:val="000000"/>
          <w:sz w:val="28"/>
        </w:rPr>
        <w:t>
      атауы, үйдің/ ғимараттың (стационарлық үй-жайдың) нөмірі)</w:t>
      </w:r>
    </w:p>
    <w:p>
      <w:pPr>
        <w:spacing w:after="0"/>
        <w:ind w:left="0"/>
        <w:jc w:val="both"/>
      </w:pPr>
      <w:r>
        <w:rPr>
          <w:rFonts w:ascii="Times New Roman"/>
          <w:b w:val="false"/>
          <w:i w:val="false"/>
          <w:color w:val="000000"/>
          <w:sz w:val="28"/>
        </w:rPr>
        <w:t>
      Электрондық почтасы ____________________________________________________</w:t>
      </w:r>
    </w:p>
    <w:p>
      <w:pPr>
        <w:spacing w:after="0"/>
        <w:ind w:left="0"/>
        <w:jc w:val="both"/>
      </w:pPr>
      <w:r>
        <w:rPr>
          <w:rFonts w:ascii="Times New Roman"/>
          <w:b w:val="false"/>
          <w:i w:val="false"/>
          <w:color w:val="000000"/>
          <w:sz w:val="28"/>
        </w:rPr>
        <w:t>
      Телефондары ___________________________________________________________</w:t>
      </w:r>
    </w:p>
    <w:p>
      <w:pPr>
        <w:spacing w:after="0"/>
        <w:ind w:left="0"/>
        <w:jc w:val="both"/>
      </w:pPr>
      <w:r>
        <w:rPr>
          <w:rFonts w:ascii="Times New Roman"/>
          <w:b w:val="false"/>
          <w:i w:val="false"/>
          <w:color w:val="000000"/>
          <w:sz w:val="28"/>
        </w:rPr>
        <w:t>
      Факсы _________________________________________________________________</w:t>
      </w:r>
    </w:p>
    <w:p>
      <w:pPr>
        <w:spacing w:after="0"/>
        <w:ind w:left="0"/>
        <w:jc w:val="both"/>
      </w:pPr>
      <w:r>
        <w:rPr>
          <w:rFonts w:ascii="Times New Roman"/>
          <w:b w:val="false"/>
          <w:i w:val="false"/>
          <w:color w:val="000000"/>
          <w:sz w:val="28"/>
        </w:rPr>
        <w:t xml:space="preserve">
      Банктік шоты ___________________________________________________________ </w:t>
      </w:r>
    </w:p>
    <w:p>
      <w:pPr>
        <w:spacing w:after="0"/>
        <w:ind w:left="0"/>
        <w:jc w:val="both"/>
      </w:pPr>
      <w:r>
        <w:rPr>
          <w:rFonts w:ascii="Times New Roman"/>
          <w:b w:val="false"/>
          <w:i w:val="false"/>
          <w:color w:val="000000"/>
          <w:sz w:val="28"/>
        </w:rPr>
        <w:t>
      (шот нөмірі, банктің атауы және орналасқан жері)</w:t>
      </w:r>
    </w:p>
    <w:p>
      <w:pPr>
        <w:spacing w:after="0"/>
        <w:ind w:left="0"/>
        <w:jc w:val="both"/>
      </w:pPr>
      <w:r>
        <w:rPr>
          <w:rFonts w:ascii="Times New Roman"/>
          <w:b w:val="false"/>
          <w:i w:val="false"/>
          <w:color w:val="000000"/>
          <w:sz w:val="28"/>
        </w:rPr>
        <w:t>
      Қызметті немесе іс-қимылдарды (операцияларды) жүзеге асыратын объектінің мекенжайы</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(почталық индексі, облыс, қала, аудан, елді мекен, көше атауы, үйдің/ғимараттың</w:t>
      </w:r>
    </w:p>
    <w:p>
      <w:pPr>
        <w:spacing w:after="0"/>
        <w:ind w:left="0"/>
        <w:jc w:val="both"/>
      </w:pPr>
      <w:r>
        <w:rPr>
          <w:rFonts w:ascii="Times New Roman"/>
          <w:b w:val="false"/>
          <w:i w:val="false"/>
          <w:color w:val="000000"/>
          <w:sz w:val="28"/>
        </w:rPr>
        <w:t>
      (стационарлық үй-жайдың) нөмірі)</w:t>
      </w:r>
    </w:p>
    <w:p>
      <w:pPr>
        <w:spacing w:after="0"/>
        <w:ind w:left="0"/>
        <w:jc w:val="both"/>
      </w:pPr>
      <w:r>
        <w:rPr>
          <w:rFonts w:ascii="Times New Roman"/>
          <w:b w:val="false"/>
          <w:i w:val="false"/>
          <w:color w:val="000000"/>
          <w:sz w:val="28"/>
        </w:rPr>
        <w:t>
       ______ парақ қоса беріледі.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барлық көрсетілген деректер ресми байланыс деректері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көрсетілетін қызметті алушыға қызметтің лицензияланатын түрімен және (немесе) кіші түрімен айналысуға сот тыйым салмағандығы;</w:t>
      </w:r>
    </w:p>
    <w:p>
      <w:pPr>
        <w:spacing w:after="0"/>
        <w:ind w:left="0"/>
        <w:jc w:val="both"/>
      </w:pPr>
      <w:r>
        <w:rPr>
          <w:rFonts w:ascii="Times New Roman"/>
          <w:b w:val="false"/>
          <w:i w:val="false"/>
          <w:color w:val="000000"/>
          <w:sz w:val="28"/>
        </w:rPr>
        <w:t>
      барлық қоса беріліп отырған құжаттардың шындыққа сәйкес келетіндігі және жарамды болып табылатындығы;</w:t>
      </w:r>
    </w:p>
    <w:p>
      <w:pPr>
        <w:spacing w:after="0"/>
        <w:ind w:left="0"/>
        <w:jc w:val="both"/>
      </w:pPr>
      <w:r>
        <w:rPr>
          <w:rFonts w:ascii="Times New Roman"/>
          <w:b w:val="false"/>
          <w:i w:val="false"/>
          <w:color w:val="000000"/>
          <w:sz w:val="28"/>
        </w:rPr>
        <w:t>
      көрсетілетін қызметті алушының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 беретіндігі расталады.</w:t>
      </w:r>
    </w:p>
    <w:p>
      <w:pPr>
        <w:spacing w:after="0"/>
        <w:ind w:left="0"/>
        <w:jc w:val="both"/>
      </w:pPr>
      <w:r>
        <w:rPr>
          <w:rFonts w:ascii="Times New Roman"/>
          <w:b w:val="false"/>
          <w:i w:val="false"/>
          <w:color w:val="000000"/>
          <w:sz w:val="28"/>
        </w:rPr>
        <w:t xml:space="preserve">
      Басшы ____________________________ _____________________________________ </w:t>
      </w:r>
    </w:p>
    <w:p>
      <w:pPr>
        <w:spacing w:after="0"/>
        <w:ind w:left="0"/>
        <w:jc w:val="both"/>
      </w:pPr>
      <w:r>
        <w:rPr>
          <w:rFonts w:ascii="Times New Roman"/>
          <w:b w:val="false"/>
          <w:i w:val="false"/>
          <w:color w:val="000000"/>
          <w:sz w:val="28"/>
        </w:rPr>
        <w:t>
                  (электрондық цифрлық қолтаңба) (аты, әкесінің аты (бар болса), тегі)</w:t>
      </w:r>
    </w:p>
    <w:p>
      <w:pPr>
        <w:spacing w:after="0"/>
        <w:ind w:left="0"/>
        <w:jc w:val="both"/>
      </w:pPr>
      <w:r>
        <w:rPr>
          <w:rFonts w:ascii="Times New Roman"/>
          <w:b w:val="false"/>
          <w:i w:val="false"/>
          <w:color w:val="000000"/>
          <w:sz w:val="28"/>
        </w:rPr>
        <w:t>
      Толтырылған күні: 20__ жылғы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"Пестицидтерді өндіру</w:t>
            </w:r>
            <w:r>
              <w:br/>
            </w:r>
            <w:r>
              <w:rPr>
                <w:rFonts w:ascii="Times New Roman"/>
                <w:b w:val="false"/>
                <w:i w:val="false"/>
                <w:color w:val="000000"/>
                <w:sz w:val="20"/>
              </w:rPr>
              <w:t>(формуляциялау), пестицидтерді</w:t>
            </w:r>
            <w:r>
              <w:br/>
            </w:r>
            <w:r>
              <w:rPr>
                <w:rFonts w:ascii="Times New Roman"/>
                <w:b w:val="false"/>
                <w:i w:val="false"/>
                <w:color w:val="000000"/>
                <w:sz w:val="20"/>
              </w:rPr>
              <w:t>өткізу, пестицидтерді</w:t>
            </w:r>
            <w:r>
              <w:br/>
            </w:r>
            <w:r>
              <w:rPr>
                <w:rFonts w:ascii="Times New Roman"/>
                <w:b w:val="false"/>
                <w:i w:val="false"/>
                <w:color w:val="000000"/>
                <w:sz w:val="20"/>
              </w:rPr>
              <w:t>аэрозольдік және фумигациялық</w:t>
            </w:r>
            <w:r>
              <w:br/>
            </w:r>
            <w:r>
              <w:rPr>
                <w:rFonts w:ascii="Times New Roman"/>
                <w:b w:val="false"/>
                <w:i w:val="false"/>
                <w:color w:val="000000"/>
                <w:sz w:val="20"/>
              </w:rPr>
              <w:t>тәсілдермен қолдануға</w:t>
            </w:r>
            <w:r>
              <w:br/>
            </w:r>
            <w:r>
              <w:rPr>
                <w:rFonts w:ascii="Times New Roman"/>
                <w:b w:val="false"/>
                <w:i w:val="false"/>
                <w:color w:val="000000"/>
                <w:sz w:val="20"/>
              </w:rPr>
              <w:t>байланысты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 w:id="32"/>
    <w:p>
      <w:pPr>
        <w:spacing w:after="0"/>
        <w:ind w:left="0"/>
        <w:jc w:val="left"/>
      </w:pPr>
      <w:r>
        <w:rPr>
          <w:rFonts w:ascii="Times New Roman"/>
          <w:b/>
          <w:i w:val="false"/>
          <w:color w:val="000000"/>
        </w:rPr>
        <w:t xml:space="preserve"> Пестицидтерді өндіруге (формуляциялауға), пестицидтерді өткізуге, пестицидтерді аэрозольдік және фумигациялық тәсілдермен қолдануға арналған қызметті жүзеге асыруға лицензия</w:t>
      </w:r>
    </w:p>
    <w:bookmarkEnd w:id="32"/>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04.05.2022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20____ жылғы "___" ___________ №_____________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лицензияланатын қызмет түрінің атауы</w:t>
      </w:r>
    </w:p>
    <w:p>
      <w:pPr>
        <w:spacing w:after="0"/>
        <w:ind w:left="0"/>
        <w:jc w:val="both"/>
      </w:pPr>
      <w:r>
        <w:rPr>
          <w:rFonts w:ascii="Times New Roman"/>
          <w:b w:val="false"/>
          <w:i w:val="false"/>
          <w:color w:val="000000"/>
          <w:sz w:val="28"/>
        </w:rPr>
        <w:t>___________________________________________________________ айналысуға</w:t>
      </w:r>
    </w:p>
    <w:p>
      <w:pPr>
        <w:spacing w:after="0"/>
        <w:ind w:left="0"/>
        <w:jc w:val="both"/>
      </w:pPr>
      <w:r>
        <w:rPr>
          <w:rFonts w:ascii="Times New Roman"/>
          <w:b w:val="false"/>
          <w:i w:val="false"/>
          <w:color w:val="000000"/>
          <w:sz w:val="28"/>
        </w:rPr>
        <w:t>_______________________________________________________________ берілді</w:t>
      </w:r>
    </w:p>
    <w:p>
      <w:pPr>
        <w:spacing w:after="0"/>
        <w:ind w:left="0"/>
        <w:jc w:val="both"/>
      </w:pPr>
      <w:r>
        <w:rPr>
          <w:rFonts w:ascii="Times New Roman"/>
          <w:b w:val="false"/>
          <w:i w:val="false"/>
          <w:color w:val="000000"/>
          <w:sz w:val="28"/>
        </w:rPr>
        <w:t>(заңды тұлғаның (оның ішінде шетелдік заңды тұлғаның) толық атауы, мекенжайы, бизнес-</w:t>
      </w:r>
    </w:p>
    <w:p>
      <w:pPr>
        <w:spacing w:after="0"/>
        <w:ind w:left="0"/>
        <w:jc w:val="both"/>
      </w:pPr>
      <w:r>
        <w:rPr>
          <w:rFonts w:ascii="Times New Roman"/>
          <w:b w:val="false"/>
          <w:i w:val="false"/>
          <w:color w:val="000000"/>
          <w:sz w:val="28"/>
        </w:rPr>
        <w:t>сәйкестендіру нөмірі, заңды тұлғаның бизнес-сәйкестендіру нөмірі болмаған жағдайда –</w:t>
      </w:r>
    </w:p>
    <w:p>
      <w:pPr>
        <w:spacing w:after="0"/>
        <w:ind w:left="0"/>
        <w:jc w:val="both"/>
      </w:pPr>
      <w:r>
        <w:rPr>
          <w:rFonts w:ascii="Times New Roman"/>
          <w:b w:val="false"/>
          <w:i w:val="false"/>
          <w:color w:val="000000"/>
          <w:sz w:val="28"/>
        </w:rPr>
        <w:t>шетелдік заңды тұлға филиалының немесе өкілдігінің бизнес-сәйкестендіру нөмірі/жеке</w:t>
      </w:r>
    </w:p>
    <w:p>
      <w:pPr>
        <w:spacing w:after="0"/>
        <w:ind w:left="0"/>
        <w:jc w:val="both"/>
      </w:pPr>
      <w:r>
        <w:rPr>
          <w:rFonts w:ascii="Times New Roman"/>
          <w:b w:val="false"/>
          <w:i w:val="false"/>
          <w:color w:val="000000"/>
          <w:sz w:val="28"/>
        </w:rPr>
        <w:t xml:space="preserve">        тұлғаның толық аты, әкесінің аты (бар болса), тегі жеке сәйкестендіру нөмірі)</w:t>
      </w:r>
    </w:p>
    <w:p>
      <w:pPr>
        <w:spacing w:after="0"/>
        <w:ind w:left="0"/>
        <w:jc w:val="both"/>
      </w:pPr>
      <w:r>
        <w:rPr>
          <w:rFonts w:ascii="Times New Roman"/>
          <w:b w:val="false"/>
          <w:i w:val="false"/>
          <w:color w:val="000000"/>
          <w:sz w:val="28"/>
        </w:rPr>
        <w:t xml:space="preserve">Ескертпе:________________________________________________________  </w:t>
      </w:r>
    </w:p>
    <w:p>
      <w:pPr>
        <w:spacing w:after="0"/>
        <w:ind w:left="0"/>
        <w:jc w:val="both"/>
      </w:pPr>
      <w:r>
        <w:rPr>
          <w:rFonts w:ascii="Times New Roman"/>
          <w:b w:val="false"/>
          <w:i w:val="false"/>
          <w:color w:val="000000"/>
          <w:sz w:val="28"/>
        </w:rPr>
        <w:t xml:space="preserve">                       (иеліктен шығарылатындығы, рұқсаттың класы)  </w:t>
      </w:r>
    </w:p>
    <w:p>
      <w:pPr>
        <w:spacing w:after="0"/>
        <w:ind w:left="0"/>
        <w:jc w:val="both"/>
      </w:pPr>
      <w:r>
        <w:rPr>
          <w:rFonts w:ascii="Times New Roman"/>
          <w:b w:val="false"/>
          <w:i w:val="false"/>
          <w:color w:val="000000"/>
          <w:sz w:val="28"/>
        </w:rPr>
        <w:t xml:space="preserve">Лицензиар _______________________________________________________ </w:t>
      </w:r>
    </w:p>
    <w:p>
      <w:pPr>
        <w:spacing w:after="0"/>
        <w:ind w:left="0"/>
        <w:jc w:val="both"/>
      </w:pPr>
      <w:r>
        <w:rPr>
          <w:rFonts w:ascii="Times New Roman"/>
          <w:b w:val="false"/>
          <w:i w:val="false"/>
          <w:color w:val="000000"/>
          <w:sz w:val="28"/>
        </w:rPr>
        <w:t xml:space="preserve">                                (лицензиардың толық атауы)  </w:t>
      </w:r>
    </w:p>
    <w:p>
      <w:pPr>
        <w:spacing w:after="0"/>
        <w:ind w:left="0"/>
        <w:jc w:val="both"/>
      </w:pPr>
      <w:r>
        <w:rPr>
          <w:rFonts w:ascii="Times New Roman"/>
          <w:b w:val="false"/>
          <w:i w:val="false"/>
          <w:color w:val="000000"/>
          <w:sz w:val="28"/>
        </w:rPr>
        <w:t xml:space="preserve">Басшы (уәкiлеттi тұлға) ____________________________________________  </w:t>
      </w:r>
    </w:p>
    <w:p>
      <w:pPr>
        <w:spacing w:after="0"/>
        <w:ind w:left="0"/>
        <w:jc w:val="both"/>
      </w:pPr>
      <w:r>
        <w:rPr>
          <w:rFonts w:ascii="Times New Roman"/>
          <w:b w:val="false"/>
          <w:i w:val="false"/>
          <w:color w:val="000000"/>
          <w:sz w:val="28"/>
        </w:rPr>
        <w:t xml:space="preserve">                                               (аты, әкесiнiң аты (болған болса), тегi) </w:t>
      </w:r>
    </w:p>
    <w:p>
      <w:pPr>
        <w:spacing w:after="0"/>
        <w:ind w:left="0"/>
        <w:jc w:val="both"/>
      </w:pPr>
      <w:r>
        <w:rPr>
          <w:rFonts w:ascii="Times New Roman"/>
          <w:b w:val="false"/>
          <w:i w:val="false"/>
          <w:color w:val="000000"/>
          <w:sz w:val="28"/>
        </w:rPr>
        <w:t xml:space="preserve">Электрондық цифрлық қолтаңба ______________   </w:t>
      </w:r>
    </w:p>
    <w:p>
      <w:pPr>
        <w:spacing w:after="0"/>
        <w:ind w:left="0"/>
        <w:jc w:val="both"/>
      </w:pPr>
      <w:r>
        <w:rPr>
          <w:rFonts w:ascii="Times New Roman"/>
          <w:b w:val="false"/>
          <w:i w:val="false"/>
          <w:color w:val="000000"/>
          <w:sz w:val="28"/>
        </w:rPr>
        <w:t xml:space="preserve">Алғашқы берілген күні: _______ жылғы "____" ____________  </w:t>
      </w:r>
    </w:p>
    <w:p>
      <w:pPr>
        <w:spacing w:after="0"/>
        <w:ind w:left="0"/>
        <w:jc w:val="both"/>
      </w:pPr>
      <w:r>
        <w:rPr>
          <w:rFonts w:ascii="Times New Roman"/>
          <w:b w:val="false"/>
          <w:i w:val="false"/>
          <w:color w:val="000000"/>
          <w:sz w:val="28"/>
        </w:rPr>
        <w:t>Лицензияның қолданылу мерзімі: _______ жылғы "____" ____________</w:t>
      </w:r>
    </w:p>
    <w:p>
      <w:pPr>
        <w:spacing w:after="0"/>
        <w:ind w:left="0"/>
        <w:jc w:val="both"/>
      </w:pPr>
      <w:r>
        <w:rPr>
          <w:rFonts w:ascii="Times New Roman"/>
          <w:b w:val="false"/>
          <w:i w:val="false"/>
          <w:color w:val="000000"/>
          <w:sz w:val="28"/>
        </w:rPr>
        <w:t>Берілген орны 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"Пестицидтерді өндіру</w:t>
            </w:r>
            <w:r>
              <w:br/>
            </w:r>
            <w:r>
              <w:rPr>
                <w:rFonts w:ascii="Times New Roman"/>
                <w:b w:val="false"/>
                <w:i w:val="false"/>
                <w:color w:val="000000"/>
                <w:sz w:val="20"/>
              </w:rPr>
              <w:t>(формуляциялау), пестицидтерді</w:t>
            </w:r>
            <w:r>
              <w:br/>
            </w:r>
            <w:r>
              <w:rPr>
                <w:rFonts w:ascii="Times New Roman"/>
                <w:b w:val="false"/>
                <w:i w:val="false"/>
                <w:color w:val="000000"/>
                <w:sz w:val="20"/>
              </w:rPr>
              <w:t>өткізу, пестицидтерді</w:t>
            </w:r>
            <w:r>
              <w:br/>
            </w:r>
            <w:r>
              <w:rPr>
                <w:rFonts w:ascii="Times New Roman"/>
                <w:b w:val="false"/>
                <w:i w:val="false"/>
                <w:color w:val="000000"/>
                <w:sz w:val="20"/>
              </w:rPr>
              <w:t>аэрозольдік және фумигациялық</w:t>
            </w:r>
            <w:r>
              <w:br/>
            </w:r>
            <w:r>
              <w:rPr>
                <w:rFonts w:ascii="Times New Roman"/>
                <w:b w:val="false"/>
                <w:i w:val="false"/>
                <w:color w:val="000000"/>
                <w:sz w:val="20"/>
              </w:rPr>
              <w:t>тәсілдермен қолдануға</w:t>
            </w:r>
            <w:r>
              <w:br/>
            </w:r>
            <w:r>
              <w:rPr>
                <w:rFonts w:ascii="Times New Roman"/>
                <w:b w:val="false"/>
                <w:i w:val="false"/>
                <w:color w:val="000000"/>
                <w:sz w:val="20"/>
              </w:rPr>
              <w:t>байланысты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8" w:id="33"/>
    <w:p>
      <w:pPr>
        <w:spacing w:after="0"/>
        <w:ind w:left="0"/>
        <w:jc w:val="left"/>
      </w:pPr>
      <w:r>
        <w:rPr>
          <w:rFonts w:ascii="Times New Roman"/>
          <w:b/>
          <w:i w:val="false"/>
          <w:color w:val="000000"/>
        </w:rPr>
        <w:t xml:space="preserve"> Пестицидтерді өндіруге (формуляциялауға), пестицидтерді өткізуге, пестицидтерді аэрозольдік және фумигациялық тәсілдермен қолдануға арналған қызметті жүзеге асыруға лицензияға қосымша</w:t>
      </w:r>
    </w:p>
    <w:bookmarkEnd w:id="33"/>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04.05.2022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Лицензияның нөмірі ____________</w:t>
      </w:r>
    </w:p>
    <w:p>
      <w:pPr>
        <w:spacing w:after="0"/>
        <w:ind w:left="0"/>
        <w:jc w:val="both"/>
      </w:pPr>
      <w:r>
        <w:rPr>
          <w:rFonts w:ascii="Times New Roman"/>
          <w:b w:val="false"/>
          <w:i w:val="false"/>
          <w:color w:val="000000"/>
          <w:sz w:val="28"/>
        </w:rPr>
        <w:t>
      Лицензияның берілген күні 20__ жылғы _________________</w:t>
      </w:r>
    </w:p>
    <w:p>
      <w:pPr>
        <w:spacing w:after="0"/>
        <w:ind w:left="0"/>
        <w:jc w:val="both"/>
      </w:pPr>
      <w:r>
        <w:rPr>
          <w:rFonts w:ascii="Times New Roman"/>
          <w:b w:val="false"/>
          <w:i w:val="false"/>
          <w:color w:val="000000"/>
          <w:sz w:val="28"/>
        </w:rPr>
        <w:t>
      Лицензияланатын қызмет түрінің кіші түрі(лері)____________________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("Рұқсаттар және хабарламалар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лицензияланатын қызметтің кіші түрінің атауы)</w:t>
      </w:r>
    </w:p>
    <w:p>
      <w:pPr>
        <w:spacing w:after="0"/>
        <w:ind w:left="0"/>
        <w:jc w:val="both"/>
      </w:pPr>
      <w:r>
        <w:rPr>
          <w:rFonts w:ascii="Times New Roman"/>
          <w:b w:val="false"/>
          <w:i w:val="false"/>
          <w:color w:val="000000"/>
          <w:sz w:val="28"/>
        </w:rPr>
        <w:t>Лицензиат ___________________________________________________</w:t>
      </w:r>
    </w:p>
    <w:p>
      <w:pPr>
        <w:spacing w:after="0"/>
        <w:ind w:left="0"/>
        <w:jc w:val="both"/>
      </w:pPr>
      <w:r>
        <w:rPr>
          <w:rFonts w:ascii="Times New Roman"/>
          <w:b w:val="false"/>
          <w:i w:val="false"/>
          <w:color w:val="000000"/>
          <w:sz w:val="28"/>
        </w:rPr>
        <w:t>(заңды тұлғаның (оның ішінде шетелдік заңды тұлғаның) толық атауы, мекенжайы, бизнес-</w:t>
      </w:r>
    </w:p>
    <w:p>
      <w:pPr>
        <w:spacing w:after="0"/>
        <w:ind w:left="0"/>
        <w:jc w:val="both"/>
      </w:pPr>
      <w:r>
        <w:rPr>
          <w:rFonts w:ascii="Times New Roman"/>
          <w:b w:val="false"/>
          <w:i w:val="false"/>
          <w:color w:val="000000"/>
          <w:sz w:val="28"/>
        </w:rPr>
        <w:t>сәйкестендіру нөмірі, заңды тұлғаның бизнес-сәйкестендіру нөмірі болмаған жағдайда –</w:t>
      </w:r>
    </w:p>
    <w:p>
      <w:pPr>
        <w:spacing w:after="0"/>
        <w:ind w:left="0"/>
        <w:jc w:val="both"/>
      </w:pPr>
      <w:r>
        <w:rPr>
          <w:rFonts w:ascii="Times New Roman"/>
          <w:b w:val="false"/>
          <w:i w:val="false"/>
          <w:color w:val="000000"/>
          <w:sz w:val="28"/>
        </w:rPr>
        <w:t>шетелдік заңды тұлға филиалының немесе өкілдігінің бизнес-сәйкестендіру нөмірі/жеке</w:t>
      </w:r>
    </w:p>
    <w:p>
      <w:pPr>
        <w:spacing w:after="0"/>
        <w:ind w:left="0"/>
        <w:jc w:val="both"/>
      </w:pPr>
      <w:r>
        <w:rPr>
          <w:rFonts w:ascii="Times New Roman"/>
          <w:b w:val="false"/>
          <w:i w:val="false"/>
          <w:color w:val="000000"/>
          <w:sz w:val="28"/>
        </w:rPr>
        <w:t>тұлғаның толық аты, әкесінің аты (бар болса), тегі, жеке сәйкестендіру нөмірі)</w:t>
      </w:r>
    </w:p>
    <w:p>
      <w:pPr>
        <w:spacing w:after="0"/>
        <w:ind w:left="0"/>
        <w:jc w:val="both"/>
      </w:pPr>
    </w:p>
    <w:p>
      <w:pPr>
        <w:spacing w:after="0"/>
        <w:ind w:left="0"/>
        <w:jc w:val="both"/>
      </w:pPr>
      <w:r>
        <w:rPr>
          <w:rFonts w:ascii="Times New Roman"/>
          <w:b w:val="false"/>
          <w:i w:val="false"/>
          <w:color w:val="000000"/>
          <w:sz w:val="28"/>
        </w:rPr>
        <w:t xml:space="preserve">
      Өндiрiстік база және/немесе объект_______________________________ </w:t>
      </w:r>
    </w:p>
    <w:p>
      <w:pPr>
        <w:spacing w:after="0"/>
        <w:ind w:left="0"/>
        <w:jc w:val="both"/>
      </w:pPr>
      <w:r>
        <w:rPr>
          <w:rFonts w:ascii="Times New Roman"/>
          <w:b w:val="false"/>
          <w:i w:val="false"/>
          <w:color w:val="000000"/>
          <w:sz w:val="28"/>
        </w:rPr>
        <w:t xml:space="preserve">                                                                            (орналасқан жерi)  </w:t>
      </w:r>
    </w:p>
    <w:p>
      <w:pPr>
        <w:spacing w:after="0"/>
        <w:ind w:left="0"/>
        <w:jc w:val="both"/>
      </w:pPr>
      <w:r>
        <w:rPr>
          <w:rFonts w:ascii="Times New Roman"/>
          <w:b w:val="false"/>
          <w:i w:val="false"/>
          <w:color w:val="000000"/>
          <w:sz w:val="28"/>
        </w:rPr>
        <w:t xml:space="preserve">Лицензиар ___________________________________________________  </w:t>
      </w:r>
    </w:p>
    <w:p>
      <w:pPr>
        <w:spacing w:after="0"/>
        <w:ind w:left="0"/>
        <w:jc w:val="both"/>
      </w:pPr>
      <w:r>
        <w:rPr>
          <w:rFonts w:ascii="Times New Roman"/>
          <w:b w:val="false"/>
          <w:i w:val="false"/>
          <w:color w:val="000000"/>
          <w:sz w:val="28"/>
        </w:rPr>
        <w:t xml:space="preserve">                    (лицензияға қосымшаны берген органның толық атауы)  </w:t>
      </w:r>
    </w:p>
    <w:p>
      <w:pPr>
        <w:spacing w:after="0"/>
        <w:ind w:left="0"/>
        <w:jc w:val="both"/>
      </w:pPr>
      <w:r>
        <w:rPr>
          <w:rFonts w:ascii="Times New Roman"/>
          <w:b w:val="false"/>
          <w:i w:val="false"/>
          <w:color w:val="000000"/>
          <w:sz w:val="28"/>
        </w:rPr>
        <w:t xml:space="preserve">Басшы (уәкiлеттi тұлға)_________________________________________  </w:t>
      </w:r>
    </w:p>
    <w:p>
      <w:pPr>
        <w:spacing w:after="0"/>
        <w:ind w:left="0"/>
        <w:jc w:val="both"/>
      </w:pPr>
      <w:r>
        <w:rPr>
          <w:rFonts w:ascii="Times New Roman"/>
          <w:b w:val="false"/>
          <w:i w:val="false"/>
          <w:color w:val="000000"/>
          <w:sz w:val="28"/>
        </w:rPr>
        <w:t xml:space="preserve">                                                (аты, әкесiнiң аты (бар болса), тегi</w:t>
      </w:r>
    </w:p>
    <w:p>
      <w:pPr>
        <w:spacing w:after="0"/>
        <w:ind w:left="0"/>
        <w:jc w:val="both"/>
      </w:pPr>
      <w:r>
        <w:rPr>
          <w:rFonts w:ascii="Times New Roman"/>
          <w:b w:val="false"/>
          <w:i w:val="false"/>
          <w:color w:val="000000"/>
          <w:sz w:val="28"/>
        </w:rPr>
        <w:t xml:space="preserve">Электрондық цифрлық қолтаңба ______________ </w:t>
      </w:r>
    </w:p>
    <w:p>
      <w:pPr>
        <w:spacing w:after="0"/>
        <w:ind w:left="0"/>
        <w:jc w:val="both"/>
      </w:pPr>
      <w:r>
        <w:rPr>
          <w:rFonts w:ascii="Times New Roman"/>
          <w:b w:val="false"/>
          <w:i w:val="false"/>
          <w:color w:val="000000"/>
          <w:sz w:val="28"/>
        </w:rPr>
        <w:t>Қосымшаның нөмірі ________________</w:t>
      </w:r>
    </w:p>
    <w:p>
      <w:pPr>
        <w:spacing w:after="0"/>
        <w:ind w:left="0"/>
        <w:jc w:val="both"/>
      </w:pPr>
      <w:r>
        <w:rPr>
          <w:rFonts w:ascii="Times New Roman"/>
          <w:b w:val="false"/>
          <w:i w:val="false"/>
          <w:color w:val="000000"/>
          <w:sz w:val="28"/>
        </w:rPr>
        <w:t xml:space="preserve">Қолданылу мерзiмi_____ жылғы "____" _______________ </w:t>
      </w:r>
    </w:p>
    <w:p>
      <w:pPr>
        <w:spacing w:after="0"/>
        <w:ind w:left="0"/>
        <w:jc w:val="both"/>
      </w:pPr>
      <w:r>
        <w:rPr>
          <w:rFonts w:ascii="Times New Roman"/>
          <w:b w:val="false"/>
          <w:i w:val="false"/>
          <w:color w:val="000000"/>
          <w:sz w:val="28"/>
        </w:rPr>
        <w:t xml:space="preserve">Қосымшаның берілген күні 20 ____ жылғы "____" ________________ </w:t>
      </w:r>
    </w:p>
    <w:p>
      <w:pPr>
        <w:spacing w:after="0"/>
        <w:ind w:left="0"/>
        <w:jc w:val="both"/>
      </w:pPr>
      <w:r>
        <w:rPr>
          <w:rFonts w:ascii="Times New Roman"/>
          <w:b w:val="false"/>
          <w:i w:val="false"/>
          <w:color w:val="000000"/>
          <w:sz w:val="28"/>
        </w:rPr>
        <w:t>Берілген орны 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"Пестицидтерді өндіру</w:t>
            </w:r>
            <w:r>
              <w:br/>
            </w:r>
            <w:r>
              <w:rPr>
                <w:rFonts w:ascii="Times New Roman"/>
                <w:b w:val="false"/>
                <w:i w:val="false"/>
                <w:color w:val="000000"/>
                <w:sz w:val="20"/>
              </w:rPr>
              <w:t>(формуляциялау), пестицидтерді</w:t>
            </w:r>
            <w:r>
              <w:br/>
            </w:r>
            <w:r>
              <w:rPr>
                <w:rFonts w:ascii="Times New Roman"/>
                <w:b w:val="false"/>
                <w:i w:val="false"/>
                <w:color w:val="000000"/>
                <w:sz w:val="20"/>
              </w:rPr>
              <w:t>өткізу, пестицидтерді</w:t>
            </w:r>
            <w:r>
              <w:br/>
            </w:r>
            <w:r>
              <w:rPr>
                <w:rFonts w:ascii="Times New Roman"/>
                <w:b w:val="false"/>
                <w:i w:val="false"/>
                <w:color w:val="000000"/>
                <w:sz w:val="20"/>
              </w:rPr>
              <w:t>аэрозольдік және фумигациялық</w:t>
            </w:r>
            <w:r>
              <w:br/>
            </w:r>
            <w:r>
              <w:rPr>
                <w:rFonts w:ascii="Times New Roman"/>
                <w:b w:val="false"/>
                <w:i w:val="false"/>
                <w:color w:val="000000"/>
                <w:sz w:val="20"/>
              </w:rPr>
              <w:t>тәсілдермен қолдануға</w:t>
            </w:r>
            <w:r>
              <w:br/>
            </w:r>
            <w:r>
              <w:rPr>
                <w:rFonts w:ascii="Times New Roman"/>
                <w:b w:val="false"/>
                <w:i w:val="false"/>
                <w:color w:val="000000"/>
                <w:sz w:val="20"/>
              </w:rPr>
              <w:t>байланысты қызметті жүзеге</w:t>
            </w:r>
            <w:r>
              <w:br/>
            </w:r>
            <w:r>
              <w:rPr>
                <w:rFonts w:ascii="Times New Roman"/>
                <w:b w:val="false"/>
                <w:i w:val="false"/>
                <w:color w:val="000000"/>
                <w:sz w:val="20"/>
              </w:rPr>
              <w:t>асыруға лицензия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w:t>
            </w:r>
          </w:p>
          <w:p>
            <w:pPr>
              <w:spacing w:after="20"/>
              <w:ind w:left="20"/>
              <w:jc w:val="both"/>
            </w:pPr>
            <w:r>
              <w:rPr>
                <w:rFonts w:ascii="Times New Roman"/>
                <w:b w:val="false"/>
                <w:i w:val="false"/>
                <w:color w:val="000000"/>
                <w:sz w:val="20"/>
              </w:rPr>
              <w:t>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w:t>
            </w:r>
          </w:p>
          <w:p>
            <w:pPr>
              <w:spacing w:after="20"/>
              <w:ind w:left="20"/>
              <w:jc w:val="both"/>
            </w:pPr>
            <w:r>
              <w:rPr>
                <w:rFonts w:ascii="Times New Roman"/>
                <w:b w:val="false"/>
                <w:i w:val="false"/>
                <w:color w:val="000000"/>
                <w:sz w:val="20"/>
              </w:rPr>
              <w:t>
атауы]</w:t>
            </w:r>
          </w:p>
        </w:tc>
      </w:tr>
    </w:tbl>
    <w:bookmarkStart w:name="z50" w:id="34"/>
    <w:p>
      <w:pPr>
        <w:spacing w:after="0"/>
        <w:ind w:left="0"/>
        <w:jc w:val="left"/>
      </w:pPr>
      <w:r>
        <w:rPr>
          <w:rFonts w:ascii="Times New Roman"/>
          <w:b/>
          <w:i w:val="false"/>
          <w:color w:val="000000"/>
        </w:rPr>
        <w:t xml:space="preserve"> Мемлекеттік қызмет көрсетуден уәжді бас тарту</w:t>
      </w:r>
    </w:p>
    <w:bookmarkEnd w:id="34"/>
    <w:p>
      <w:pPr>
        <w:spacing w:after="0"/>
        <w:ind w:left="0"/>
        <w:jc w:val="both"/>
      </w:pPr>
      <w:r>
        <w:rPr>
          <w:rFonts w:ascii="Times New Roman"/>
          <w:b w:val="false"/>
          <w:i w:val="false"/>
          <w:color w:val="000000"/>
          <w:sz w:val="28"/>
        </w:rPr>
        <w:t>
      Берілген күні: [Берілген күні]</w:t>
      </w:r>
    </w:p>
    <w:p>
      <w:pPr>
        <w:spacing w:after="0"/>
        <w:ind w:left="0"/>
        <w:jc w:val="both"/>
      </w:pPr>
      <w:r>
        <w:rPr>
          <w:rFonts w:ascii="Times New Roman"/>
          <w:b w:val="false"/>
          <w:i w:val="false"/>
          <w:color w:val="000000"/>
          <w:sz w:val="28"/>
        </w:rPr>
        <w:t>
      [Көрсетілетін қызметті алушының атауы]</w:t>
      </w:r>
    </w:p>
    <w:p>
      <w:pPr>
        <w:spacing w:after="0"/>
        <w:ind w:left="0"/>
        <w:jc w:val="both"/>
      </w:pPr>
      <w:r>
        <w:rPr>
          <w:rFonts w:ascii="Times New Roman"/>
          <w:b w:val="false"/>
          <w:i w:val="false"/>
          <w:color w:val="000000"/>
          <w:sz w:val="28"/>
        </w:rPr>
        <w:t>
      Тіркеу орны:</w:t>
      </w:r>
    </w:p>
    <w:p>
      <w:pPr>
        <w:spacing w:after="0"/>
        <w:ind w:left="0"/>
        <w:jc w:val="both"/>
      </w:pPr>
      <w:r>
        <w:rPr>
          <w:rFonts w:ascii="Times New Roman"/>
          <w:b w:val="false"/>
          <w:i w:val="false"/>
          <w:color w:val="000000"/>
          <w:sz w:val="28"/>
        </w:rPr>
        <w:t>
      Облыс: [Облыс]</w:t>
      </w:r>
    </w:p>
    <w:p>
      <w:pPr>
        <w:spacing w:after="0"/>
        <w:ind w:left="0"/>
        <w:jc w:val="both"/>
      </w:pPr>
      <w:r>
        <w:rPr>
          <w:rFonts w:ascii="Times New Roman"/>
          <w:b w:val="false"/>
          <w:i w:val="false"/>
          <w:color w:val="000000"/>
          <w:sz w:val="28"/>
        </w:rPr>
        <w:t>
      Аудан: [Аудан]</w:t>
      </w:r>
    </w:p>
    <w:p>
      <w:pPr>
        <w:spacing w:after="0"/>
        <w:ind w:left="0"/>
        <w:jc w:val="both"/>
      </w:pPr>
      <w:r>
        <w:rPr>
          <w:rFonts w:ascii="Times New Roman"/>
          <w:b w:val="false"/>
          <w:i w:val="false"/>
          <w:color w:val="000000"/>
          <w:sz w:val="28"/>
        </w:rPr>
        <w:t>
      Қала\ елді мекен: [Қала\ елді мекен]</w:t>
      </w:r>
    </w:p>
    <w:p>
      <w:pPr>
        <w:spacing w:after="0"/>
        <w:ind w:left="0"/>
        <w:jc w:val="both"/>
      </w:pPr>
      <w:r>
        <w:rPr>
          <w:rFonts w:ascii="Times New Roman"/>
          <w:b w:val="false"/>
          <w:i w:val="false"/>
          <w:color w:val="000000"/>
          <w:sz w:val="28"/>
        </w:rPr>
        <w:t>
      [жеке сәйкестендіру нөмірі/бизнес сәйкестендіру нөмірі] [ЖСН/БСН]</w:t>
      </w:r>
    </w:p>
    <w:p>
      <w:pPr>
        <w:spacing w:after="0"/>
        <w:ind w:left="0"/>
        <w:jc w:val="both"/>
      </w:pPr>
      <w:r>
        <w:rPr>
          <w:rFonts w:ascii="Times New Roman"/>
          <w:b w:val="false"/>
          <w:i w:val="false"/>
          <w:color w:val="000000"/>
          <w:sz w:val="28"/>
        </w:rPr>
        <w:t>
      Тіркеу күні [күні]</w:t>
      </w:r>
    </w:p>
    <w:p>
      <w:pPr>
        <w:spacing w:after="0"/>
        <w:ind w:left="0"/>
        <w:jc w:val="both"/>
      </w:pPr>
      <w:r>
        <w:rPr>
          <w:rFonts w:ascii="Times New Roman"/>
          <w:b w:val="false"/>
          <w:i w:val="false"/>
          <w:color w:val="000000"/>
          <w:sz w:val="28"/>
        </w:rPr>
        <w:t>
      Бас тарту себебі: [Бас тарту себебі]</w:t>
      </w:r>
    </w:p>
    <w:p>
      <w:pPr>
        <w:spacing w:after="0"/>
        <w:ind w:left="0"/>
        <w:jc w:val="both"/>
      </w:pPr>
      <w:r>
        <w:rPr>
          <w:rFonts w:ascii="Times New Roman"/>
          <w:b w:val="false"/>
          <w:i w:val="false"/>
          <w:color w:val="000000"/>
          <w:sz w:val="28"/>
        </w:rPr>
        <w:t>
      [Қол қоюшының лауазымы] [Қол қоюшының тегi, аты, әкесiнiң аты (болса)]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51500" cy="144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651500" cy="144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[Қол қоюшының лауазымы] [Қол қоюшының аты, әкесiнiң аты (бар болса), тегi]</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