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d73a" w14:textId="cc3d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Қарулы Күштерін метрологиялық техникамен, қосалқы мүлікпен және жабдықпен жабдықтау нормаларын бекіту туралы" Қазақстан Республикасы Қорғаныс министрінің 2015 жылғы 5 маусымдағы № 313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2020 жылғы 27 қазандағы № 586 бұйрығы. Қазақстан Республикасының Әділет министрлігінде 2020 жылғы 30 қазанда № 21571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Қарулы Күштерін метрологиялық техникамен, қосалқы мүлікпен және жабдықпен жабдықтау нормаларын бекіту туралы" Қазақстан Республикасы Қорғаныс министрінің 2015 жылғы 5 маусымдағы № 313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актілердін мемлекеттік тіркеу тізілімінде № 11586 болып тіркелген, 2015 жылғы 22 шілдеде "Әділет" ақпараттық-құқықтық жүйесінде жарияланған)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Қарулы Күштерін метрологиялық техникамен, қосалқы мүлікпен және жабдықпен жабдықтау </w:t>
      </w:r>
      <w:r>
        <w:rPr>
          <w:rFonts w:ascii="Times New Roman"/>
          <w:b w:val="false"/>
          <w:i w:val="false"/>
          <w:color w:val="000000"/>
          <w:sz w:val="28"/>
        </w:rPr>
        <w:t>нормаларында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85-1-жолмен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2"/>
        <w:gridCol w:w="2491"/>
        <w:gridCol w:w="759"/>
        <w:gridCol w:w="933"/>
        <w:gridCol w:w="1449"/>
        <w:gridCol w:w="414"/>
        <w:gridCol w:w="414"/>
        <w:gridCol w:w="3268"/>
      </w:tblGrid>
      <w:tr>
        <w:trPr>
          <w:trHeight w:val="30" w:hRule="atLeast"/>
        </w:trPr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85-1.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Метрштоктар мен рулеткаларды орнату және салыстырып тексеруге арналған үстел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 1– 5 м дейін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155-1-жолмен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3"/>
        <w:gridCol w:w="677"/>
        <w:gridCol w:w="416"/>
        <w:gridCol w:w="938"/>
        <w:gridCol w:w="1456"/>
        <w:gridCol w:w="416"/>
        <w:gridCol w:w="416"/>
        <w:gridCol w:w="4878"/>
      </w:tblGrid>
      <w:tr>
        <w:trPr>
          <w:trHeight w:val="30" w:hRule="atLeast"/>
        </w:trPr>
        <w:tc>
          <w:tcPr>
            <w:tcW w:w="3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155-1.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манометрлер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600 кгс/см2 дейін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159-1-жолмен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8"/>
        <w:gridCol w:w="717"/>
        <w:gridCol w:w="441"/>
        <w:gridCol w:w="994"/>
        <w:gridCol w:w="1543"/>
        <w:gridCol w:w="441"/>
        <w:gridCol w:w="441"/>
        <w:gridCol w:w="4435"/>
      </w:tblGrid>
      <w:tr>
        <w:trPr>
          <w:trHeight w:val="30" w:hRule="atLeast"/>
        </w:trPr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159-1.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вакуумметрлер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4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– 0 кгс/см2 дейін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253-1-жолмен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540"/>
        <w:gridCol w:w="608"/>
        <w:gridCol w:w="1161"/>
        <w:gridCol w:w="1162"/>
        <w:gridCol w:w="332"/>
        <w:gridCol w:w="332"/>
        <w:gridCol w:w="5690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253-1.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мультиметрлер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5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 мкВ – 1 кВ;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0,1 нА – 20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0,1 Ом – 500 МOм;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10 мГц – 1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0,01 пФ – 100 мФ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268-1-жолмен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2"/>
        <w:gridCol w:w="1125"/>
        <w:gridCol w:w="588"/>
        <w:gridCol w:w="723"/>
        <w:gridCol w:w="1122"/>
        <w:gridCol w:w="321"/>
        <w:gridCol w:w="321"/>
        <w:gridCol w:w="5708"/>
      </w:tblGrid>
      <w:tr>
        <w:trPr>
          <w:trHeight w:val="30" w:hRule="atLeast"/>
        </w:trPr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268-1.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Секундомерлерді салыстырып тексеруге арналған қондырғы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5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2×10-4 – 4×105 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478-1, 478-2 және 478-3-жолдармен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4"/>
        <w:gridCol w:w="925"/>
        <w:gridCol w:w="588"/>
        <w:gridCol w:w="1123"/>
        <w:gridCol w:w="1124"/>
        <w:gridCol w:w="321"/>
        <w:gridCol w:w="321"/>
        <w:gridCol w:w="5504"/>
      </w:tblGrid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478-1.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вольтметр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U: 1 мкВ – 1 кВ;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I: 0,1 нА – 20 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R: 0,1 Ом – 500 МOм;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10 мГц – 1 МГц;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0,01 пФ – 100 мФ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478-2.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осциллограф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F: 0 – 300 МГц дейін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478-3.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Әлсіреуді өлшеуге арналған қондырғы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ӨБҚ</w:t>
            </w:r>
          </w:p>
        </w:tc>
        <w:tc>
          <w:tcPr>
            <w:tcW w:w="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5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– 37500 МГц дейін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490-1, 490-2, 490-3, 490-4, 490-5 және 490-6-жолдармен толықтырылсын: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701"/>
        <w:gridCol w:w="446"/>
        <w:gridCol w:w="852"/>
        <w:gridCol w:w="852"/>
        <w:gridCol w:w="854"/>
        <w:gridCol w:w="243"/>
        <w:gridCol w:w="6536"/>
      </w:tblGrid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490-1.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Психометриялық гигрометрлер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Базаның тіршілік әрекетін қамтамасыз ету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температураны өлшеу: 5 – 25 0С-қа дейін, ылғалдылықты өлшеу: 20 – 90%-ға дейін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490-2.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Психометриялық гигрометрлер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Базаның тіршілік әрекетін қамтамасыз ету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температураны өлшеу: 15 – 40 0С, ылғалдылықты өлшеу: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– 90 %-ға дейін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490-3.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 дефектоскоп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қауіпсіздікті қамтамасыз ету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– 15,0 МГц дейін 0 – 100 дБ дейін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490-4.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түйістіру кедергісін өлшегіш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қауіпсіздікті қамтамасыз ету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0,1- ден 1000 Ом дейін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490-5.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Ультрадыбыстық қалыңдықты өлшегіш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ж-қ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қауіпсіздікті қамтамасыз ету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диапазоны 0,7-ден 300 мм дейін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490-6.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рулетка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қауіпсіздікті қамтамасыз ету</w:t>
            </w:r>
          </w:p>
        </w:tc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ӨТБ</w:t>
            </w:r>
          </w:p>
        </w:tc>
        <w:tc>
          <w:tcPr>
            <w:tcW w:w="6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Номиналды шәкілдің ұзындығы 50 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Метрологиялық қамтамасыз ету және стандарттау орталығы Қазақстан Республикасының заңнамасында белгіленген тәртіппен: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интернет-ресурсында орналастыруды;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"___" 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