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af5cd" w14:textId="afaf5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ұйымдарын медициналық бұйымдармен жарақтандырудың ең төмен стандарттарын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29 қазандағы № ҚР ДСМ-167/2020 бұйрығы. Қазақстан Республикасының Әділет министрлігінде 2020 жылғы 30 қазанда № 21560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71)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бұйрыққа қосымшаға сәйкес денсаулық сақтау ұйымдарын медициналық бұйымдармен жарақтандырудың ең төмен </w:t>
      </w:r>
      <w:r>
        <w:rPr>
          <w:rFonts w:ascii="Times New Roman"/>
          <w:b w:val="false"/>
          <w:i w:val="false"/>
          <w:color w:val="000000"/>
          <w:sz w:val="28"/>
        </w:rPr>
        <w:t>стандарттары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Денсаулық сақтау министрлігінің Дәрі-дәрмек саясаты департаменті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бұйрықты мемлекеттік тіркегеннен кейін он жұмыс күні ішінде Қазақстан Республикасы Денсаулық сақтау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3"/>
    <w:bookmarkStart w:name="z6"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29 қазаны</w:t>
            </w:r>
            <w:r>
              <w:br/>
            </w:r>
            <w:r>
              <w:rPr>
                <w:rFonts w:ascii="Times New Roman"/>
                <w:b w:val="false"/>
                <w:i w:val="false"/>
                <w:color w:val="000000"/>
                <w:sz w:val="20"/>
              </w:rPr>
              <w:t>№ ҚР ДСМ-167/2020</w:t>
            </w:r>
            <w:r>
              <w:br/>
            </w:r>
            <w:r>
              <w:rPr>
                <w:rFonts w:ascii="Times New Roman"/>
                <w:b w:val="false"/>
                <w:i w:val="false"/>
                <w:color w:val="000000"/>
                <w:sz w:val="20"/>
              </w:rPr>
              <w:t>бұйрығына қосымша</w:t>
            </w:r>
          </w:p>
        </w:tc>
      </w:tr>
    </w:tbl>
    <w:bookmarkStart w:name="z8" w:id="5"/>
    <w:p>
      <w:pPr>
        <w:spacing w:after="0"/>
        <w:ind w:left="0"/>
        <w:jc w:val="left"/>
      </w:pPr>
      <w:r>
        <w:rPr>
          <w:rFonts w:ascii="Times New Roman"/>
          <w:b/>
          <w:i w:val="false"/>
          <w:color w:val="000000"/>
        </w:rPr>
        <w:t xml:space="preserve"> Денсаулық сақтау ұйымдарын медициналық бұйымдармен жарақтандырудың ең төмен стандарттары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xml:space="preserve">
      1. Осы денсаулық сақтау ұйымдарын медициналық бұйымдармен жарақтандырудың ең төмен стандарттары (бұдан әрі – Стандарттар) "Халық денсаулығы және денсаулық сақтау жүйесі туралы" Қазақстан Республикасының Кодексі </w:t>
      </w:r>
      <w:r>
        <w:rPr>
          <w:rFonts w:ascii="Times New Roman"/>
          <w:b w:val="false"/>
          <w:i w:val="false"/>
          <w:color w:val="000000"/>
          <w:sz w:val="28"/>
        </w:rPr>
        <w:t>7-бабының</w:t>
      </w:r>
      <w:r>
        <w:rPr>
          <w:rFonts w:ascii="Times New Roman"/>
          <w:b w:val="false"/>
          <w:i w:val="false"/>
          <w:color w:val="000000"/>
          <w:sz w:val="28"/>
        </w:rPr>
        <w:t xml:space="preserve"> 71) тармақшасына сәйкес әзірленді және Қазақстан Республикасының денсаулық сақтау ұйымдарында медициналық мақсаттағы бұйымдармен және медициналық техникамен (бұдан әрі - МБ) жарақтандыру стандарттарына қойылатын жалпы талаптарды белгілейді.</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Медициналық қызметтер көрсететін денсаулық сақтау ұйымдарын МБ жарақтандыру мынадай стандарттар бойынша қалыптастырылады:</w:t>
      </w:r>
    </w:p>
    <w:bookmarkEnd w:id="8"/>
    <w:p>
      <w:pPr>
        <w:spacing w:after="0"/>
        <w:ind w:left="0"/>
        <w:jc w:val="both"/>
      </w:pPr>
      <w:r>
        <w:rPr>
          <w:rFonts w:ascii="Times New Roman"/>
          <w:b w:val="false"/>
          <w:i w:val="false"/>
          <w:color w:val="000000"/>
          <w:sz w:val="28"/>
        </w:rPr>
        <w:t xml:space="preserve">
      1)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амбулаториялық жағдайларда медициналық көмек көрсететін денсаулық сақтау ұйымдарын жарақтандырудың ең төмен стандарты;</w:t>
      </w:r>
    </w:p>
    <w:p>
      <w:pPr>
        <w:spacing w:after="0"/>
        <w:ind w:left="0"/>
        <w:jc w:val="both"/>
      </w:pPr>
      <w:r>
        <w:rPr>
          <w:rFonts w:ascii="Times New Roman"/>
          <w:b w:val="false"/>
          <w:i w:val="false"/>
          <w:color w:val="000000"/>
          <w:sz w:val="28"/>
        </w:rPr>
        <w:t xml:space="preserve">
      1-1) осы Стандарттарға </w:t>
      </w:r>
      <w:r>
        <w:rPr>
          <w:rFonts w:ascii="Times New Roman"/>
          <w:b w:val="false"/>
          <w:i w:val="false"/>
          <w:color w:val="000000"/>
          <w:sz w:val="28"/>
        </w:rPr>
        <w:t>1-1-қосымшасына</w:t>
      </w:r>
      <w:r>
        <w:rPr>
          <w:rFonts w:ascii="Times New Roman"/>
          <w:b w:val="false"/>
          <w:i w:val="false"/>
          <w:color w:val="000000"/>
          <w:sz w:val="28"/>
        </w:rPr>
        <w:t xml:space="preserve"> сәйкес ауыл халқына амбулаториялық жағдайларда медициналық көмек көрсететін денсаулық сақтау ұйымдарының және (немесе) олардың құрылымдық бөлімшелерінің жарақтандыруының ең төменгі стандарты;</w:t>
      </w:r>
    </w:p>
    <w:p>
      <w:pPr>
        <w:spacing w:after="0"/>
        <w:ind w:left="0"/>
        <w:jc w:val="both"/>
      </w:pPr>
      <w:r>
        <w:rPr>
          <w:rFonts w:ascii="Times New Roman"/>
          <w:b w:val="false"/>
          <w:i w:val="false"/>
          <w:color w:val="000000"/>
          <w:sz w:val="28"/>
        </w:rPr>
        <w:t xml:space="preserve">
      2)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консультациялық-диагностикалық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стационарлық жағдайларда медициналық көмек көрсететін денсаулық сақтау ұйымын жарақтандырудың ең төмен стандарты бекітілсін;</w:t>
      </w:r>
    </w:p>
    <w:p>
      <w:pPr>
        <w:spacing w:after="0"/>
        <w:ind w:left="0"/>
        <w:jc w:val="both"/>
      </w:pPr>
      <w:r>
        <w:rPr>
          <w:rFonts w:ascii="Times New Roman"/>
          <w:b w:val="false"/>
          <w:i w:val="false"/>
          <w:color w:val="000000"/>
          <w:sz w:val="28"/>
        </w:rPr>
        <w:t xml:space="preserve">
      4)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анестезиологиялық және реаниматологиялық көмек көрсететін денсаулық сақтау ұйымдарының бөлімшелерін жарақтандырудың ең төмен стандарты;</w:t>
      </w:r>
    </w:p>
    <w:p>
      <w:pPr>
        <w:spacing w:after="0"/>
        <w:ind w:left="0"/>
        <w:jc w:val="both"/>
      </w:pPr>
      <w:r>
        <w:rPr>
          <w:rFonts w:ascii="Times New Roman"/>
          <w:b w:val="false"/>
          <w:i w:val="false"/>
          <w:color w:val="000000"/>
          <w:sz w:val="28"/>
        </w:rPr>
        <w:t xml:space="preserve">
      5)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хирургиялық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6)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стоматологиялық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7) осы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офтальмологиялық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8) осы Стандартқа </w:t>
      </w:r>
      <w:r>
        <w:rPr>
          <w:rFonts w:ascii="Times New Roman"/>
          <w:b w:val="false"/>
          <w:i w:val="false"/>
          <w:color w:val="000000"/>
          <w:sz w:val="28"/>
        </w:rPr>
        <w:t>8-қосымшаға</w:t>
      </w:r>
      <w:r>
        <w:rPr>
          <w:rFonts w:ascii="Times New Roman"/>
          <w:b w:val="false"/>
          <w:i w:val="false"/>
          <w:color w:val="000000"/>
          <w:sz w:val="28"/>
        </w:rPr>
        <w:t xml:space="preserve"> сәйкес отоларингологиялық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9) осы Стандартқа </w:t>
      </w:r>
      <w:r>
        <w:rPr>
          <w:rFonts w:ascii="Times New Roman"/>
          <w:b w:val="false"/>
          <w:i w:val="false"/>
          <w:color w:val="000000"/>
          <w:sz w:val="28"/>
        </w:rPr>
        <w:t>9-қосымшаға</w:t>
      </w:r>
      <w:r>
        <w:rPr>
          <w:rFonts w:ascii="Times New Roman"/>
          <w:b w:val="false"/>
          <w:i w:val="false"/>
          <w:color w:val="000000"/>
          <w:sz w:val="28"/>
        </w:rPr>
        <w:t xml:space="preserve"> сәйкес кардиологиялық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10) осы Стандартқа </w:t>
      </w:r>
      <w:r>
        <w:rPr>
          <w:rFonts w:ascii="Times New Roman"/>
          <w:b w:val="false"/>
          <w:i w:val="false"/>
          <w:color w:val="000000"/>
          <w:sz w:val="28"/>
        </w:rPr>
        <w:t>10-қосымшаға</w:t>
      </w:r>
      <w:r>
        <w:rPr>
          <w:rFonts w:ascii="Times New Roman"/>
          <w:b w:val="false"/>
          <w:i w:val="false"/>
          <w:color w:val="000000"/>
          <w:sz w:val="28"/>
        </w:rPr>
        <w:t xml:space="preserve"> сәйкес инфекциялық аурулар кезінде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11) осы Стандартқа </w:t>
      </w:r>
      <w:r>
        <w:rPr>
          <w:rFonts w:ascii="Times New Roman"/>
          <w:b w:val="false"/>
          <w:i w:val="false"/>
          <w:color w:val="000000"/>
          <w:sz w:val="28"/>
        </w:rPr>
        <w:t>11-қосымшаға</w:t>
      </w:r>
      <w:r>
        <w:rPr>
          <w:rFonts w:ascii="Times New Roman"/>
          <w:b w:val="false"/>
          <w:i w:val="false"/>
          <w:color w:val="000000"/>
          <w:sz w:val="28"/>
        </w:rPr>
        <w:t xml:space="preserve"> сәйкес урологиялық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12) осы Стандартқа </w:t>
      </w:r>
      <w:r>
        <w:rPr>
          <w:rFonts w:ascii="Times New Roman"/>
          <w:b w:val="false"/>
          <w:i w:val="false"/>
          <w:color w:val="000000"/>
          <w:sz w:val="28"/>
        </w:rPr>
        <w:t>12-қосымшаға</w:t>
      </w:r>
      <w:r>
        <w:rPr>
          <w:rFonts w:ascii="Times New Roman"/>
          <w:b w:val="false"/>
          <w:i w:val="false"/>
          <w:color w:val="000000"/>
          <w:sz w:val="28"/>
        </w:rPr>
        <w:t xml:space="preserve"> сәйкес акушерлік-гинекологиялық көмек көрсететін денсаулық сақтау ұйымдарының бөлімшелерін жарақтандырудың ең төмен стандарты;</w:t>
      </w:r>
    </w:p>
    <w:p>
      <w:pPr>
        <w:spacing w:after="0"/>
        <w:ind w:left="0"/>
        <w:jc w:val="both"/>
      </w:pPr>
      <w:r>
        <w:rPr>
          <w:rFonts w:ascii="Times New Roman"/>
          <w:b w:val="false"/>
          <w:i w:val="false"/>
          <w:color w:val="000000"/>
          <w:sz w:val="28"/>
        </w:rPr>
        <w:t xml:space="preserve">
      13) осы Стандартқа </w:t>
      </w:r>
      <w:r>
        <w:rPr>
          <w:rFonts w:ascii="Times New Roman"/>
          <w:b w:val="false"/>
          <w:i w:val="false"/>
          <w:color w:val="000000"/>
          <w:sz w:val="28"/>
        </w:rPr>
        <w:t>13-қосымшаға</w:t>
      </w:r>
      <w:r>
        <w:rPr>
          <w:rFonts w:ascii="Times New Roman"/>
          <w:b w:val="false"/>
          <w:i w:val="false"/>
          <w:color w:val="000000"/>
          <w:sz w:val="28"/>
        </w:rPr>
        <w:t xml:space="preserve"> сәйкес онкологиялық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14) осы Стандартқа </w:t>
      </w:r>
      <w:r>
        <w:rPr>
          <w:rFonts w:ascii="Times New Roman"/>
          <w:b w:val="false"/>
          <w:i w:val="false"/>
          <w:color w:val="000000"/>
          <w:sz w:val="28"/>
        </w:rPr>
        <w:t>14-қосымшаға</w:t>
      </w:r>
      <w:r>
        <w:rPr>
          <w:rFonts w:ascii="Times New Roman"/>
          <w:b w:val="false"/>
          <w:i w:val="false"/>
          <w:color w:val="000000"/>
          <w:sz w:val="28"/>
        </w:rPr>
        <w:t xml:space="preserve"> сәйкес аллергологиялық және иммунологиялық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15) осы Стандартқа </w:t>
      </w:r>
      <w:r>
        <w:rPr>
          <w:rFonts w:ascii="Times New Roman"/>
          <w:b w:val="false"/>
          <w:i w:val="false"/>
          <w:color w:val="000000"/>
          <w:sz w:val="28"/>
        </w:rPr>
        <w:t>15-қосымшаға</w:t>
      </w:r>
      <w:r>
        <w:rPr>
          <w:rFonts w:ascii="Times New Roman"/>
          <w:b w:val="false"/>
          <w:i w:val="false"/>
          <w:color w:val="000000"/>
          <w:sz w:val="28"/>
        </w:rPr>
        <w:t xml:space="preserve"> сәйкес травматологиялық және ортопедиялық көмек көрсететін денсаулық сақтау ұйымдарының бөлімшелерін жарақтандырудың ең төмен стандарты;</w:t>
      </w:r>
    </w:p>
    <w:p>
      <w:pPr>
        <w:spacing w:after="0"/>
        <w:ind w:left="0"/>
        <w:jc w:val="both"/>
      </w:pPr>
      <w:r>
        <w:rPr>
          <w:rFonts w:ascii="Times New Roman"/>
          <w:b w:val="false"/>
          <w:i w:val="false"/>
          <w:color w:val="000000"/>
          <w:sz w:val="28"/>
        </w:rPr>
        <w:t xml:space="preserve">
      16) осы Стандартқа </w:t>
      </w:r>
      <w:r>
        <w:rPr>
          <w:rFonts w:ascii="Times New Roman"/>
          <w:b w:val="false"/>
          <w:i w:val="false"/>
          <w:color w:val="000000"/>
          <w:sz w:val="28"/>
        </w:rPr>
        <w:t>16-қосымшаға</w:t>
      </w:r>
      <w:r>
        <w:rPr>
          <w:rFonts w:ascii="Times New Roman"/>
          <w:b w:val="false"/>
          <w:i w:val="false"/>
          <w:color w:val="000000"/>
          <w:sz w:val="28"/>
        </w:rPr>
        <w:t xml:space="preserve"> сәйкес пульмонологиялық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17) осы Стандартқа </w:t>
      </w:r>
      <w:r>
        <w:rPr>
          <w:rFonts w:ascii="Times New Roman"/>
          <w:b w:val="false"/>
          <w:i w:val="false"/>
          <w:color w:val="000000"/>
          <w:sz w:val="28"/>
        </w:rPr>
        <w:t>17-қосымшаға</w:t>
      </w:r>
      <w:r>
        <w:rPr>
          <w:rFonts w:ascii="Times New Roman"/>
          <w:b w:val="false"/>
          <w:i w:val="false"/>
          <w:color w:val="000000"/>
          <w:sz w:val="28"/>
        </w:rPr>
        <w:t xml:space="preserve"> сәйкес нейрохирургиялық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18) осы Стандартқа </w:t>
      </w:r>
      <w:r>
        <w:rPr>
          <w:rFonts w:ascii="Times New Roman"/>
          <w:b w:val="false"/>
          <w:i w:val="false"/>
          <w:color w:val="000000"/>
          <w:sz w:val="28"/>
        </w:rPr>
        <w:t>18-қосымшаға</w:t>
      </w:r>
      <w:r>
        <w:rPr>
          <w:rFonts w:ascii="Times New Roman"/>
          <w:b w:val="false"/>
          <w:i w:val="false"/>
          <w:color w:val="000000"/>
          <w:sz w:val="28"/>
        </w:rPr>
        <w:t xml:space="preserve"> сәйкес ревматологиялық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19) осы Стандартқа </w:t>
      </w:r>
      <w:r>
        <w:rPr>
          <w:rFonts w:ascii="Times New Roman"/>
          <w:b w:val="false"/>
          <w:i w:val="false"/>
          <w:color w:val="000000"/>
          <w:sz w:val="28"/>
        </w:rPr>
        <w:t>19-қосымшаға</w:t>
      </w:r>
      <w:r>
        <w:rPr>
          <w:rFonts w:ascii="Times New Roman"/>
          <w:b w:val="false"/>
          <w:i w:val="false"/>
          <w:color w:val="000000"/>
          <w:sz w:val="28"/>
        </w:rPr>
        <w:t xml:space="preserve"> сәйкес эндокринологиялық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20) осы Стандартқа </w:t>
      </w:r>
      <w:r>
        <w:rPr>
          <w:rFonts w:ascii="Times New Roman"/>
          <w:b w:val="false"/>
          <w:i w:val="false"/>
          <w:color w:val="000000"/>
          <w:sz w:val="28"/>
        </w:rPr>
        <w:t>20-қосымшаға</w:t>
      </w:r>
      <w:r>
        <w:rPr>
          <w:rFonts w:ascii="Times New Roman"/>
          <w:b w:val="false"/>
          <w:i w:val="false"/>
          <w:color w:val="000000"/>
          <w:sz w:val="28"/>
        </w:rPr>
        <w:t xml:space="preserve"> сәйкес дерматовенерологиялық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21) осы Стандартқа </w:t>
      </w:r>
      <w:r>
        <w:rPr>
          <w:rFonts w:ascii="Times New Roman"/>
          <w:b w:val="false"/>
          <w:i w:val="false"/>
          <w:color w:val="000000"/>
          <w:sz w:val="28"/>
        </w:rPr>
        <w:t>21-қосымшаға</w:t>
      </w:r>
      <w:r>
        <w:rPr>
          <w:rFonts w:ascii="Times New Roman"/>
          <w:b w:val="false"/>
          <w:i w:val="false"/>
          <w:color w:val="000000"/>
          <w:sz w:val="28"/>
        </w:rPr>
        <w:t xml:space="preserve"> сәйкес педиатриялық көмек көрсететін денсаулық сақтау ұйымдарының бөлімшелерін жарақтандырудың ең төмен стандарты бекітілсін;</w:t>
      </w:r>
    </w:p>
    <w:p>
      <w:pPr>
        <w:spacing w:after="0"/>
        <w:ind w:left="0"/>
        <w:jc w:val="both"/>
      </w:pPr>
      <w:r>
        <w:rPr>
          <w:rFonts w:ascii="Times New Roman"/>
          <w:b w:val="false"/>
          <w:i w:val="false"/>
          <w:color w:val="000000"/>
          <w:sz w:val="28"/>
        </w:rPr>
        <w:t xml:space="preserve">
      22) осы Стандартқа </w:t>
      </w:r>
      <w:r>
        <w:rPr>
          <w:rFonts w:ascii="Times New Roman"/>
          <w:b w:val="false"/>
          <w:i w:val="false"/>
          <w:color w:val="000000"/>
          <w:sz w:val="28"/>
        </w:rPr>
        <w:t>22-қосымшаға</w:t>
      </w:r>
      <w:r>
        <w:rPr>
          <w:rFonts w:ascii="Times New Roman"/>
          <w:b w:val="false"/>
          <w:i w:val="false"/>
          <w:color w:val="000000"/>
          <w:sz w:val="28"/>
        </w:rPr>
        <w:t xml:space="preserve"> сәйкес медициналық оңалту бойынша қызметтер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23) осы Стандартқа </w:t>
      </w:r>
      <w:r>
        <w:rPr>
          <w:rFonts w:ascii="Times New Roman"/>
          <w:b w:val="false"/>
          <w:i w:val="false"/>
          <w:color w:val="000000"/>
          <w:sz w:val="28"/>
        </w:rPr>
        <w:t>23-қосымшаға</w:t>
      </w:r>
      <w:r>
        <w:rPr>
          <w:rFonts w:ascii="Times New Roman"/>
          <w:b w:val="false"/>
          <w:i w:val="false"/>
          <w:color w:val="000000"/>
          <w:sz w:val="28"/>
        </w:rPr>
        <w:t xml:space="preserve"> сәйкес туберкулез кезінде медициналық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24) осы Стандартқа </w:t>
      </w:r>
      <w:r>
        <w:rPr>
          <w:rFonts w:ascii="Times New Roman"/>
          <w:b w:val="false"/>
          <w:i w:val="false"/>
          <w:color w:val="000000"/>
          <w:sz w:val="28"/>
        </w:rPr>
        <w:t>24-қосымшаға</w:t>
      </w:r>
      <w:r>
        <w:rPr>
          <w:rFonts w:ascii="Times New Roman"/>
          <w:b w:val="false"/>
          <w:i w:val="false"/>
          <w:color w:val="000000"/>
          <w:sz w:val="28"/>
        </w:rPr>
        <w:t xml:space="preserve"> сәйкес неврологиялық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25) осы Стандартқа </w:t>
      </w:r>
      <w:r>
        <w:rPr>
          <w:rFonts w:ascii="Times New Roman"/>
          <w:b w:val="false"/>
          <w:i w:val="false"/>
          <w:color w:val="000000"/>
          <w:sz w:val="28"/>
        </w:rPr>
        <w:t>25-қосымшаға</w:t>
      </w:r>
      <w:r>
        <w:rPr>
          <w:rFonts w:ascii="Times New Roman"/>
          <w:b w:val="false"/>
          <w:i w:val="false"/>
          <w:color w:val="000000"/>
          <w:sz w:val="28"/>
        </w:rPr>
        <w:t xml:space="preserve"> сәйкес токсикологиялық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26) осы Стандартқа </w:t>
      </w:r>
      <w:r>
        <w:rPr>
          <w:rFonts w:ascii="Times New Roman"/>
          <w:b w:val="false"/>
          <w:i w:val="false"/>
          <w:color w:val="000000"/>
          <w:sz w:val="28"/>
        </w:rPr>
        <w:t>26-қосымшаға</w:t>
      </w:r>
      <w:r>
        <w:rPr>
          <w:rFonts w:ascii="Times New Roman"/>
          <w:b w:val="false"/>
          <w:i w:val="false"/>
          <w:color w:val="000000"/>
          <w:sz w:val="28"/>
        </w:rPr>
        <w:t xml:space="preserve"> сәйкес нефрологиялық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27) осы Стандартқа </w:t>
      </w:r>
      <w:r>
        <w:rPr>
          <w:rFonts w:ascii="Times New Roman"/>
          <w:b w:val="false"/>
          <w:i w:val="false"/>
          <w:color w:val="000000"/>
          <w:sz w:val="28"/>
        </w:rPr>
        <w:t>27-қосымшаға</w:t>
      </w:r>
      <w:r>
        <w:rPr>
          <w:rFonts w:ascii="Times New Roman"/>
          <w:b w:val="false"/>
          <w:i w:val="false"/>
          <w:color w:val="000000"/>
          <w:sz w:val="28"/>
        </w:rPr>
        <w:t xml:space="preserve"> сәйкес трансфузиологиялық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28) осы Стандартқа </w:t>
      </w:r>
      <w:r>
        <w:rPr>
          <w:rFonts w:ascii="Times New Roman"/>
          <w:b w:val="false"/>
          <w:i w:val="false"/>
          <w:color w:val="000000"/>
          <w:sz w:val="28"/>
        </w:rPr>
        <w:t>28-қосымшаға</w:t>
      </w:r>
      <w:r>
        <w:rPr>
          <w:rFonts w:ascii="Times New Roman"/>
          <w:b w:val="false"/>
          <w:i w:val="false"/>
          <w:color w:val="000000"/>
          <w:sz w:val="28"/>
        </w:rPr>
        <w:t xml:space="preserve"> сәйкес гастроэнтерологиялық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29) осы Стандартқа </w:t>
      </w:r>
      <w:r>
        <w:rPr>
          <w:rFonts w:ascii="Times New Roman"/>
          <w:b w:val="false"/>
          <w:i w:val="false"/>
          <w:color w:val="000000"/>
          <w:sz w:val="28"/>
        </w:rPr>
        <w:t>29-қосымшаға</w:t>
      </w:r>
      <w:r>
        <w:rPr>
          <w:rFonts w:ascii="Times New Roman"/>
          <w:b w:val="false"/>
          <w:i w:val="false"/>
          <w:color w:val="000000"/>
          <w:sz w:val="28"/>
        </w:rPr>
        <w:t xml:space="preserve"> сәйкес психикалық денсаулық саласында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30) осы Стандартқа </w:t>
      </w:r>
      <w:r>
        <w:rPr>
          <w:rFonts w:ascii="Times New Roman"/>
          <w:b w:val="false"/>
          <w:i w:val="false"/>
          <w:color w:val="000000"/>
          <w:sz w:val="28"/>
        </w:rPr>
        <w:t>30-қосымшаға</w:t>
      </w:r>
      <w:r>
        <w:rPr>
          <w:rFonts w:ascii="Times New Roman"/>
          <w:b w:val="false"/>
          <w:i w:val="false"/>
          <w:color w:val="000000"/>
          <w:sz w:val="28"/>
        </w:rPr>
        <w:t xml:space="preserve"> сәйкес паллиативтік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31) осы Стандартқа </w:t>
      </w:r>
      <w:r>
        <w:rPr>
          <w:rFonts w:ascii="Times New Roman"/>
          <w:b w:val="false"/>
          <w:i w:val="false"/>
          <w:color w:val="000000"/>
          <w:sz w:val="28"/>
        </w:rPr>
        <w:t>31-қосымшаға</w:t>
      </w:r>
      <w:r>
        <w:rPr>
          <w:rFonts w:ascii="Times New Roman"/>
          <w:b w:val="false"/>
          <w:i w:val="false"/>
          <w:color w:val="000000"/>
          <w:sz w:val="28"/>
        </w:rPr>
        <w:t xml:space="preserve"> сәйкес гематологиялық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32) осы Стандартқа </w:t>
      </w:r>
      <w:r>
        <w:rPr>
          <w:rFonts w:ascii="Times New Roman"/>
          <w:b w:val="false"/>
          <w:i w:val="false"/>
          <w:color w:val="000000"/>
          <w:sz w:val="28"/>
        </w:rPr>
        <w:t>32-қосымшаға</w:t>
      </w:r>
      <w:r>
        <w:rPr>
          <w:rFonts w:ascii="Times New Roman"/>
          <w:b w:val="false"/>
          <w:i w:val="false"/>
          <w:color w:val="000000"/>
          <w:sz w:val="28"/>
        </w:rPr>
        <w:t xml:space="preserve"> сәйкес медициналық бұйымдарға стерильдеу-дезинфекциялау қызметтерін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33) осы Стандартқа </w:t>
      </w:r>
      <w:r>
        <w:rPr>
          <w:rFonts w:ascii="Times New Roman"/>
          <w:b w:val="false"/>
          <w:i w:val="false"/>
          <w:color w:val="000000"/>
          <w:sz w:val="28"/>
        </w:rPr>
        <w:t>33-қосымшаға</w:t>
      </w:r>
      <w:r>
        <w:rPr>
          <w:rFonts w:ascii="Times New Roman"/>
          <w:b w:val="false"/>
          <w:i w:val="false"/>
          <w:color w:val="000000"/>
          <w:sz w:val="28"/>
        </w:rPr>
        <w:t xml:space="preserve"> сәйкес сурдологиялық көмек көрсететін денсаулық сақтау ұйымының бөлімшесін жарақтандырудың ең төмен стандарты;</w:t>
      </w:r>
    </w:p>
    <w:p>
      <w:pPr>
        <w:spacing w:after="0"/>
        <w:ind w:left="0"/>
        <w:jc w:val="both"/>
      </w:pPr>
      <w:r>
        <w:rPr>
          <w:rFonts w:ascii="Times New Roman"/>
          <w:b w:val="false"/>
          <w:i w:val="false"/>
          <w:color w:val="000000"/>
          <w:sz w:val="28"/>
        </w:rPr>
        <w:t xml:space="preserve">
      34) осы Стандартқа </w:t>
      </w:r>
      <w:r>
        <w:rPr>
          <w:rFonts w:ascii="Times New Roman"/>
          <w:b w:val="false"/>
          <w:i w:val="false"/>
          <w:color w:val="000000"/>
          <w:sz w:val="28"/>
        </w:rPr>
        <w:t>34-қосымшаға</w:t>
      </w:r>
      <w:r>
        <w:rPr>
          <w:rFonts w:ascii="Times New Roman"/>
          <w:b w:val="false"/>
          <w:i w:val="false"/>
          <w:color w:val="000000"/>
          <w:sz w:val="28"/>
        </w:rPr>
        <w:t xml:space="preserve"> сәйкес ангиографиялық қондырғыға техникалық ерекшелікті дайындаудың ең төмен стандарты; </w:t>
      </w:r>
    </w:p>
    <w:p>
      <w:pPr>
        <w:spacing w:after="0"/>
        <w:ind w:left="0"/>
        <w:jc w:val="both"/>
      </w:pPr>
      <w:r>
        <w:rPr>
          <w:rFonts w:ascii="Times New Roman"/>
          <w:b w:val="false"/>
          <w:i w:val="false"/>
          <w:color w:val="000000"/>
          <w:sz w:val="28"/>
        </w:rPr>
        <w:t xml:space="preserve">
      35) осы Стандартқа </w:t>
      </w:r>
      <w:r>
        <w:rPr>
          <w:rFonts w:ascii="Times New Roman"/>
          <w:b w:val="false"/>
          <w:i w:val="false"/>
          <w:color w:val="000000"/>
          <w:sz w:val="28"/>
        </w:rPr>
        <w:t>35-қосымшаға</w:t>
      </w:r>
      <w:r>
        <w:rPr>
          <w:rFonts w:ascii="Times New Roman"/>
          <w:b w:val="false"/>
          <w:i w:val="false"/>
          <w:color w:val="000000"/>
          <w:sz w:val="28"/>
        </w:rPr>
        <w:t xml:space="preserve"> сәйкес компьютерлік томографқа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36) осы Стандартқа </w:t>
      </w:r>
      <w:r>
        <w:rPr>
          <w:rFonts w:ascii="Times New Roman"/>
          <w:b w:val="false"/>
          <w:i w:val="false"/>
          <w:color w:val="000000"/>
          <w:sz w:val="28"/>
        </w:rPr>
        <w:t>36-қосымшаға</w:t>
      </w:r>
      <w:r>
        <w:rPr>
          <w:rFonts w:ascii="Times New Roman"/>
          <w:b w:val="false"/>
          <w:i w:val="false"/>
          <w:color w:val="000000"/>
          <w:sz w:val="28"/>
        </w:rPr>
        <w:t xml:space="preserve"> сәйкес маммографқа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37) осы Стандартқа </w:t>
      </w:r>
      <w:r>
        <w:rPr>
          <w:rFonts w:ascii="Times New Roman"/>
          <w:b w:val="false"/>
          <w:i w:val="false"/>
          <w:color w:val="000000"/>
          <w:sz w:val="28"/>
        </w:rPr>
        <w:t>37-қосымшаға</w:t>
      </w:r>
      <w:r>
        <w:rPr>
          <w:rFonts w:ascii="Times New Roman"/>
          <w:b w:val="false"/>
          <w:i w:val="false"/>
          <w:color w:val="000000"/>
          <w:sz w:val="28"/>
        </w:rPr>
        <w:t xml:space="preserve"> сәйкес магнитті-резонансты томографқа (гелді)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38) осы Стандартқа </w:t>
      </w:r>
      <w:r>
        <w:rPr>
          <w:rFonts w:ascii="Times New Roman"/>
          <w:b w:val="false"/>
          <w:i w:val="false"/>
          <w:color w:val="000000"/>
          <w:sz w:val="28"/>
        </w:rPr>
        <w:t>38-қосымшаға</w:t>
      </w:r>
      <w:r>
        <w:rPr>
          <w:rFonts w:ascii="Times New Roman"/>
          <w:b w:val="false"/>
          <w:i w:val="false"/>
          <w:color w:val="000000"/>
          <w:sz w:val="28"/>
        </w:rPr>
        <w:t xml:space="preserve"> сәйкес жылжымалы рентгенге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39) осы Стандартқа </w:t>
      </w:r>
      <w:r>
        <w:rPr>
          <w:rFonts w:ascii="Times New Roman"/>
          <w:b w:val="false"/>
          <w:i w:val="false"/>
          <w:color w:val="000000"/>
          <w:sz w:val="28"/>
        </w:rPr>
        <w:t>39-қосымшаға</w:t>
      </w:r>
      <w:r>
        <w:rPr>
          <w:rFonts w:ascii="Times New Roman"/>
          <w:b w:val="false"/>
          <w:i w:val="false"/>
          <w:color w:val="000000"/>
          <w:sz w:val="28"/>
        </w:rPr>
        <w:t xml:space="preserve"> сәйкес рентгендік-диагностикалық кешенге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40) осы Стандартқа </w:t>
      </w:r>
      <w:r>
        <w:rPr>
          <w:rFonts w:ascii="Times New Roman"/>
          <w:b w:val="false"/>
          <w:i w:val="false"/>
          <w:color w:val="000000"/>
          <w:sz w:val="28"/>
        </w:rPr>
        <w:t>40-қосымшаға</w:t>
      </w:r>
      <w:r>
        <w:rPr>
          <w:rFonts w:ascii="Times New Roman"/>
          <w:b w:val="false"/>
          <w:i w:val="false"/>
          <w:color w:val="000000"/>
          <w:sz w:val="28"/>
        </w:rPr>
        <w:t xml:space="preserve"> сәйкес С-доға түріндегі рентген аппаратына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41) осы Стандартқа </w:t>
      </w:r>
      <w:r>
        <w:rPr>
          <w:rFonts w:ascii="Times New Roman"/>
          <w:b w:val="false"/>
          <w:i w:val="false"/>
          <w:color w:val="000000"/>
          <w:sz w:val="28"/>
        </w:rPr>
        <w:t>41-қосымшаға</w:t>
      </w:r>
      <w:r>
        <w:rPr>
          <w:rFonts w:ascii="Times New Roman"/>
          <w:b w:val="false"/>
          <w:i w:val="false"/>
          <w:color w:val="000000"/>
          <w:sz w:val="28"/>
        </w:rPr>
        <w:t xml:space="preserve"> сәйкес флюорографқа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42) осы Стандартқа </w:t>
      </w:r>
      <w:r>
        <w:rPr>
          <w:rFonts w:ascii="Times New Roman"/>
          <w:b w:val="false"/>
          <w:i w:val="false"/>
          <w:color w:val="000000"/>
          <w:sz w:val="28"/>
        </w:rPr>
        <w:t>42-қосымшаға</w:t>
      </w:r>
      <w:r>
        <w:rPr>
          <w:rFonts w:ascii="Times New Roman"/>
          <w:b w:val="false"/>
          <w:i w:val="false"/>
          <w:color w:val="000000"/>
          <w:sz w:val="28"/>
        </w:rPr>
        <w:t xml:space="preserve"> сәйкес магнитті-резонансты томографқа (гелсіз) техникалық ерекшелікті дайындаудың ең төмен стандарты;</w:t>
      </w:r>
    </w:p>
    <w:p>
      <w:pPr>
        <w:spacing w:after="0"/>
        <w:ind w:left="0"/>
        <w:jc w:val="both"/>
      </w:pPr>
      <w:r>
        <w:rPr>
          <w:rFonts w:ascii="Times New Roman"/>
          <w:b w:val="false"/>
          <w:i w:val="false"/>
          <w:color w:val="000000"/>
          <w:sz w:val="28"/>
        </w:rPr>
        <w:t xml:space="preserve">
      43) осы Стандарттарға </w:t>
      </w:r>
      <w:r>
        <w:rPr>
          <w:rFonts w:ascii="Times New Roman"/>
          <w:b w:val="false"/>
          <w:i w:val="false"/>
          <w:color w:val="000000"/>
          <w:sz w:val="28"/>
        </w:rPr>
        <w:t>43-қосымшасына</w:t>
      </w:r>
      <w:r>
        <w:rPr>
          <w:rFonts w:ascii="Times New Roman"/>
          <w:b w:val="false"/>
          <w:i w:val="false"/>
          <w:color w:val="000000"/>
          <w:sz w:val="28"/>
        </w:rPr>
        <w:t xml:space="preserve"> сәйкес орта білім беру ұйымыдарында (бастауыш, негізгі орта, жалпы орта) амбулаториялық жағдайларда медициналық көмек көрсететін денсаулық сақтау ұйымдарының және (немесе) олардың құрылымдық бөлімшелерінің жарақтандырудың ең төменгі стандарты;</w:t>
      </w:r>
    </w:p>
    <w:p>
      <w:pPr>
        <w:spacing w:after="0"/>
        <w:ind w:left="0"/>
        <w:jc w:val="both"/>
      </w:pPr>
      <w:r>
        <w:rPr>
          <w:rFonts w:ascii="Times New Roman"/>
          <w:b w:val="false"/>
          <w:i w:val="false"/>
          <w:color w:val="000000"/>
          <w:sz w:val="28"/>
        </w:rPr>
        <w:t xml:space="preserve">
      44) осы Стандарттарға </w:t>
      </w:r>
      <w:r>
        <w:rPr>
          <w:rFonts w:ascii="Times New Roman"/>
          <w:b w:val="false"/>
          <w:i w:val="false"/>
          <w:color w:val="000000"/>
          <w:sz w:val="28"/>
        </w:rPr>
        <w:t>44-қосымшасына</w:t>
      </w:r>
      <w:r>
        <w:rPr>
          <w:rFonts w:ascii="Times New Roman"/>
          <w:b w:val="false"/>
          <w:i w:val="false"/>
          <w:color w:val="000000"/>
          <w:sz w:val="28"/>
        </w:rPr>
        <w:t xml:space="preserve"> сәйкес тергеу изоляторлары мен қылмыстық-атқару (пенитенциарлық) жүйесінің мекемелерінде ұсталатын адамдарға алғашқы медициналық-санитарлық көмек көрсететін ұйымдардың құрылымдық бөлімшелерін жарақтандырудың ең төменгі стандарты.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Денсаулық сақтау министрінің м.а. 14.09.2022 </w:t>
      </w:r>
      <w:r>
        <w:rPr>
          <w:rFonts w:ascii="Times New Roman"/>
          <w:b w:val="false"/>
          <w:i w:val="false"/>
          <w:color w:val="00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1-қосымша</w:t>
            </w:r>
          </w:p>
        </w:tc>
      </w:tr>
    </w:tbl>
    <w:bookmarkStart w:name="z13" w:id="9"/>
    <w:p>
      <w:pPr>
        <w:spacing w:after="0"/>
        <w:ind w:left="0"/>
        <w:jc w:val="left"/>
      </w:pPr>
      <w:r>
        <w:rPr>
          <w:rFonts w:ascii="Times New Roman"/>
          <w:b/>
          <w:i w:val="false"/>
          <w:color w:val="000000"/>
        </w:rPr>
        <w:t xml:space="preserve"> Амбулаториялық жағдайларда медициналық көмек көрсететін денсаулық сақтау ұйымдарын жарақтандырудың ең төмен стандарты</w:t>
      </w:r>
    </w:p>
    <w:bookmarkEnd w:id="9"/>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дейінгі кабинет (м/б)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холестерин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практика дәрігері (терапевт)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 дәрігердің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(электрондық) және бой өлшегіш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Акушер-гинеколог дәрігерінің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Кардиотокограф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шам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 4 санаты бойынша шығуға арналған жабдықтар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литрлік баллоны бар оттекті редуктор-ингалятор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стационар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(егу, таңу)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(мобильді)шамшырағы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сыртқы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алу және қабылдау пункті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Консерванттар мен материал тұрақтандырғыштарын сақтауға арналған тоңазытқыш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сақтауға арналған тоңазытқыш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(гигрометрмен біріктірілгенге рұқсат 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материалды тасымалдауға арналған контейнерлер (контейнер-термостат)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 температураны бақылауға арналған құрылғылар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 немесе рециркулятор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bl>
    <w:p>
      <w:pPr>
        <w:spacing w:after="0"/>
        <w:ind w:left="0"/>
        <w:jc w:val="both"/>
      </w:pPr>
      <w:r>
        <w:rPr>
          <w:rFonts w:ascii="Times New Roman"/>
          <w:b w:val="false"/>
          <w:i w:val="false"/>
          <w:color w:val="000000"/>
          <w:sz w:val="28"/>
        </w:rPr>
        <w:t>
      *Медициналық мақсаттағы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 Желі нормативіне сәйкес қалалық;</w:t>
      </w:r>
    </w:p>
    <w:p>
      <w:pPr>
        <w:spacing w:after="0"/>
        <w:ind w:left="0"/>
        <w:jc w:val="both"/>
      </w:pPr>
      <w:r>
        <w:rPr>
          <w:rFonts w:ascii="Times New Roman"/>
          <w:b w:val="false"/>
          <w:i w:val="false"/>
          <w:color w:val="000000"/>
          <w:sz w:val="28"/>
        </w:rPr>
        <w:t>
      3 – деңгей – Желі нормативіне сәйкес облыстық;</w:t>
      </w:r>
    </w:p>
    <w:p>
      <w:pPr>
        <w:spacing w:after="0"/>
        <w:ind w:left="0"/>
        <w:jc w:val="both"/>
      </w:pPr>
      <w:r>
        <w:rPr>
          <w:rFonts w:ascii="Times New Roman"/>
          <w:b w:val="false"/>
          <w:i w:val="false"/>
          <w:color w:val="000000"/>
          <w:sz w:val="28"/>
        </w:rPr>
        <w:t>
      4 –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 1-1-қосымша</w:t>
            </w:r>
          </w:p>
        </w:tc>
      </w:tr>
    </w:tbl>
    <w:p>
      <w:pPr>
        <w:spacing w:after="0"/>
        <w:ind w:left="0"/>
        <w:jc w:val="both"/>
      </w:pPr>
      <w:r>
        <w:rPr>
          <w:rFonts w:ascii="Times New Roman"/>
          <w:b w:val="false"/>
          <w:i w:val="false"/>
          <w:color w:val="ff0000"/>
          <w:sz w:val="28"/>
        </w:rPr>
        <w:t xml:space="preserve">
      Ескерту. Стандарт 1-1-қосымшамен толықтырылды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халқына амбулаториялық жағдайларда медициналық көмек көрсететін денсаулық сақтау ұйымдарының және (немесе) олардың құрылымдық бөлімшелерінің жарақтандыруының ең төменгі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деңгей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Үйдегі медициналық қызметкері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цифрлық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стетофонендоскоп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цифрлық ультрадыбыстық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Зәрдің жедел анализ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биохимиялық жедел анализ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қанның жедел анализ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Телемедицина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Қазақстан Республикасы Денсаулық сақтау министрінің міндетін атқарушының 2020 жылғы 15 қазандағы № ҚР ДСМ-133/2020 бұйрығымен бекітілген Денсаулық сақтау ұйымдары желісінің мемлекеттік нормативіне сәйкес, халқы 50 адамнан кем елді мекендерде медициналық қызметкердің үйде медициналық көмек көрсетуі кезінде (Нормативтік құқықтық актілерді мемлекеттік тіркеу тізілімінде № 21452 болып тіркелген).</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МП-медициналық пункт;</w:t>
      </w:r>
    </w:p>
    <w:p>
      <w:pPr>
        <w:spacing w:after="0"/>
        <w:ind w:left="0"/>
        <w:jc w:val="both"/>
      </w:pPr>
      <w:r>
        <w:rPr>
          <w:rFonts w:ascii="Times New Roman"/>
          <w:b w:val="false"/>
          <w:i w:val="false"/>
          <w:color w:val="000000"/>
          <w:sz w:val="28"/>
        </w:rPr>
        <w:t>
      2. ФАП-фельдшерлік-акушерлік пункт;</w:t>
      </w:r>
    </w:p>
    <w:p>
      <w:pPr>
        <w:spacing w:after="0"/>
        <w:ind w:left="0"/>
        <w:jc w:val="both"/>
      </w:pPr>
      <w:r>
        <w:rPr>
          <w:rFonts w:ascii="Times New Roman"/>
          <w:b w:val="false"/>
          <w:i w:val="false"/>
          <w:color w:val="000000"/>
          <w:sz w:val="28"/>
        </w:rPr>
        <w:t>
      3. ДА-дәрігерлік амбулатория.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2-қосымша</w:t>
            </w:r>
          </w:p>
        </w:tc>
      </w:tr>
    </w:tbl>
    <w:bookmarkStart w:name="z15" w:id="10"/>
    <w:p>
      <w:pPr>
        <w:spacing w:after="0"/>
        <w:ind w:left="0"/>
        <w:jc w:val="left"/>
      </w:pPr>
      <w:r>
        <w:rPr>
          <w:rFonts w:ascii="Times New Roman"/>
          <w:b/>
          <w:i w:val="false"/>
          <w:color w:val="000000"/>
        </w:rPr>
        <w:t xml:space="preserve"> Консультациялық-диагностикалық көмек көрсететін денсаулық сақтау ұйымының бөлімшесін жарақтандырудың ең төмен стандарты</w:t>
      </w:r>
    </w:p>
    <w:bookmarkEnd w:id="10"/>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профильдегі дәрігер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термометр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(таңу)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(мобильді) шамы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сыртқы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Шокқа қарсы дәрі қобдишасы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Эзофагогастродуоденоскопия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жүйе (бейнепроцессор, монитор, жарықтандырғыш,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Бейнегастродуоденоскоп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Аспиратор (сорғыш) медициналық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Асқазанішілік рН-метрияны жүргізуге арналған аспап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және икемді эндоскопиялық жабдықты және медициналық оптиканы жууға, дезинфекциялауға және стерильдеуге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 - электрохирургиялық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Бронхоскопия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жүйе (бейнепроцессор, монитор, жарықтандырғыш,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Бейнебронхоскоп жиынтықта (ересектерге (балаларға)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Аспиратор (сорғыш) медициналық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және икемді эндоскопиялық жабдықты және медициналық оптиканы жууға, дезинфекциялауға және стерильдеуге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 - электрохирургиялық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Колоно - және ректоскопия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жүйе (процессор, монитор,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Бейнеколоноскоп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және икемді эндоскопиялық жабдықты және медициналық оптиканы жууға, дезинфекциялауға және стерильдеуге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 - электрохирургиялық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Гистероскопия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Гистероскоп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және икемді эндоскопиялық жабдықты және медициналық оптиканы жууға, дезинфекциялауға және стерильдеуге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 - электрохирургиялық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диагностика бөлімшесі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диагностикалық стационарлық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кабинеті (АЕК)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флюорограф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УЗИ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Допплерографиялық картаға түсіру функциясы бар УДЗ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емес бауыр эластографиясының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затты енгізуге арналған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 кабинеті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Магниттік-резонанстық томограф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затты енгізуге арналған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диагностика бөлімшесі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Электроэнцефалограф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Эхоэнцефалограф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және ЭКГ холтер мониторлеуге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Клиникалық-диагностикалық зертхана бөлімдері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Экспресс-зертхана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Гематологиялық анализатор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Биохимиялық анализатор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Коагулометр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қышқылдық-негіздік күйі мен газ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Цитологиялық зертхана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Цитологиялық Центрифуга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Жағындыларды дайындауға және бояуға арналған құрылғылар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жиһаз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Клиникалық-биохимиялық зертхана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Гематологиялық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Заттық шыныда қан жағындыларын бекітуге және бояуға арналған аспап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Иммуноферменттік талдағыш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Холодильник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Гематологиялық зерттеулер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Гематологиялық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ЭШЖ анықтауға арналған анализатор немесе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Химиялық-микроскопиялық (жалпы клиникалық) зерттеулер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несеп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немесе гибридті зәр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Асқазан-ішек жолы мен қуықтың зақымдану маркерлерін анықтауға арналған иммунологиялық экспресс-тест жиынтықтары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Сәулелендіргіш-ультракүлгін бактерицидті немесе кварцты сәулелендіргіш ауа рециркуляторы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зерттеулер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автоматты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Ионоселективті автоматты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(автоматты) электрофорез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Гликолизденген гемоглобин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немесе жартылай автоматты коагулометр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Тромбоциттер агрегометрі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немесе кварцты сәулелендіргіш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Холодильник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Иммунологиялық зерттеулер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ИФТ үшін автоматты иммуноферментті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Планшеттік фотометр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тамшуыр дозаторлар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иммунохемилюминисцентті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ағынды цитометр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Флуоресцентті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қауіпсіздік боксы II класс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үстел центрифугасы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арналы зертханалық электрондық дозатор (6 дозатордан тұратын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зертханалық электрондық дозатор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Микропланшеттерге арналған жартылай автоматты оқу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Микропланшеттерге арналған жартылай автоматты жуу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Термостатталатын зертханалық араластырғыш (термошейкер)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Молекулалық-генетикалық зерттеулер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Термоциклді зертханалық инкубатор (қатты күйдегі термостат)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Нуклеин қышқылының амплификаторы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Нуклеин қышқылдарын бөлуге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Секвенатор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Термостатталатын зертханалық араластырғыш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Вортекс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Қармағыш колбасы бар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автоматты тамшуыр дозаторлардан тұратын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ПТР жұмыстарына арналған абактериалды ауа ортасының боксы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жиһаз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ауа сәулелендіргіші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зертхана (амбулаториялық-емханалық көмек, стационар)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Өсірінді, микроскопиялық, масс-спектрометриялық зерттеулер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 сәйкестендіргіш анализаторы автоматты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Бинокулярлық микроскоп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Стерильдік қоректік ортаны дайындауға арналған автоматты 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 инкубаторы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Денситометр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өсіріндісін автоматты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Микроорганизмдерді сәйкестендіруге арналған автоматты бактериологиялық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Масс-спектрометриялық, автоматты талдағыш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термостат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стерилизаторы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электрондық таразылар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үстел центрифугасы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су былауы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Электроплита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УЖЖ пеш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ыдысқа арналған жуу машинасы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үлгілерден алынған микобактерияларды диагностикалауға арналған бактериологиялық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препараттарға төзімділікті анықтауға арналған тесттер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Патоморфология (стационар) (патологиялық-анатомиялық диагностика) көрсететін құрылымдық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Люминесцентті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Декальцинацияға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 тіндік үлгі өндіретін автоматты вакуумдық гистологиялық процессор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Ретракциямен және триммингомен автоматтандырылған ротациялық микротом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 (қарапайым поляризация блогымен)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Криостатты микротом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Иммерсиясы бар биологиялық бинокулярлық микроскоп, цифрлық фотоқондырғысымен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препараттарды бояуға арналған автоматты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Тіндерді бояуға арналған автоматты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Парафин құюға арналған станция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материалды кесу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Жабынды шынылардың астына кесіктер жасауға арналған автомат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Гистокассеталарды таңбалауға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Шыныларды таңбалауға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Аутопсияға арналған электр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2-деңгей Желі нормативіне сәйкес қалалық;</w:t>
      </w:r>
    </w:p>
    <w:p>
      <w:pPr>
        <w:spacing w:after="0"/>
        <w:ind w:left="0"/>
        <w:jc w:val="both"/>
      </w:pPr>
      <w:r>
        <w:rPr>
          <w:rFonts w:ascii="Times New Roman"/>
          <w:b w:val="false"/>
          <w:i w:val="false"/>
          <w:color w:val="000000"/>
          <w:sz w:val="28"/>
        </w:rPr>
        <w:t>
      3-деңгей – Желі нормативіне сәйкес облыстық;</w:t>
      </w:r>
    </w:p>
    <w:p>
      <w:pPr>
        <w:spacing w:after="0"/>
        <w:ind w:left="0"/>
        <w:jc w:val="both"/>
      </w:pPr>
      <w:r>
        <w:rPr>
          <w:rFonts w:ascii="Times New Roman"/>
          <w:b w:val="false"/>
          <w:i w:val="false"/>
          <w:color w:val="000000"/>
          <w:sz w:val="28"/>
        </w:rPr>
        <w:t>
      4-деңгей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АЕК – амбулаториялық-емханалық көмек;</w:t>
      </w:r>
    </w:p>
    <w:p>
      <w:pPr>
        <w:spacing w:after="0"/>
        <w:ind w:left="0"/>
        <w:jc w:val="both"/>
      </w:pPr>
      <w:r>
        <w:rPr>
          <w:rFonts w:ascii="Times New Roman"/>
          <w:b w:val="false"/>
          <w:i w:val="false"/>
          <w:color w:val="000000"/>
          <w:sz w:val="28"/>
        </w:rPr>
        <w:t>
      2. ЖЖ-электрохирургиялық аппарат – жоғары жиілікті электрохирургиялық аппарат;</w:t>
      </w:r>
    </w:p>
    <w:p>
      <w:pPr>
        <w:spacing w:after="0"/>
        <w:ind w:left="0"/>
        <w:jc w:val="both"/>
      </w:pPr>
      <w:r>
        <w:rPr>
          <w:rFonts w:ascii="Times New Roman"/>
          <w:b w:val="false"/>
          <w:i w:val="false"/>
          <w:color w:val="000000"/>
          <w:sz w:val="28"/>
        </w:rPr>
        <w:t>
      3. УДЗ – ультрадыбыстық зерттеулер;</w:t>
      </w:r>
    </w:p>
    <w:p>
      <w:pPr>
        <w:spacing w:after="0"/>
        <w:ind w:left="0"/>
        <w:jc w:val="both"/>
      </w:pPr>
      <w:r>
        <w:rPr>
          <w:rFonts w:ascii="Times New Roman"/>
          <w:b w:val="false"/>
          <w:i w:val="false"/>
          <w:color w:val="000000"/>
          <w:sz w:val="28"/>
        </w:rPr>
        <w:t>
      4. КТ – компьютерлік томограф;</w:t>
      </w:r>
    </w:p>
    <w:p>
      <w:pPr>
        <w:spacing w:after="0"/>
        <w:ind w:left="0"/>
        <w:jc w:val="both"/>
      </w:pPr>
      <w:r>
        <w:rPr>
          <w:rFonts w:ascii="Times New Roman"/>
          <w:b w:val="false"/>
          <w:i w:val="false"/>
          <w:color w:val="000000"/>
          <w:sz w:val="28"/>
        </w:rPr>
        <w:t>
      5. МРТ – магниттік-резонансты томограф;</w:t>
      </w:r>
    </w:p>
    <w:p>
      <w:pPr>
        <w:spacing w:after="0"/>
        <w:ind w:left="0"/>
        <w:jc w:val="both"/>
      </w:pPr>
      <w:r>
        <w:rPr>
          <w:rFonts w:ascii="Times New Roman"/>
          <w:b w:val="false"/>
          <w:i w:val="false"/>
          <w:color w:val="000000"/>
          <w:sz w:val="28"/>
        </w:rPr>
        <w:t>
      6. ПТР – полимеразалық тізбекті реакция;</w:t>
      </w:r>
    </w:p>
    <w:p>
      <w:pPr>
        <w:spacing w:after="0"/>
        <w:ind w:left="0"/>
        <w:jc w:val="both"/>
      </w:pPr>
      <w:r>
        <w:rPr>
          <w:rFonts w:ascii="Times New Roman"/>
          <w:b w:val="false"/>
          <w:i w:val="false"/>
          <w:color w:val="000000"/>
          <w:sz w:val="28"/>
        </w:rPr>
        <w:t>
      7. ИХЛ – Иммунохемилюминисценттік әдіс;</w:t>
      </w:r>
    </w:p>
    <w:p>
      <w:pPr>
        <w:spacing w:after="0"/>
        <w:ind w:left="0"/>
        <w:jc w:val="both"/>
      </w:pPr>
      <w:r>
        <w:rPr>
          <w:rFonts w:ascii="Times New Roman"/>
          <w:b w:val="false"/>
          <w:i w:val="false"/>
          <w:color w:val="000000"/>
          <w:sz w:val="28"/>
        </w:rPr>
        <w:t>
      8.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3-қосымша</w:t>
            </w:r>
          </w:p>
        </w:tc>
      </w:tr>
    </w:tbl>
    <w:bookmarkStart w:name="z17" w:id="11"/>
    <w:p>
      <w:pPr>
        <w:spacing w:after="0"/>
        <w:ind w:left="0"/>
        <w:jc w:val="left"/>
      </w:pPr>
      <w:r>
        <w:rPr>
          <w:rFonts w:ascii="Times New Roman"/>
          <w:b/>
          <w:i w:val="false"/>
          <w:color w:val="000000"/>
        </w:rPr>
        <w:t xml:space="preserve"> Стационарлық жағдайларда медициналық көмек көрсететін денсаулық сақтау ұйымын жарақтандырудың ең төменгі стандарты</w:t>
      </w:r>
    </w:p>
    <w:bookmarkEnd w:id="11"/>
    <w:p>
      <w:pPr>
        <w:spacing w:after="0"/>
        <w:ind w:left="0"/>
        <w:jc w:val="both"/>
      </w:pPr>
      <w:r>
        <w:rPr>
          <w:rFonts w:ascii="Times New Roman"/>
          <w:b w:val="false"/>
          <w:i w:val="false"/>
          <w:color w:val="ff0000"/>
          <w:sz w:val="28"/>
        </w:rPr>
        <w:t xml:space="preserve">
      Ескерту. 3-қосымша жаңа редакцияда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орны (тіркеу орны - диспетчерлік)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медициналық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кресло-арбасы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Триаж-жүйе бойынша медициналық сұрыптау аймағы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медициналық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кресло-арбасы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көмек көрсетуге арналған мобильді жабдықтар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Жиіліктің, тереңдіктің және компрессия режимінің параметрлерін өзгерту мүмкіндігімен балалар мен ересектерде жүрекке тікелей емес массаж жасауға арналған электромеханикалық рентген мөлдір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пациенттерді қарау аймағы, манипуляциялық кабинеттер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кресло-арбасы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Рентгенологиялық, ультрадыбыстық, эндоскопиялық диагностика жүргізуге арналған аймақтар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Бейнескопиялық кешен (гастро, бронхо, колоноскопиялар)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эндоскоптарды керек-жарақтарымен автоматты жууға, дезинфекциялауға және стерильдеуге арналған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Доплер функциясы бар портативті ультрадыбыстық сандық диагностикалық сканер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рентген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Науқастардың қысқа мерзімді болу аймақтары (палаталары) (диагностикалық палаталар), пациенттерді бақылауға арналған бекеттер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аэрозольді компрессорлық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 кресло-арбасы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Штативтері бар функционалды мобильді кереуеттер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 терапия палатасы (лары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медициналық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Наркозды-тыныс алу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жылжымалы Көлеңкесіз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Жиынтықтағы электрлік медициналық бұрғы (сүйектерді өңдеуге арналған күштік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 гинекология және урологияға арналған құралдармен диагностикалық лапароскопияға арналған бейнеэндоскопиялық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қышқылды-негізгі жай-күйін және газ анализаторы (оның ішінде педиатриялық бейіндегі)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медициналық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Наркозды-тыныс алу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ИТП-ға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операциялық араласуға арналған операциялық зал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Ауруханалық медициналық 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Наркозды-тыныс алу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жылжымалы көлеңкесіз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Жиынтықтағы электрлік медициналық бұрғы (сүйектерді өңдеуге арналған күштік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 гинекология және урологияға арналған құралдармен диагностикалық лапароскопияға арналған бейнеэндоскопиялық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қышқылдық-негіздік күйі мен газ анализаторы (вт.ч педиатрия профилі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бөлімшесінің изоляторы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(мобильді)шамшырағы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Штативтері бар функционалды мобильді кереуеттер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төсекке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2-деңгей Желі нормативіне сәйкес қалалық;</w:t>
      </w:r>
    </w:p>
    <w:p>
      <w:pPr>
        <w:spacing w:after="0"/>
        <w:ind w:left="0"/>
        <w:jc w:val="both"/>
      </w:pPr>
      <w:r>
        <w:rPr>
          <w:rFonts w:ascii="Times New Roman"/>
          <w:b w:val="false"/>
          <w:i w:val="false"/>
          <w:color w:val="000000"/>
          <w:sz w:val="28"/>
        </w:rPr>
        <w:t>
      3-деңгей – Желі нормативіне сәйкес облыстық;</w:t>
      </w:r>
    </w:p>
    <w:p>
      <w:pPr>
        <w:spacing w:after="0"/>
        <w:ind w:left="0"/>
        <w:jc w:val="both"/>
      </w:pPr>
      <w:r>
        <w:rPr>
          <w:rFonts w:ascii="Times New Roman"/>
          <w:b w:val="false"/>
          <w:i w:val="false"/>
          <w:color w:val="000000"/>
          <w:sz w:val="28"/>
        </w:rPr>
        <w:t>
      4-деңгей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ИТП – интенсивті терапия палатасы;</w:t>
      </w:r>
    </w:p>
    <w:p>
      <w:pPr>
        <w:spacing w:after="0"/>
        <w:ind w:left="0"/>
        <w:jc w:val="both"/>
      </w:pPr>
      <w:r>
        <w:rPr>
          <w:rFonts w:ascii="Times New Roman"/>
          <w:b w:val="false"/>
          <w:i w:val="false"/>
          <w:color w:val="000000"/>
          <w:sz w:val="28"/>
        </w:rPr>
        <w:t>
      2.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 xml:space="preserve">стандартына 4-қосымша </w:t>
            </w:r>
          </w:p>
        </w:tc>
      </w:tr>
    </w:tbl>
    <w:bookmarkStart w:name="z19" w:id="12"/>
    <w:p>
      <w:pPr>
        <w:spacing w:after="0"/>
        <w:ind w:left="0"/>
        <w:jc w:val="left"/>
      </w:pPr>
      <w:r>
        <w:rPr>
          <w:rFonts w:ascii="Times New Roman"/>
          <w:b/>
          <w:i w:val="false"/>
          <w:color w:val="000000"/>
        </w:rPr>
        <w:t xml:space="preserve"> Анестезиологиялық және реаниматологиялық көмек көрсететін денсаулық сақтау ұйымдарының бөлімшелерін жарақтандырудың ең төмен стандарты</w:t>
      </w:r>
    </w:p>
    <w:bookmarkEnd w:id="12"/>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және интенсивті терапия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Бассүйекішілік қысымды өлшеуге арналған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зерттеуге арналған портативтік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Церебралды 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Транскраниалдық допплерографияға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Бейнебронхоскоп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Реанимациядағы портативтік фибробронхоскоп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бар икемді эндоскоптарды автоматты жууға, дезинфекциялауға және стерильдеуге арналған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портативтік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Электрокардиостимулятор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қан айналымына арналған аппарат (ішкі аорталық баллондық контрпульсация)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шамы (мобильдік)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Штативтері бар функционалды мобильдік төсектер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 жылыту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 бірліктен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 бірліктен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 бірліктен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 бірліктен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w:t>
            </w:r>
          </w:p>
          <w:p>
            <w:pPr>
              <w:spacing w:after="20"/>
              <w:ind w:left="20"/>
              <w:jc w:val="both"/>
            </w:pPr>
            <w:r>
              <w:rPr>
                <w:rFonts w:ascii="Times New Roman"/>
                <w:b w:val="false"/>
                <w:i w:val="false"/>
                <w:color w:val="000000"/>
                <w:sz w:val="20"/>
              </w:rPr>
              <w:t>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Инфузияны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Мульти-диафильтрацияға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қышқылдық-негізгі күйін және газдарын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веналық қысымды анықтауға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Гемодинамикалық модулі және пульсоксиметрі бар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Энтералдық қоректендіруге арналған насос (помпа)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рентгендік диагностикалық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Көпфункционалды пролежниге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Ұзартылған бүйрек алмастырушы терапия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БҰУ (белсендірілген ұю уақыты) анықтауға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 бірлік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Сүзгілеу қондырғылары, терезелері, орнатылған қолғаптары бар оқшаулағыш тасымалдау боксы (ОТБ)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w:t>
            </w:r>
          </w:p>
        </w:tc>
      </w:tr>
    </w:tbl>
    <w:p>
      <w:pPr>
        <w:spacing w:after="0"/>
        <w:ind w:left="0"/>
        <w:jc w:val="both"/>
      </w:pPr>
      <w:r>
        <w:rPr>
          <w:rFonts w:ascii="Times New Roman"/>
          <w:b w:val="false"/>
          <w:i w:val="false"/>
          <w:color w:val="000000"/>
          <w:sz w:val="28"/>
        </w:rPr>
        <w:t>
      Балалар ауруханасының АРҚТБ үшін медициналық техникамен жабдықтау педиатриялық ерекшелік ескеріле отырып жүзеге асырылады</w:t>
      </w:r>
    </w:p>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 - 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реанимация және интенсивті терапия палатасын жарақтандыруға сәйкес жабдықталады.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5-қосымша</w:t>
            </w:r>
          </w:p>
        </w:tc>
      </w:tr>
    </w:tbl>
    <w:bookmarkStart w:name="z21" w:id="13"/>
    <w:p>
      <w:pPr>
        <w:spacing w:after="0"/>
        <w:ind w:left="0"/>
        <w:jc w:val="left"/>
      </w:pPr>
      <w:r>
        <w:rPr>
          <w:rFonts w:ascii="Times New Roman"/>
          <w:b/>
          <w:i w:val="false"/>
          <w:color w:val="000000"/>
        </w:rPr>
        <w:t xml:space="preserve"> Хирургиялық көмек көрсететін денсаулық сақтау ұйымының бөлімшесін жарақтандырудың ең төменгі стандарты</w:t>
      </w:r>
    </w:p>
    <w:bookmarkEnd w:id="13"/>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Хирург-дәрігердің таңу кабинеті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немесе стационарлық операциялық шам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құралдарының жиынтығы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Проктолог кабинеті (манипуляциялық)</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арналған әмбебап кресло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Ректоскоп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Геморроидальдік түйіндердің биполярлы коагуляциясына арналған аппарат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арналған медициналық (мобильдік) шам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 жинағы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бейіндегі төсектері бар амбулаториялық хирургия орталығы (күндізгі стационар)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Палаталық қабырғалық медициналық консоль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 бөлмесі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шамшырағы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палатасы бар операциялық блок.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Анестезиологиялық төбе консолі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Хирургиялық төбе консолі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операциялық шам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операциялық үстел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Микрохирургияға арналған операциялық микроскоп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 жетегі бар бинокулярлық операциялық лупа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Монополярлық, биполярлық қималарға және коагуляцияға арналған жоғары жиілікті электрокоагулятор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Аргон-плазмалық коагуляция блогы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диссектор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Наркоздық-тыныс алу аппараты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Анестезиологиялық реанимациялық монитор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В/і инфузияларды жылытатын аппарат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гармониялық скальпель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гипотермияға арналған аппарат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Криодеструктор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кешен, лапароскопиялық араласуларға арналған базалық жинақ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Талшықты жарық жетегі бар ларингоскоп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бифазалық дефибриллятор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Стерильдік құралдарды сақтау камерасы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ЦАХ эндоскопиялық кабинеті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Жиынтықтағы бейнеэндоскопиялық тіреу (бейне процессор, монитор, электр сорғысы, электрокоагулятор)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Бейнеколоноскоп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Бейнебронхоскоп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Бейнегастроскоп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Бейнедуоденоскоп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кептіруге арналған машина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эндоскоптарға арналған жуу машинасы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Ояну палатасы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арналған медициналық (мобильдік) шам модификациялар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мониторы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арналған медициналық (мобильдік) шам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аппаратураны сақтау орны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Стационардағы операциялық блок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зал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Төбелік анестезиологиялық төбе консолі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төбе консолі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Интермиттирлеуші / ұзақ сору регуляторы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беруге арналған операциялық бөлмедегі консоль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O2, Vac, 220V(4X) қабырғаға арналған таңу консолі, сөре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күмбезді операциялық шам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хирургияға, гинекологияға, урологияға арналған керек-жарақтары бар әмбебап операциялық үстел.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жетегі бар бинокулярлық операциялық лупа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Монополярлық, биполярлық қималарға және коагуляцияға арналған жоғары жиілікті электрокоагулятор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Монополярлық, биполярлық секциялар мен коагуляцияға арналған жоғары жиілікті электрокоагулятор, аргон-плазмалық хирургиямен + бір арбадағы ультрадыбыстық диссектор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Анестезиологиялық жүйе, керек-жарақтармен жиынтықта (наркоз тереңдігін анықтауға арналған монитор).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Анестезиологиялық реанимациялық монитор (анестезиялайтын газ модулі, инвазиялық қысымды өлшеу опциясы бар монитор)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 тереңдігін және седацияны мониторингтеу жүйесі, керек-жарақтарымен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бифазалық дефибриллятор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В/і инфузияларды жылытатын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Хирургтың операциялық креслосы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бөлменің бейініне сәйкес жиынтықтағы бейнеэндоскопиялық кешен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жетегі бар ларингоскоп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хирургиялық деструктор-аспиратор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лазерлік жүйе, жиынтықта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Қосарлы әсері бар жанаспалы литотриптор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хирургиядағы лапароскопияға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Гинекологиядағы лапароскопияға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операциялық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Трансуретральді резекция жүргізуге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Миниперкутанды нефроскопияға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Перкутанды нефроскопияға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Стерильдік құралдарды сақтау камерасы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Бейнеэндоскопиялық хирургия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Фридель бронхоскопы (қатты)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Бейнедуоденоскоппен, колонобейнескоппен және гастроинтестинальді бейнескоппен жүретін бейнеэндскопиялық жүйе.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Бронхобейнескоппен жүретін бейнеэндскопиялық жүйе.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Эндоскоптарды алдын ала тазалауға арналған құрылғы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эндоскоптарды автоматты түрде жуу, дезинфекциялау және стерилизациялау қондырғысы, керек-жарақтарымен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Электрохирургиялық коагулятор, перистальтикалық сорғы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ЭРХПГ, ЭПСТ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Лигирлеуге арналған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Ояну палатасы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арналған медициналық (мобильдік) шам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3 секциялы көп функциялы электр кереуеті (реанимация бөлімшесіне арналған аксессуарларымен және таразыларымен)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мониторы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бифазалық дефибриллятор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жетегі бар ларингоскоп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компрессорлық ингалятор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В/і инфузияларды жылытатын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1төсекке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сақтауға және дайындауға арналған орын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компоненттерінің трансфузиясы алдында жібітуге және жылытуға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қоймасы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С-доғасы бар мобильдік рентген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интраоперациялық реинфузиясына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мультидисциплинарлық микроскоп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Интраоперациялық дачтигі бар цифрлық ультрадыбыстық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Лапароскопиялық датчигі бар цифрлық ультрадыбысты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қан айналым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Коагулометр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аппаратураны сақтау орны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пациенттерге арналған жылыту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ағынды сұйықтық жылытқышы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 орталығы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 трансплантаттау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және гемодиафильтрацияға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Аортаішілік баллондық контрпульсацияға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қан сорғысы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 жүрегін тасымалдауға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бауырды трансплантаттау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Молекулалық-адсорбциялық-айналым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трансплантаттау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Экстракорпоральдік мембраналық оксигенацияға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 және ұйқы безін трансплантаттау үшін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литотриптер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Пневматикалық литотриптер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Нефроскопияға арналған жинақ, ригидті фиброуретероскоппен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Икемді фиброуретероскопы бар нефроскопияға арналған жиынтық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жабдықтар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Масс-спектрометр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4-өзекті ағынды цитоспектрофлюориметр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каналды амплификатор (термоциклер)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Блот-гибридизатор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уақыттағы ПТР арналған көпканалды термоциклер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иммуноферменттік талдағыш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Доплері бар сараптамалық кластағы ультрадыбыстық диагностика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 (бауыр-волюметрия көлемін есептеумен)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Магниттік-резонанстық томограф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тазалауға және аутотрансфузиялауға арналған жүйе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В/ві ерітінділерін және қан препараттарын қыздыруға арналған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 рентгенографтық жүйе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коагулятор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аспирациялық сору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 (АҚ инвазивті анықтағышпен және газ талдағышпен)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 (АҚ инвазивті анықтағышпен және газ талдағышпен)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 мөлшерлегіші (FM-station)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көлік контейнері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элементтері бар изотермиялық контейнер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тоңазытқышы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тоңазытқыш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Доплері бар сараптамалық кластағы мобильдік ультрадыбыстық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 -сілтілік күй анализаторы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режимі бар үш арналы электрокардиограф</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көмекке арналған өкпені жасанды желдету портативтік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дабылы бар санитариялық автомобиль (арнайы жабдықталған)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қоятын медициналық таразы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лупалар (2,5 х, 4х, 6х)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Микрохирургиялық құралдар жинағы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Тамырларға арналған құралдар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Кавитациялық ультрадыбыстық хирургиялық аспиратор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наркоз аппараты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С-доға рентгенологиялық аппарат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 плазмалық коагулятор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Тұтқалар жиынтығы бар гармоникалық ультрадыбыстық скальпель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операциялық үстелдегі пациентті жылыту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Эндобейнехирургиялық лапароскопиялық араласуларға арналған тіреуіш (донорлардан орган алу – бауыр, бүйрек)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құралдар жиынтығы – миниассистент (ерте кеңейткіштер)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қысымды бақылау, электрокардиограмма, оттегімен қанықтыру параметрлері бар пациентті бақылауға арналған монитор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құрғақ массасын анықтауға арналған таразылар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Желі нормативіне сәйкес қалалық;</w:t>
      </w:r>
    </w:p>
    <w:p>
      <w:pPr>
        <w:spacing w:after="0"/>
        <w:ind w:left="0"/>
        <w:jc w:val="both"/>
      </w:pPr>
      <w:r>
        <w:rPr>
          <w:rFonts w:ascii="Times New Roman"/>
          <w:b w:val="false"/>
          <w:i w:val="false"/>
          <w:color w:val="000000"/>
          <w:sz w:val="28"/>
        </w:rPr>
        <w:t>
      3 – деңгей – Желі нормативіне сәйкес облыстық;</w:t>
      </w:r>
    </w:p>
    <w:p>
      <w:pPr>
        <w:spacing w:after="0"/>
        <w:ind w:left="0"/>
        <w:jc w:val="both"/>
      </w:pPr>
      <w:r>
        <w:rPr>
          <w:rFonts w:ascii="Times New Roman"/>
          <w:b w:val="false"/>
          <w:i w:val="false"/>
          <w:color w:val="000000"/>
          <w:sz w:val="28"/>
        </w:rPr>
        <w:t>
      4 –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УКО-ультракүлгін сәулелену;</w:t>
      </w:r>
    </w:p>
    <w:p>
      <w:pPr>
        <w:spacing w:after="0"/>
        <w:ind w:left="0"/>
        <w:jc w:val="both"/>
      </w:pPr>
      <w:r>
        <w:rPr>
          <w:rFonts w:ascii="Times New Roman"/>
          <w:b w:val="false"/>
          <w:i w:val="false"/>
          <w:color w:val="000000"/>
          <w:sz w:val="28"/>
        </w:rPr>
        <w:t>
      2. ЭРХПГ - эндоскопиялық ретроградтық холангиопанкреатография;</w:t>
      </w:r>
    </w:p>
    <w:p>
      <w:pPr>
        <w:spacing w:after="0"/>
        <w:ind w:left="0"/>
        <w:jc w:val="both"/>
      </w:pPr>
      <w:r>
        <w:rPr>
          <w:rFonts w:ascii="Times New Roman"/>
          <w:b w:val="false"/>
          <w:i w:val="false"/>
          <w:color w:val="000000"/>
          <w:sz w:val="28"/>
        </w:rPr>
        <w:t>
      3. ЭПСТ - эндоскопиялық папиллосфинктеротомия;</w:t>
      </w:r>
    </w:p>
    <w:p>
      <w:pPr>
        <w:spacing w:after="0"/>
        <w:ind w:left="0"/>
        <w:jc w:val="both"/>
      </w:pPr>
      <w:r>
        <w:rPr>
          <w:rFonts w:ascii="Times New Roman"/>
          <w:b w:val="false"/>
          <w:i w:val="false"/>
          <w:color w:val="000000"/>
          <w:sz w:val="28"/>
        </w:rPr>
        <w:t>
      4. АХО - амбулаториялық хирургия орталығы;</w:t>
      </w:r>
    </w:p>
    <w:p>
      <w:pPr>
        <w:spacing w:after="0"/>
        <w:ind w:left="0"/>
        <w:jc w:val="both"/>
      </w:pPr>
      <w:r>
        <w:rPr>
          <w:rFonts w:ascii="Times New Roman"/>
          <w:b w:val="false"/>
          <w:i w:val="false"/>
          <w:color w:val="000000"/>
          <w:sz w:val="28"/>
        </w:rPr>
        <w:t>
      5.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6-қосымша</w:t>
            </w:r>
          </w:p>
        </w:tc>
      </w:tr>
    </w:tbl>
    <w:bookmarkStart w:name="z23" w:id="14"/>
    <w:p>
      <w:pPr>
        <w:spacing w:after="0"/>
        <w:ind w:left="0"/>
        <w:jc w:val="left"/>
      </w:pPr>
      <w:r>
        <w:rPr>
          <w:rFonts w:ascii="Times New Roman"/>
          <w:b/>
          <w:i w:val="false"/>
          <w:color w:val="000000"/>
        </w:rPr>
        <w:t xml:space="preserve"> Стоматологиялық көмек көрсететін денсаулық сақтау ұйымының бөлімшесін жарақтандырудың ең төмен стандарты</w:t>
      </w:r>
    </w:p>
    <w:bookmarkEnd w:id="14"/>
    <w:p>
      <w:pPr>
        <w:spacing w:after="0"/>
        <w:ind w:left="0"/>
        <w:jc w:val="both"/>
      </w:pPr>
      <w:r>
        <w:rPr>
          <w:rFonts w:ascii="Times New Roman"/>
          <w:b w:val="false"/>
          <w:i w:val="false"/>
          <w:color w:val="ff0000"/>
          <w:sz w:val="28"/>
        </w:rPr>
        <w:t xml:space="preserve">
      Ескерту. 6-қосымша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жабдықтардың саны**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практика тіс дәрігерінің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Стоматолог-дәрігердің блогын, стоматологиялық креслоны, стоматологиялық гидроблокты, шаңсорғышы және сілекей сорғышы бар стоматологиялық қондырғы, стоматологиялық операциялық шамы бар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ультрадыбыстық тазалауға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құралдарды сақтауға арналған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Периодонтозды емдеуге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хирургиясы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Стоматолог-дәрігердің блогын, стоматологиялық креслоны, стоматологиялық гидроблокты, шаңсорғышы және сілекей сорғышы бар стоматологиялық қондырғы, стоматологиялық операциялық шамы бар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беруге арналған құрылғысы бар ультрадыбыстық стоматологиялық скалер.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ЖБХ (жақ-бет хирургиясы) арналған бейнеэндоскопиялық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Керек-жарақтармен остеотомияға арналған ультрадыбыстық хирургиялық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Пульті бар жиынтықтағы интраоралды рентген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Апекслокатор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xml:space="preserve">
      *** операциялық залды қосымша жабдықтауға </w:t>
      </w:r>
    </w:p>
    <w:p>
      <w:pPr>
        <w:spacing w:after="0"/>
        <w:ind w:left="0"/>
        <w:jc w:val="both"/>
      </w:pPr>
      <w:r>
        <w:rPr>
          <w:rFonts w:ascii="Times New Roman"/>
          <w:b w:val="false"/>
          <w:i w:val="false"/>
          <w:color w:val="000000"/>
          <w:sz w:val="28"/>
        </w:rPr>
        <w:t xml:space="preserve">
      **** аспаптық-диагностикалық бөлімшені қосымша жарақтандыруға </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ЖБХ – жақ - бет хирургиясы;</w:t>
      </w:r>
    </w:p>
    <w:p>
      <w:pPr>
        <w:spacing w:after="0"/>
        <w:ind w:left="0"/>
        <w:jc w:val="both"/>
      </w:pPr>
      <w:r>
        <w:rPr>
          <w:rFonts w:ascii="Times New Roman"/>
          <w:b w:val="false"/>
          <w:i w:val="false"/>
          <w:color w:val="000000"/>
          <w:sz w:val="28"/>
        </w:rPr>
        <w:t>
      2.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7-қосымша</w:t>
            </w:r>
          </w:p>
        </w:tc>
      </w:tr>
    </w:tbl>
    <w:bookmarkStart w:name="z25" w:id="15"/>
    <w:p>
      <w:pPr>
        <w:spacing w:after="0"/>
        <w:ind w:left="0"/>
        <w:jc w:val="left"/>
      </w:pPr>
      <w:r>
        <w:rPr>
          <w:rFonts w:ascii="Times New Roman"/>
          <w:b/>
          <w:i w:val="false"/>
          <w:color w:val="000000"/>
        </w:rPr>
        <w:t xml:space="preserve"> Офтальмологиялық денсаулық сақтау ұйымының бөлімшесін жарақтандырудың ең төмен стандарты</w:t>
      </w:r>
    </w:p>
    <w:bookmarkEnd w:id="15"/>
    <w:p>
      <w:pPr>
        <w:spacing w:after="0"/>
        <w:ind w:left="0"/>
        <w:jc w:val="both"/>
      </w:pPr>
      <w:r>
        <w:rPr>
          <w:rFonts w:ascii="Times New Roman"/>
          <w:b w:val="false"/>
          <w:i w:val="false"/>
          <w:color w:val="ff0000"/>
          <w:sz w:val="28"/>
        </w:rPr>
        <w:t xml:space="preserve">
      Ескерту. 7-қосымша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Окулист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Автокераторефрактометр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Түйіспейтін (бесконтактный)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Көзішілік қысым тонометрі түйіспелі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өрісінің периметрі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Саңылау шамы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 проекторы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Синоптофор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Гониоскоп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Диафаноскоп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Офтальмоскопияға арналған диагностикалық офтальмологиялық әмбебап үшөлшемді линза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Офтальмологияда қолдануға арналған диагностикалық ультрадыбыстық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алдыңғы және артқы бөліктерін сканерлеуге арналған оптикалық когерентті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КТФА үшін кескінді өңдейтін Фундус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Кератотопограф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Электрофизиологиялық зерттеулерге арналған көпфункционалды компьютерлік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ретинальды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Көру қабілетін контактілі, күрделі және арнайы түзету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Офтальмомиотренажер - релаксатор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Магнитотерапияға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Объективпен және компьютерлік бағдарламамен жиынтықта аккомодацияны жаттықтыруға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Қылилықты диплоптикалық емдеуге арналған призмалар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Цилиарлы бұлшықетті ынталандыруға арналған трансклеральды лазерлік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Вакуумдық массажға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көру бұзылыстарын диагностикалауға, емдеуге арналған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көз микрохирургиясы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Факоэмульсификатор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офтальмологиялық бөлімше (кабинет)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Саңылаулы лампасы бар жиынтықтағы лазерлік офтальмологиялық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офтальмологиялық 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Наркоздық-тыныс алу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Түйіспейтін (бесконтактный) тонометр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Көзішілік қысым тонометрі түйіспелі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емес бинокулярлық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бөлме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Офтальмологиялық операциялық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офтальмологиялық 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Криохирургиялық офтальмологиялық қондырғы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Офтальмохирургиялық араласудың негізгі түрлеріне арналған керек-жарақтары мен аксессуарлары бар офтальмологиялық хирургиялық әмбебап фако/витрео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Офтальмодиатермокоагулятор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Маңдайлық фиксациясы бар бинокулярлық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 Операциялық залды жабдықтауға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КТФА – көз түбінің флюоресцентті ангиографиясы;</w:t>
      </w:r>
    </w:p>
    <w:p>
      <w:pPr>
        <w:spacing w:after="0"/>
        <w:ind w:left="0"/>
        <w:jc w:val="both"/>
      </w:pPr>
      <w:r>
        <w:rPr>
          <w:rFonts w:ascii="Times New Roman"/>
          <w:b w:val="false"/>
          <w:i w:val="false"/>
          <w:color w:val="000000"/>
          <w:sz w:val="28"/>
        </w:rPr>
        <w:t>
      2.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8-қосымша</w:t>
            </w:r>
          </w:p>
        </w:tc>
      </w:tr>
    </w:tbl>
    <w:bookmarkStart w:name="z27" w:id="16"/>
    <w:p>
      <w:pPr>
        <w:spacing w:after="0"/>
        <w:ind w:left="0"/>
        <w:jc w:val="left"/>
      </w:pPr>
      <w:r>
        <w:rPr>
          <w:rFonts w:ascii="Times New Roman"/>
          <w:b/>
          <w:i w:val="false"/>
          <w:color w:val="000000"/>
        </w:rPr>
        <w:t xml:space="preserve"> Отоларингологиялық көмек көрсететін денсаулық сақтау ұйымының бөлімшесін жарақтандырудың ең төмен стандарты</w:t>
      </w:r>
    </w:p>
    <w:bookmarkEnd w:id="16"/>
    <w:p>
      <w:pPr>
        <w:spacing w:after="0"/>
        <w:ind w:left="0"/>
        <w:jc w:val="both"/>
      </w:pPr>
      <w:r>
        <w:rPr>
          <w:rFonts w:ascii="Times New Roman"/>
          <w:b w:val="false"/>
          <w:i w:val="false"/>
          <w:color w:val="ff0000"/>
          <w:sz w:val="28"/>
        </w:rPr>
        <w:t xml:space="preserve">
      Ескерту. 8-қосымша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 кабинеті (манипуляциялық)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Оториноларингологтың жұмыс орны (Лор комбайні)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Отоларингологиялық диагностикалық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Импедансометрия жүргізуге арналған ортаңғы құлақ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бұйымдарды сақтауға арналған камера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Отоларингологтың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 күтімінің заттарын зарарсыздандыруға арналған жуу-дезинфекциялаушы машина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3S LЕD маңдайша жіңішке жарық бағыттайтын медициналық жарық түсіргіш,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көзімен жиынтықта портативтік Фиброназофаринголарингоскоп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Отоларингологиялық диагностикалық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шам (диагностикалық, тексеруге арналған еденде тұратын модель)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Биіктікті гидравликалық реттейтін /тексеруге және тексеруге арналған медициналық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мен архивация жүйесі бар ЛОР хирургиясына арналған бейнеэндоскопиялық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Керек-жарақтармен остеотомияға арналған ультрадыбыстық хирургиялық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Интраоперациялық флюоресценция модулімен ЛОР операцияларына арналған операциялық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Құлаққа, мұрын қуысына, жұтқыншаққа және көмейге операция жасауға арналған керек-жарақтары бар мотор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Нейромониторинг аппараты (нерв тұтастығының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 лазер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операциялары үшін навигациялық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құралдар жинағы, операциялық (онтологиялық)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(жұтқыншақ пен көмейге операция жасау үшін) ЛОР құралдарының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 құралдар жиынтығы, операциялық (мұрын қуысына операция жасау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Лор-комбайн (отоларингологтың жұмыс орны) қарау микроскопымен, икемді назофарингоскоппен, монитормен, камерамен және архивация жүйесімен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қуыстарына арналған ультрадыбыстық сканер (эхосинускоп)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Риноскоп, риноларингофиброскоп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ларингостробоскоп (стробоскоп)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Импедансометрия жүргізуге арналған ортаңғы құлақ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Операциялық залды жабдықтауға қосымша</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ЛОР – оториноларингология (отоларингология);</w:t>
      </w:r>
    </w:p>
    <w:p>
      <w:pPr>
        <w:spacing w:after="0"/>
        <w:ind w:left="0"/>
        <w:jc w:val="both"/>
      </w:pPr>
      <w:r>
        <w:rPr>
          <w:rFonts w:ascii="Times New Roman"/>
          <w:b w:val="false"/>
          <w:i w:val="false"/>
          <w:color w:val="000000"/>
          <w:sz w:val="28"/>
        </w:rPr>
        <w:t>
      2.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9-қосымша</w:t>
            </w:r>
          </w:p>
        </w:tc>
      </w:tr>
    </w:tbl>
    <w:bookmarkStart w:name="z29" w:id="17"/>
    <w:p>
      <w:pPr>
        <w:spacing w:after="0"/>
        <w:ind w:left="0"/>
        <w:jc w:val="left"/>
      </w:pPr>
      <w:r>
        <w:rPr>
          <w:rFonts w:ascii="Times New Roman"/>
          <w:b/>
          <w:i w:val="false"/>
          <w:color w:val="000000"/>
        </w:rPr>
        <w:t xml:space="preserve"> Кардиологиялық көмек көрсететін денсаулық сақтау ұйымының бөлімшесін жарақтандырудың ең төменгі стандарты</w:t>
      </w:r>
    </w:p>
    <w:bookmarkEnd w:id="17"/>
    <w:p>
      <w:pPr>
        <w:spacing w:after="0"/>
        <w:ind w:left="0"/>
        <w:jc w:val="both"/>
      </w:pPr>
      <w:r>
        <w:rPr>
          <w:rFonts w:ascii="Times New Roman"/>
          <w:b w:val="false"/>
          <w:i w:val="false"/>
          <w:color w:val="ff0000"/>
          <w:sz w:val="28"/>
        </w:rPr>
        <w:t xml:space="preserve">
      Ескерту. 9-қосымша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жалпы холестерин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немесе 6 арнаның электрокардиографы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Кардиология бөлімі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арналы электрокардиографы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кардиология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Электрокардиостимулятор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кем дегенде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кем дегенде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кем дегенде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глюкоза деңгейін экспресс-талдаушы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интервенциялық кардиология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Электрофизиологиялық станция (бұдан әрі - ЭФ-станция)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Экстракорпоралдық мембраналық оксигенация жүргізуге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ЭФ-станциямен біріктірілген электрокардиостимулятор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ЭФ-станциясымен біріктірілген радиожиілік деструкторы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Импульстің таралу картасын құруға арналған карта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Өңешті электрокардиостимуляцияны жүргізуге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қан айналымына арналған аппарат (ішкі аорталық баллондық контрпульсация)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тыныс алуды жүргізуге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Криодеструктор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Коронарлық қан ағымының фракциялық резервіне арналған аппарат (FFR (IFR).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 (Операциялық Құралдың Моторы)</w:t>
            </w:r>
          </w:p>
          <w:p>
            <w:pPr>
              <w:spacing w:after="20"/>
              <w:ind w:left="20"/>
              <w:jc w:val="both"/>
            </w:pPr>
            <w:r>
              <w:rPr>
                <w:rFonts w:ascii="Times New Roman"/>
                <w:b w:val="false"/>
                <w:i w:val="false"/>
                <w:color w:val="000000"/>
                <w:sz w:val="20"/>
              </w:rPr>
              <w:t xml:space="preserve">
ROTABLATOR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Тамырішілік УДЗ (IVUS)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ANGIOJET қан ұйығыштарын аспирациялау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Портативтік ЭхоКГ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ОСТ-қа арналған аппарат (опти-когерентті томография)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Инжектормен және гемодинамика жүйесімен жиынтықтағы ангиографиялық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 (кардиология, интервенциялық кардиология)***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УДЗ жоғары сыныпты стационарлық, барлық датчиктермен, соның ішінде тері өңеш датчигі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Стресс-жүйе (велоэргометр немесе тредмил)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жылытылатын реанимациялық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кювез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фототерапия шамы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 жастағы балаларға арналған қорғанышы бар төсек</w:t>
            </w:r>
          </w:p>
          <w:p>
            <w:pPr>
              <w:spacing w:after="20"/>
              <w:ind w:left="20"/>
              <w:jc w:val="both"/>
            </w:pPr>
            <w:r>
              <w:rPr>
                <w:rFonts w:ascii="Times New Roman"/>
                <w:b w:val="false"/>
                <w:i w:val="false"/>
                <w:color w:val="000000"/>
                <w:sz w:val="20"/>
              </w:rPr>
              <w:t>
тормен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оттегі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стерильдеуге арналған стационарлық немесе жылжымалы аспаптар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 (инфузиялық тіреуіш)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тамағына арналған портативті бөтелке стерилизаторы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уақытша электрокардиостимулятор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және қан тамырларын ультрадыбыстық зерттеуге арналған стационарлық</w:t>
            </w:r>
          </w:p>
          <w:p>
            <w:pPr>
              <w:spacing w:after="20"/>
              <w:ind w:left="20"/>
              <w:jc w:val="both"/>
            </w:pPr>
            <w:r>
              <w:rPr>
                <w:rFonts w:ascii="Times New Roman"/>
                <w:b w:val="false"/>
                <w:i w:val="false"/>
                <w:color w:val="000000"/>
                <w:sz w:val="20"/>
              </w:rPr>
              <w:t>
немесе портативті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каналды электрокардиография, пульсоксиметр, АҚ инвазивті емес мониторингі бар кардиомонитор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импульстік 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Едендік таразылар (ересектер,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электронды таразысы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Реанимациялық іс-шараларды жүргізуге арналған жылжымалы мобильді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және шағын хирургиялық араласуларға арналған құралдар мен құрылғылар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залға арналған функциялы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бөлмеде ауаның ламинарлық ағынын жасауға арналған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Дөңгелектегі операциялық мейіргердің жұмыс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шам (стационарлық, көлеңкесіз)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Жүрек-тамыр хирургиясына арналған құралдар жиынтығы</w:t>
            </w:r>
          </w:p>
          <w:p>
            <w:pPr>
              <w:spacing w:after="20"/>
              <w:ind w:left="20"/>
              <w:jc w:val="both"/>
            </w:pPr>
            <w:r>
              <w:rPr>
                <w:rFonts w:ascii="Times New Roman"/>
                <w:b w:val="false"/>
                <w:i w:val="false"/>
                <w:color w:val="000000"/>
                <w:sz w:val="20"/>
              </w:rPr>
              <w:t>
(әр түрлі операциялық араласулар үшін мамандандырылған)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түрге 2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түрге 2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түрге 2 жиынтық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 жарықтандырғышы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Стернотомиялық ара (автоматты)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Стернотомиялық осцилляциялық 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Ультракүлгін сәулелендіргіш-ауа рециркуляторы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Эхокардиография жүргізуге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Эхокардиография жүргізуге арналған өңешті датчик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Эхокардиография жүргізуге балаларға арналған өңешті датчик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Эхокардиография жүргізуге арналған неонаталдық өңешті датчик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Мұзгенераторы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Электролиттерді анықтумен қышқылдық-негіздік тепе-теңдік</w:t>
            </w:r>
          </w:p>
          <w:p>
            <w:pPr>
              <w:spacing w:after="20"/>
              <w:ind w:left="20"/>
              <w:jc w:val="both"/>
            </w:pPr>
            <w:r>
              <w:rPr>
                <w:rFonts w:ascii="Times New Roman"/>
                <w:b w:val="false"/>
                <w:i w:val="false"/>
                <w:color w:val="000000"/>
                <w:sz w:val="20"/>
              </w:rPr>
              <w:t>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Хирургиялық аспиратор (сору)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Датчиктері және гемодинамикалық модулі және пульсоксиметрі бар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кг с бастап пациенттерге арналған наркозды-тыныс алу аппараты</w:t>
            </w:r>
          </w:p>
          <w:p>
            <w:pPr>
              <w:spacing w:after="20"/>
              <w:ind w:left="20"/>
              <w:jc w:val="both"/>
            </w:pPr>
            <w:r>
              <w:rPr>
                <w:rFonts w:ascii="Times New Roman"/>
                <w:b w:val="false"/>
                <w:i w:val="false"/>
                <w:color w:val="000000"/>
                <w:sz w:val="20"/>
              </w:rPr>
              <w:t>
мониторингпен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Электрокардиостимулятор сыртқы уақытша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Перфузор (шприцті мөлшерлегіш)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Қысыммен ерітінділерді айдауға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транзиторлық уақыты әдісімен шунттардағы қан ағымының сапасын интрооперациялық бағалауға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(талап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(талап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(талап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қанайналым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айналым контуры бар термореттегіш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Аутогемотрансфузияға арналған аппарат (гемосепаратор)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Ұюдың белсендірілген уақытты өлшеуге арналған</w:t>
            </w:r>
          </w:p>
          <w:p>
            <w:pPr>
              <w:spacing w:after="20"/>
              <w:ind w:left="20"/>
              <w:jc w:val="both"/>
            </w:pPr>
            <w:r>
              <w:rPr>
                <w:rFonts w:ascii="Times New Roman"/>
                <w:b w:val="false"/>
                <w:i w:val="false"/>
                <w:color w:val="000000"/>
                <w:sz w:val="20"/>
              </w:rPr>
              <w:t>
портативті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Экстракорпоралдық мембраналық оксигенация жүргізуге</w:t>
            </w:r>
          </w:p>
          <w:p>
            <w:pPr>
              <w:spacing w:after="20"/>
              <w:ind w:left="20"/>
              <w:jc w:val="both"/>
            </w:pPr>
            <w:r>
              <w:rPr>
                <w:rFonts w:ascii="Times New Roman"/>
                <w:b w:val="false"/>
                <w:i w:val="false"/>
                <w:color w:val="000000"/>
                <w:sz w:val="20"/>
              </w:rPr>
              <w:t>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интубацияға арналған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Порталішілік баллондық контрпульсацияға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Кардиохирургияға арналған анестезиология, реанимация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Желдетудің әртүрлі режимдерімен және дабыл сигналын автоматты түрде қосумен өкпені жасанды желдету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 + 2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 + 2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 + 2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Автономды жұмыс функциясы бар портативті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рентген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1-ден аз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1-ден аз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1-ден аз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шприцпен автоматты мөлшерлегіші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1 төсекке 7</w:t>
            </w:r>
          </w:p>
          <w:p>
            <w:pPr>
              <w:spacing w:after="20"/>
              <w:ind w:left="20"/>
              <w:jc w:val="both"/>
            </w:pPr>
            <w:r>
              <w:rPr>
                <w:rFonts w:ascii="Times New Roman"/>
                <w:b w:val="false"/>
                <w:i w:val="false"/>
                <w:color w:val="000000"/>
                <w:sz w:val="20"/>
              </w:rPr>
              <w:t>
7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1 төсекке 7</w:t>
            </w:r>
          </w:p>
          <w:p>
            <w:pPr>
              <w:spacing w:after="20"/>
              <w:ind w:left="20"/>
              <w:jc w:val="both"/>
            </w:pPr>
            <w:r>
              <w:rPr>
                <w:rFonts w:ascii="Times New Roman"/>
                <w:b w:val="false"/>
                <w:i w:val="false"/>
                <w:color w:val="000000"/>
                <w:sz w:val="20"/>
              </w:rPr>
              <w:t>
7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1 төсекке 7</w:t>
            </w:r>
          </w:p>
          <w:p>
            <w:pPr>
              <w:spacing w:after="20"/>
              <w:ind w:left="20"/>
              <w:jc w:val="both"/>
            </w:pPr>
            <w:r>
              <w:rPr>
                <w:rFonts w:ascii="Times New Roman"/>
                <w:b w:val="false"/>
                <w:i w:val="false"/>
                <w:color w:val="000000"/>
                <w:sz w:val="20"/>
              </w:rPr>
              <w:t>
7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Инфузомат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w:t>
            </w:r>
          </w:p>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w:t>
            </w:r>
          </w:p>
          <w:p>
            <w:pPr>
              <w:spacing w:after="20"/>
              <w:ind w:left="20"/>
              <w:jc w:val="both"/>
            </w:pPr>
            <w:r>
              <w:rPr>
                <w:rFonts w:ascii="Times New Roman"/>
                <w:b w:val="false"/>
                <w:i w:val="false"/>
                <w:color w:val="000000"/>
                <w:sz w:val="20"/>
              </w:rPr>
              <w:t>
2 операциялық бөлмеге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w:t>
            </w:r>
          </w:p>
          <w:p>
            <w:pPr>
              <w:spacing w:after="20"/>
              <w:ind w:left="20"/>
              <w:jc w:val="both"/>
            </w:pPr>
            <w:r>
              <w:rPr>
                <w:rFonts w:ascii="Times New Roman"/>
                <w:b w:val="false"/>
                <w:i w:val="false"/>
                <w:color w:val="000000"/>
                <w:sz w:val="20"/>
              </w:rPr>
              <w:t>
2 операциялық бөлмеге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 реанимациялық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Реанимациялық жәрдемақы көрсетуге арналған жылжымалы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(вакуумдық аспиратор)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Флуометр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өзекті бронхоскоп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мұздатылған плазманы тез ерітуге және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алмастырғыштар мен ерітінділерді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 көрпе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Ойылуға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 + 2</w:t>
            </w:r>
          </w:p>
          <w:p>
            <w:pPr>
              <w:spacing w:after="20"/>
              <w:ind w:left="20"/>
              <w:jc w:val="both"/>
            </w:pPr>
            <w:r>
              <w:rPr>
                <w:rFonts w:ascii="Times New Roman"/>
                <w:b w:val="false"/>
                <w:i w:val="false"/>
                <w:color w:val="000000"/>
                <w:sz w:val="20"/>
              </w:rPr>
              <w:t>
2 реанимация бөлімшесіне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 + 2</w:t>
            </w:r>
          </w:p>
          <w:p>
            <w:pPr>
              <w:spacing w:after="20"/>
              <w:ind w:left="20"/>
              <w:jc w:val="both"/>
            </w:pPr>
            <w:r>
              <w:rPr>
                <w:rFonts w:ascii="Times New Roman"/>
                <w:b w:val="false"/>
                <w:i w:val="false"/>
                <w:color w:val="000000"/>
                <w:sz w:val="20"/>
              </w:rPr>
              <w:t>
2 реанимация бөлімшесіне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 + 2</w:t>
            </w:r>
          </w:p>
          <w:p>
            <w:pPr>
              <w:spacing w:after="20"/>
              <w:ind w:left="20"/>
              <w:jc w:val="both"/>
            </w:pPr>
            <w:r>
              <w:rPr>
                <w:rFonts w:ascii="Times New Roman"/>
                <w:b w:val="false"/>
                <w:i w:val="false"/>
                <w:color w:val="000000"/>
                <w:sz w:val="20"/>
              </w:rPr>
              <w:t>
2 реанимация бөлімшесіне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Науқастарды тасымалдауға арналған медициналық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Сырғытпа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бөлімшеге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бөлімшеге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бөлімшеге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Реанимациялық консоль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кереует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орнының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орнының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орнының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желдетудің әртүрлі режимдерімен наркозды-тыныс алу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қысымды инвазивті және инвазивті емес өлшеу капнографиясы, электрокардиограмма, жүректің жиырылу жиілігі, пульстік оксиметрия блогы бар пациент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бөлімшесіндегі кереуетке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бөлімшесіндегі кереуетке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бөлімшесіндегі кереуетке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қоспасындағы ингаляциялық анестетиктер концентрациясының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Анестезиологиялық консоль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Сүрткілерді өлшеуге арналған таразылар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желдетудің портативті тасымалдау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кемінде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кемінде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кемінде 1</w:t>
            </w:r>
          </w:p>
          <w:p>
            <w:pPr>
              <w:spacing w:after="20"/>
              <w:ind w:left="20"/>
              <w:jc w:val="both"/>
            </w:pPr>
            <w:r>
              <w:rPr>
                <w:rFonts w:ascii="Times New Roman"/>
                <w:b w:val="false"/>
                <w:i w:val="false"/>
                <w:color w:val="000000"/>
                <w:sz w:val="20"/>
              </w:rPr>
              <w:t>
Реанимация бөлімшесіне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мұздатылған плазманы тез ерітуге және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Қиын интубацияға арналған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және КШС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блокқа кемінде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блокқа кемінде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блокқа кемінде 1</w:t>
            </w:r>
          </w:p>
          <w:p>
            <w:pPr>
              <w:spacing w:after="20"/>
              <w:ind w:left="20"/>
              <w:jc w:val="both"/>
            </w:pPr>
            <w:r>
              <w:rPr>
                <w:rFonts w:ascii="Times New Roman"/>
                <w:b w:val="false"/>
                <w:i w:val="false"/>
                <w:color w:val="000000"/>
                <w:sz w:val="20"/>
              </w:rPr>
              <w:t>
Реанимация бөлімшесіне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ұюын анықтауға арналған аппарат (АСТ белсенді ұю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алмастырғыштар мен ерітінділерді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бөлімшесінің 3 төсегіне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бөлімшесінің 3 төсегіне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бөлмеге 1</w:t>
            </w:r>
          </w:p>
          <w:p>
            <w:pPr>
              <w:spacing w:after="20"/>
              <w:ind w:left="20"/>
              <w:jc w:val="both"/>
            </w:pPr>
            <w:r>
              <w:rPr>
                <w:rFonts w:ascii="Times New Roman"/>
                <w:b w:val="false"/>
                <w:i w:val="false"/>
                <w:color w:val="000000"/>
                <w:sz w:val="20"/>
              </w:rPr>
              <w:t>
Реанимация бөлімшесінің 3 төсегіне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жылытуға арналған аппарат (ауамен жылыту)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глюкометр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бөлімшесінің 1 палатасына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бөлімшесінің 1 палатасына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бөлімшесінің 1 палатасына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монооксидін беру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w:t>
            </w:r>
          </w:p>
          <w:p>
            <w:pPr>
              <w:spacing w:after="20"/>
              <w:ind w:left="20"/>
              <w:jc w:val="both"/>
            </w:pPr>
            <w:r>
              <w:rPr>
                <w:rFonts w:ascii="Times New Roman"/>
                <w:b w:val="false"/>
                <w:i w:val="false"/>
                <w:color w:val="000000"/>
                <w:sz w:val="20"/>
              </w:rPr>
              <w:t>
реанимация бөлімшесіне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Церебральді оксиметрия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операциялық бөлмеге 1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Бүйректің орын басу емінің мобильді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 1, бірақ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 1, бірақ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бөлімшесінде 2 төсекке 1, бірақ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Тромбоэластограф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уақытша электрокардиостимулятор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кереуетте өлшеуге арналған таразы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реанимация бөлімшесіне 1</w:t>
            </w:r>
          </w:p>
        </w:tc>
      </w:tr>
    </w:tbl>
    <w:p>
      <w:pPr>
        <w:spacing w:after="0"/>
        <w:ind w:left="0"/>
        <w:jc w:val="both"/>
      </w:pPr>
      <w:r>
        <w:rPr>
          <w:rFonts w:ascii="Times New Roman"/>
          <w:b w:val="false"/>
          <w:i w:val="false"/>
          <w:color w:val="000000"/>
          <w:sz w:val="28"/>
        </w:rPr>
        <w:t>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2-деңгей Желі нормативіне сәйкес қалалық;</w:t>
      </w:r>
    </w:p>
    <w:p>
      <w:pPr>
        <w:spacing w:after="0"/>
        <w:ind w:left="0"/>
        <w:jc w:val="both"/>
      </w:pPr>
      <w:r>
        <w:rPr>
          <w:rFonts w:ascii="Times New Roman"/>
          <w:b w:val="false"/>
          <w:i w:val="false"/>
          <w:color w:val="000000"/>
          <w:sz w:val="28"/>
        </w:rPr>
        <w:t>
      3-деңгей – Желі нормативіне сәйкес облыстық;</w:t>
      </w:r>
    </w:p>
    <w:p>
      <w:pPr>
        <w:spacing w:after="0"/>
        <w:ind w:left="0"/>
        <w:jc w:val="both"/>
      </w:pPr>
      <w:r>
        <w:rPr>
          <w:rFonts w:ascii="Times New Roman"/>
          <w:b w:val="false"/>
          <w:i w:val="false"/>
          <w:color w:val="000000"/>
          <w:sz w:val="28"/>
        </w:rPr>
        <w:t>
      4-деңгей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Операциялық залды жабдықтауға қосымша</w:t>
      </w:r>
    </w:p>
    <w:p>
      <w:pPr>
        <w:spacing w:after="0"/>
        <w:ind w:left="0"/>
        <w:jc w:val="both"/>
      </w:pPr>
      <w:r>
        <w:rPr>
          <w:rFonts w:ascii="Times New Roman"/>
          <w:b w:val="false"/>
          <w:i w:val="false"/>
          <w:color w:val="000000"/>
          <w:sz w:val="28"/>
        </w:rPr>
        <w:t>
      **** Аспаптық-диагностикалық бөлімшені жабдықтауға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ЭФ-электрофизиологиялық станция;</w:t>
      </w:r>
    </w:p>
    <w:p>
      <w:pPr>
        <w:spacing w:after="0"/>
        <w:ind w:left="0"/>
        <w:jc w:val="both"/>
      </w:pPr>
      <w:r>
        <w:rPr>
          <w:rFonts w:ascii="Times New Roman"/>
          <w:b w:val="false"/>
          <w:i w:val="false"/>
          <w:color w:val="000000"/>
          <w:sz w:val="28"/>
        </w:rPr>
        <w:t>
      2. УДЗ-ультрадыбыстық зерттеулер;</w:t>
      </w:r>
    </w:p>
    <w:p>
      <w:pPr>
        <w:spacing w:after="0"/>
        <w:ind w:left="0"/>
        <w:jc w:val="both"/>
      </w:pPr>
      <w:r>
        <w:rPr>
          <w:rFonts w:ascii="Times New Roman"/>
          <w:b w:val="false"/>
          <w:i w:val="false"/>
          <w:color w:val="000000"/>
          <w:sz w:val="28"/>
        </w:rPr>
        <w:t>
      3. ТБ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10-қосымша</w:t>
            </w:r>
          </w:p>
        </w:tc>
      </w:tr>
    </w:tbl>
    <w:bookmarkStart w:name="z31" w:id="18"/>
    <w:p>
      <w:pPr>
        <w:spacing w:after="0"/>
        <w:ind w:left="0"/>
        <w:jc w:val="left"/>
      </w:pPr>
      <w:r>
        <w:rPr>
          <w:rFonts w:ascii="Times New Roman"/>
          <w:b/>
          <w:i w:val="false"/>
          <w:color w:val="000000"/>
        </w:rPr>
        <w:t xml:space="preserve"> Инфекциялық аурулар кезінде көмек көрсететін денсаулық сақтау ұйымының бөлімшесін жарақтандырудың ең төмен стандарты</w:t>
      </w:r>
    </w:p>
    <w:bookmarkEnd w:id="18"/>
    <w:p>
      <w:pPr>
        <w:spacing w:after="0"/>
        <w:ind w:left="0"/>
        <w:jc w:val="both"/>
      </w:pPr>
      <w:r>
        <w:rPr>
          <w:rFonts w:ascii="Times New Roman"/>
          <w:b w:val="false"/>
          <w:i w:val="false"/>
          <w:color w:val="ff0000"/>
          <w:sz w:val="28"/>
        </w:rPr>
        <w:t xml:space="preserve">
      Ескерту. 10-қосымша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модификациясындағы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төсек 3 секциялы көпфункционалды электрлік (реанимация бөлімшесі үшін керек-жарақтармен таразылармен бірге)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 жылыту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ингалятор (небулайзер) портативтік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Инфузияны жылытуға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Төбенің Қос реанимациялық консолі 2x O2, 2xcac, 2sin, 2x полка, 16x 220V, түсі, 2x штатив, қызметкерлерді шақыру түймесі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Ылғалдандырғышы бар оттегі шығынын өлшегіш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шығынын өлшегіш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(интермиттейтін / ұзақ сору реттегіші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арналған таңу консолі O2, Vac, 220v (4 x), полка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қышқылдық-негізгі күйін және газдарын талдағыш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Сүзгілеу қондырғылары, терезелері, орнатылған қолғаптары бар оқшаулағыш тасымалдау боксы (ОТБ)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 компьютерлік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Мобильдкі рентгенологиялық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11-қосымша</w:t>
            </w:r>
          </w:p>
        </w:tc>
      </w:tr>
    </w:tbl>
    <w:bookmarkStart w:name="z33" w:id="19"/>
    <w:p>
      <w:pPr>
        <w:spacing w:after="0"/>
        <w:ind w:left="0"/>
        <w:jc w:val="left"/>
      </w:pPr>
      <w:r>
        <w:rPr>
          <w:rFonts w:ascii="Times New Roman"/>
          <w:b/>
          <w:i w:val="false"/>
          <w:color w:val="000000"/>
        </w:rPr>
        <w:t xml:space="preserve"> Урологиялық көмек көрсететін денсаулық сақтау ұйымының бөлімшесін жарақтандырудың ең төмен стандарты</w:t>
      </w:r>
    </w:p>
    <w:bookmarkEnd w:id="19"/>
    <w:p>
      <w:pPr>
        <w:spacing w:after="0"/>
        <w:ind w:left="0"/>
        <w:jc w:val="both"/>
      </w:pPr>
      <w:r>
        <w:rPr>
          <w:rFonts w:ascii="Times New Roman"/>
          <w:b w:val="false"/>
          <w:i w:val="false"/>
          <w:color w:val="ff0000"/>
          <w:sz w:val="28"/>
        </w:rPr>
        <w:t xml:space="preserve">
      Ескерту. 11-қосымша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 кабинеті(манипуляциялық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Цистоуретроскоп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креслосы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Цистоуретроскоп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Уродинамикалық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xml:space="preserve">
      3 деңгей – желі нормативіне сәйкес облыстық деңгей; </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 xml:space="preserve">стандартына 12-қосымша </w:t>
            </w:r>
          </w:p>
        </w:tc>
      </w:tr>
    </w:tbl>
    <w:bookmarkStart w:name="z35" w:id="20"/>
    <w:p>
      <w:pPr>
        <w:spacing w:after="0"/>
        <w:ind w:left="0"/>
        <w:jc w:val="left"/>
      </w:pPr>
      <w:r>
        <w:rPr>
          <w:rFonts w:ascii="Times New Roman"/>
          <w:b/>
          <w:i w:val="false"/>
          <w:color w:val="000000"/>
        </w:rPr>
        <w:t xml:space="preserve"> Акушерлік-гинекологиялық көмек көрсететін денсаулық сақтау ұйымдарының бөлімшелерін жарақтандырудың ең төмен стандарты</w:t>
      </w:r>
    </w:p>
    <w:bookmarkEnd w:id="20"/>
    <w:p>
      <w:pPr>
        <w:spacing w:after="0"/>
        <w:ind w:left="0"/>
        <w:jc w:val="both"/>
      </w:pPr>
      <w:r>
        <w:rPr>
          <w:rFonts w:ascii="Times New Roman"/>
          <w:b w:val="false"/>
          <w:i w:val="false"/>
          <w:color w:val="ff0000"/>
          <w:sz w:val="28"/>
        </w:rPr>
        <w:t xml:space="preserve">
      Ескерту. 12-қосымша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 кабинеті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басқарылатын гинекологиялық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Кардиотокограф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қабылдау кабинеті (қарау бөлмесі)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басқарылатын гинекологиялық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Кардиотокограф***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шам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оң қысым режимімен өкпені инвазивті емес желдетуге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өкпені жасанды желдетуге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 жылу көзі бар ашық реанимациялық үстелдер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аппараты бар көліктік кювез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неонаталды монитор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орынға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отоакустикалық эмиссияны (ТЕОАЕ, DPOAE) және есту қабілетінен туындаған әлеуетті (КСВП) тіркеу әдісімен аудиологиялық скринингке арналған құрылғы /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нәрестелерде скринингтік тимпанометрия жүргізуге арналған ортаңғы құлақ талдағышы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Перзентхана бөлімшесінің операциялық бөлмесі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өкпені жасанды желдетуге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жылытқыш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Капнограф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С-РАР опциясы және оттегі араластырғышы бар өкпені механикалық жасанды желдетуге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инфузиялық насос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УДЗ аппараты (биопсия жиынтығымен)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Кардиотокограф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флюорограф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Гистероскопиялық эндоскоптар (ВЭК)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 цифрлік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операциялық бөлме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гинекологиялық кресло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Криохирургияға арналған гинекологиялық Аппарат және / немесе хирургиялық лазерлік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УДЗ аппараты (биопсияға арналған жиынтығымен)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Аспаптық-диагностикалық бөлімше болмаған жағдайда</w:t>
      </w:r>
    </w:p>
    <w:p>
      <w:pPr>
        <w:spacing w:after="0"/>
        <w:ind w:left="0"/>
        <w:jc w:val="both"/>
      </w:pPr>
      <w:r>
        <w:rPr>
          <w:rFonts w:ascii="Times New Roman"/>
          <w:b w:val="false"/>
          <w:i w:val="false"/>
          <w:color w:val="000000"/>
          <w:sz w:val="28"/>
        </w:rPr>
        <w:t>
      **** Операциялық залды қосымша</w:t>
      </w:r>
    </w:p>
    <w:p>
      <w:pPr>
        <w:spacing w:after="0"/>
        <w:ind w:left="0"/>
        <w:jc w:val="both"/>
      </w:pPr>
      <w:r>
        <w:rPr>
          <w:rFonts w:ascii="Times New Roman"/>
          <w:b w:val="false"/>
          <w:i w:val="false"/>
          <w:color w:val="000000"/>
          <w:sz w:val="28"/>
        </w:rPr>
        <w:t>
      ***** Аспаптық-диагностикалық бөлімшені жабдықтауға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УДЗ – ультрадыбыстық зерттеулер;</w:t>
      </w:r>
    </w:p>
    <w:p>
      <w:pPr>
        <w:spacing w:after="0"/>
        <w:ind w:left="0"/>
        <w:jc w:val="both"/>
      </w:pPr>
      <w:r>
        <w:rPr>
          <w:rFonts w:ascii="Times New Roman"/>
          <w:b w:val="false"/>
          <w:i w:val="false"/>
          <w:color w:val="000000"/>
          <w:sz w:val="28"/>
        </w:rPr>
        <w:t>
      2. БЭК – бейнеэндоскопиялық кешен;</w:t>
      </w:r>
    </w:p>
    <w:p>
      <w:pPr>
        <w:spacing w:after="0"/>
        <w:ind w:left="0"/>
        <w:jc w:val="both"/>
      </w:pPr>
      <w:r>
        <w:rPr>
          <w:rFonts w:ascii="Times New Roman"/>
          <w:b w:val="false"/>
          <w:i w:val="false"/>
          <w:color w:val="000000"/>
          <w:sz w:val="28"/>
        </w:rPr>
        <w:t>
      3.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13-қосымша</w:t>
            </w:r>
          </w:p>
        </w:tc>
      </w:tr>
    </w:tbl>
    <w:bookmarkStart w:name="z37" w:id="21"/>
    <w:p>
      <w:pPr>
        <w:spacing w:after="0"/>
        <w:ind w:left="0"/>
        <w:jc w:val="left"/>
      </w:pPr>
      <w:r>
        <w:rPr>
          <w:rFonts w:ascii="Times New Roman"/>
          <w:b/>
          <w:i w:val="false"/>
          <w:color w:val="000000"/>
        </w:rPr>
        <w:t xml:space="preserve"> Онкологиялық көмек көрсететін денсаулық сақтау ұйымының бөлімшесін жарақтандырудың ең төменгі стандарты</w:t>
      </w:r>
    </w:p>
    <w:bookmarkEnd w:id="21"/>
    <w:p>
      <w:pPr>
        <w:spacing w:after="0"/>
        <w:ind w:left="0"/>
        <w:jc w:val="both"/>
      </w:pPr>
      <w:r>
        <w:rPr>
          <w:rFonts w:ascii="Times New Roman"/>
          <w:b w:val="false"/>
          <w:i w:val="false"/>
          <w:color w:val="ff0000"/>
          <w:sz w:val="28"/>
        </w:rPr>
        <w:t xml:space="preserve">
      Ескерту. 13-қосымша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 бейінді бөлімшелер (кабинеттер), оның ішінде балалар (200-ден астам төсегі бар онкологиялық ұйымдарда құрылады)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 ісіктері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Көзішілік қысым тонометрі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портативті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маңдай лупасы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Саңылау шамы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 рефлекторы немесе жарық көзі бар маңдай үлкейткіші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Отоларингологтың жұмыс орны (лор комбайн)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Онкоурологиялық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Урологиялық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цистоскоп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 уретеро реноскоп құрал-саймандармен жиынтықта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Онкогинекология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Кольпоскоп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Гистероскоп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Видеокольпоскоп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Электрохирургиялық 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Торакальды (абдоминальды) онкология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 жұмсақ тіндер ісіктері мен меланома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Нейроонкология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Гемобластоздар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Биоматериалдарды жылжытуға арналған контейнерлер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Маммологиялық бөлім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Инелер жиынтығы бар сүт безі трепан биопсия үшін тапанша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 бөлімшесі (ҚазОРҒЗИ, онкологиялық диспансерлер, көп бейінді аурухана (облыстық, қалалық) құрамында)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цитостатикалық дәрілік заттарды сұйылту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Бөлетін ауа ағыны, ішкі камераның ультракүлгін сәулелену жүйесі және персоналға арналған қорғаныш экраны бар ламинарлық бокс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Цитостатиктердің дайын ерітінділері бар шприцтер мен флакондарды тұмшалап орауға арналған роторлы терможапқыш машина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Цитостатиктерді сақтауға арналған сейф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Химиопрепараттарды тасымалдауға арналған контейнерлер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тоңазытқыш.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терапия бөлімшесі (радиологиялық бөлімше) (ҚазОРҒЗИ құрамында, төсек қоры 100 төсектен кем емес онкологиялық диспансер, көп бейінді аурухана (облыстық, қалалық) құрамында).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үдеткіш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Брахитерапия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фокусты рентгенотерапия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томография опциясы бар сандық рентгендік тренажер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 тегістеуге арналған қосымша палубасы бар кемінде 80 см саңылауы бар виртуалды модельдеу жүйесі бар компьютерлік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Брахитерапия көздерін енгізуді бақылау үшін С-ұстағышы бар жылжымалы рентген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Дәрігерлер мен физиктерге арналған жұмыс станцияларының жиынтығы бар қашықтықтан және брахитерапияға арналған компьютерлік дозиметриялық сәулеленуді жоспарлау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терапия бөлімшесін жарақтандыруға арналған дозиметриялық жабдықтар, фантомдар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 бөлімшесі (орталығы)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РФДЗ өндіру және сапасын бақылау блогы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құрылғылары және басқару жүйесі бар қуаты кемінде 18 МэВ Циклотрон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Радиофармпрепаратты өндіруге және оның сапасын бақылауға арналған газбен жабдықтау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 синтезінің автоматтандырылған модулі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 өндіруге арналған ыстық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Автоклавты радиофармпрепаратты өлшеп орауға арналған ыстық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Радионуклидтердің түпнұсқалығын анықтауға арналған Гамма спектрометр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Циклотрон өндірісі, сапаны бақылау зертханасы үй-жайындағы дозаларды бақылауға арналған нейтрондық және гамма-сәулелену датчиктерінің жинағы бар радиациялық мониторинг және сигнализация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Атомдық-абсорбциялық спектрометр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Радиофармпрепараттарды сақтауға арналған қорғаныс сейфі (12 ұяшық)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радиоактивті қалдықтарды жинауға арналған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мен аяқтың ластану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Дозиметр-радиометр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қалта дозиметрі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қорғаныш блоктары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Радионуклидтік диагностика блогы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томографпен біріктірілген позитрондық-эмиссиялық томограф (ПЭТ) ПЭТ (КТ)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томографпен біріктірілген бір фотонды эмиссиялық компьютерлік томограф (БФЭКТ) БФЭКТ (КТ)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Радиофармпрепараттардың белсенділігін өлшеуге арналған Дозкалибратор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ПЭТ-КТ-ға арналған термобасуы бар кең форматты түсті принтер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Радиофармпрепаратты таратудың және шығарудың интеграцияланған автоматтандырылған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қалта дозиметрі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Радиациялық-қорғаныш ламинарлық бокс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радиоактивті қалдықтарды жинауға арналған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бақылауды және калибрлеуді жүргізуге арналған фантомдар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Калибрлеу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Детекторлар мен фантомдар жиынтығы бар рентген аппараттарының сипаттамаларын бақылауға арналған әмбебап дозиметр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Радионуклидтік терапия блогы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өлшеп ораумен РФП өлшеп орауға арналған ыстық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РФП бөлшектеуге арналған манипуляторлары бар радиациялық-қорғаныш ламинарлық Бокс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радиометрфасовка (дозкалибратор)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Детекторлары бар палаталардағы радиациялық ая мониторингі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 детектор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Детекторлары бар пациенттердің радиациялық фонының мониторинг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палатаға 1 детектор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радиоактивті қалдықтарды жинау және сақтау жүйесі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 спектрометрі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радиоактивті қалдықтарды жинауға арналған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мен аяқтың ластану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қалта дозиметрі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РФДЗ сақтауға арналған қорғаныс сейфі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Радиациялық қауіпсіздік қызметі немесе радиациялық қауіпсіздікке немесе бақылауға және техникалық қамтамасыз етуге жауапты тұлға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дозиметриялық бақылаудың автоматтандырылған кешені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қалта дозиметрі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Детекторлардың толық жиынтығы бар әмбебап дозиметр-радиометр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авариялардың салдарын жою құралдарының жиынтығы (генераторлық, өлшеп-орау, емшара, радиохимиялық, синтездік радиофармпрепараттар орын-жайларында)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Орын-жайға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Орын-жайға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Гамма және рентген сәулесінің дозиметрі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2-деңгей Желі нормативіне сәйкес қалалық;</w:t>
      </w:r>
    </w:p>
    <w:p>
      <w:pPr>
        <w:spacing w:after="0"/>
        <w:ind w:left="0"/>
        <w:jc w:val="both"/>
      </w:pPr>
      <w:r>
        <w:rPr>
          <w:rFonts w:ascii="Times New Roman"/>
          <w:b w:val="false"/>
          <w:i w:val="false"/>
          <w:color w:val="000000"/>
          <w:sz w:val="28"/>
        </w:rPr>
        <w:t>
      3-деңгей – Желі нормативіне сәйкес облыстық;</w:t>
      </w:r>
    </w:p>
    <w:p>
      <w:pPr>
        <w:spacing w:after="0"/>
        <w:ind w:left="0"/>
        <w:jc w:val="both"/>
      </w:pPr>
      <w:r>
        <w:rPr>
          <w:rFonts w:ascii="Times New Roman"/>
          <w:b w:val="false"/>
          <w:i w:val="false"/>
          <w:color w:val="000000"/>
          <w:sz w:val="28"/>
        </w:rPr>
        <w:t>
      4-деңгей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РФП – радиофармдәрілік зат;</w:t>
      </w:r>
    </w:p>
    <w:p>
      <w:pPr>
        <w:spacing w:after="0"/>
        <w:ind w:left="0"/>
        <w:jc w:val="both"/>
      </w:pPr>
      <w:r>
        <w:rPr>
          <w:rFonts w:ascii="Times New Roman"/>
          <w:b w:val="false"/>
          <w:i w:val="false"/>
          <w:color w:val="000000"/>
          <w:sz w:val="28"/>
        </w:rPr>
        <w:t>
      2. МэВ – мегаэлектронвольт;</w:t>
      </w:r>
    </w:p>
    <w:p>
      <w:pPr>
        <w:spacing w:after="0"/>
        <w:ind w:left="0"/>
        <w:jc w:val="both"/>
      </w:pPr>
      <w:r>
        <w:rPr>
          <w:rFonts w:ascii="Times New Roman"/>
          <w:b w:val="false"/>
          <w:i w:val="false"/>
          <w:color w:val="000000"/>
          <w:sz w:val="28"/>
        </w:rPr>
        <w:t>
      3. (ПЭТ) ПЭТ (КТ) – компьютерлік томографпен біріктірілген позитронды-эмиссиялық томограф;</w:t>
      </w:r>
    </w:p>
    <w:p>
      <w:pPr>
        <w:spacing w:after="0"/>
        <w:ind w:left="0"/>
        <w:jc w:val="both"/>
      </w:pPr>
      <w:r>
        <w:rPr>
          <w:rFonts w:ascii="Times New Roman"/>
          <w:b w:val="false"/>
          <w:i w:val="false"/>
          <w:color w:val="000000"/>
          <w:sz w:val="28"/>
        </w:rPr>
        <w:t>
      4. (ОФЭКТ) ОФЭКТ (КТ) – компьютерлік томографпен біріктірілген бір фотонды эмиссиялық компьютерлік томограф;</w:t>
      </w:r>
    </w:p>
    <w:p>
      <w:pPr>
        <w:spacing w:after="0"/>
        <w:ind w:left="0"/>
        <w:jc w:val="both"/>
      </w:pPr>
      <w:r>
        <w:rPr>
          <w:rFonts w:ascii="Times New Roman"/>
          <w:b w:val="false"/>
          <w:i w:val="false"/>
          <w:color w:val="000000"/>
          <w:sz w:val="28"/>
        </w:rPr>
        <w:t>
      5. ҚазОРҒЗИ – Қазақ онкология және радиология ғылыми-зерттеу институты.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14-қосымша</w:t>
            </w:r>
          </w:p>
        </w:tc>
      </w:tr>
    </w:tbl>
    <w:bookmarkStart w:name="z39" w:id="22"/>
    <w:p>
      <w:pPr>
        <w:spacing w:after="0"/>
        <w:ind w:left="0"/>
        <w:jc w:val="left"/>
      </w:pPr>
      <w:r>
        <w:rPr>
          <w:rFonts w:ascii="Times New Roman"/>
          <w:b/>
          <w:i w:val="false"/>
          <w:color w:val="000000"/>
        </w:rPr>
        <w:t xml:space="preserve"> Аллергологиялық және иммунологиялық көмек көрсететін денсаулық сақтау ұйымының бөлімшесін жарақтандырудың ең төмен стандарты</w:t>
      </w:r>
    </w:p>
    <w:bookmarkEnd w:id="22"/>
    <w:p>
      <w:pPr>
        <w:spacing w:after="0"/>
        <w:ind w:left="0"/>
        <w:jc w:val="both"/>
      </w:pPr>
      <w:r>
        <w:rPr>
          <w:rFonts w:ascii="Times New Roman"/>
          <w:b w:val="false"/>
          <w:i w:val="false"/>
          <w:color w:val="ff0000"/>
          <w:sz w:val="28"/>
        </w:rPr>
        <w:t xml:space="preserve">
      Ескерту. 14-қосымша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Пикфлоуметр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Пышақтар жиынтығы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Қолмен жасанды желдетуге арналған тыныс алу қапшығы (Амбу)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Аллергология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портативтік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 бинокулярный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15-қосымша</w:t>
            </w:r>
          </w:p>
        </w:tc>
      </w:tr>
    </w:tbl>
    <w:bookmarkStart w:name="z41" w:id="23"/>
    <w:p>
      <w:pPr>
        <w:spacing w:after="0"/>
        <w:ind w:left="0"/>
        <w:jc w:val="left"/>
      </w:pPr>
      <w:r>
        <w:rPr>
          <w:rFonts w:ascii="Times New Roman"/>
          <w:b/>
          <w:i w:val="false"/>
          <w:color w:val="000000"/>
        </w:rPr>
        <w:t xml:space="preserve"> Травматологиялық және ортопедиялық көмек көрсететін денсаулық сақтау ұйымдарының бөлімшелерін жарақтандырудың ең төмен стандарты</w:t>
      </w:r>
    </w:p>
    <w:bookmarkEnd w:id="23"/>
    <w:p>
      <w:pPr>
        <w:spacing w:after="0"/>
        <w:ind w:left="0"/>
        <w:jc w:val="both"/>
      </w:pPr>
      <w:r>
        <w:rPr>
          <w:rFonts w:ascii="Times New Roman"/>
          <w:b w:val="false"/>
          <w:i w:val="false"/>
          <w:color w:val="ff0000"/>
          <w:sz w:val="28"/>
        </w:rPr>
        <w:t xml:space="preserve">
      Ескерту. 15-қосымша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Травматологиялық пункт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шамы (мобильдік)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бифазиялық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Ортопедияға арналған күштік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құралдарды сақтау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 және ортопедия (манипуляциялық)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Видеартроскоп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операциялық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қарау шамы (мобильдік)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Гипстеуге арналған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 алуға және салуға арналған құралдар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Монополярлы, биполярлы қималарға және коагуляцияға арналған жоғары жиілікті электрокоагулятор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Ортопедияға арналған күштік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Көлеңкесіз төбелік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құралдарды сақтау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Гипстеуге арналған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 алуға және салуға арналған құралдар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Ортопедияға арналған күштік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Бейнеартроскоп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бар остеотомияға арналған хирургиялық ультрадыбыстық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Мобильдік рентгенологиялық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медициналық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 бөлімшесі үшін емделушіге арналған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Портативтік аэрозольдік компрессорлық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Тұтқалар жинағы бар ультрадыбыстық кавитацияға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Реабилитация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Күйіктерді емдеуге арналған Ванна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Операциялық залды жабдықтауға қосымша</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16-қосымша</w:t>
            </w:r>
          </w:p>
        </w:tc>
      </w:tr>
    </w:tbl>
    <w:bookmarkStart w:name="z43" w:id="24"/>
    <w:p>
      <w:pPr>
        <w:spacing w:after="0"/>
        <w:ind w:left="0"/>
        <w:jc w:val="left"/>
      </w:pPr>
      <w:r>
        <w:rPr>
          <w:rFonts w:ascii="Times New Roman"/>
          <w:b/>
          <w:i w:val="false"/>
          <w:color w:val="000000"/>
        </w:rPr>
        <w:t xml:space="preserve"> Пульмонологиялық және ортопедиялық көмек көрсететін денсаулық сақтау ұйымдарының бөлімшелерін жарақтандырудың ең төмен стандарты</w:t>
      </w:r>
    </w:p>
    <w:bookmarkEnd w:id="24"/>
    <w:p>
      <w:pPr>
        <w:spacing w:after="0"/>
        <w:ind w:left="0"/>
        <w:jc w:val="both"/>
      </w:pPr>
      <w:r>
        <w:rPr>
          <w:rFonts w:ascii="Times New Roman"/>
          <w:b w:val="false"/>
          <w:i w:val="false"/>
          <w:color w:val="ff0000"/>
          <w:sz w:val="28"/>
        </w:rPr>
        <w:t xml:space="preserve">
      Ескерту. 16-қосымша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Пикфлоуметр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Пульмонология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 (тасымалданатын)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Пикфлоуметр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төсектер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төсектер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төсектер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ингалятор (небулайзер) портативтік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 сынамасын анықтауға арналған аппаратура (балалар пульмонологиялық бөлімшесінде)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17-қосымша</w:t>
            </w:r>
          </w:p>
        </w:tc>
      </w:tr>
    </w:tbl>
    <w:bookmarkStart w:name="z45" w:id="25"/>
    <w:p>
      <w:pPr>
        <w:spacing w:after="0"/>
        <w:ind w:left="0"/>
        <w:jc w:val="left"/>
      </w:pPr>
      <w:r>
        <w:rPr>
          <w:rFonts w:ascii="Times New Roman"/>
          <w:b/>
          <w:i w:val="false"/>
          <w:color w:val="000000"/>
        </w:rPr>
        <w:t xml:space="preserve"> Нейрохирургиялық көмек көрсететін денсаулық сақтау ұйымының бөлімшесін жарақтандырудың ең төмен стандарты</w:t>
      </w:r>
    </w:p>
    <w:bookmarkEnd w:id="25"/>
    <w:p>
      <w:pPr>
        <w:spacing w:after="0"/>
        <w:ind w:left="0"/>
        <w:jc w:val="both"/>
      </w:pPr>
      <w:r>
        <w:rPr>
          <w:rFonts w:ascii="Times New Roman"/>
          <w:b w:val="false"/>
          <w:i w:val="false"/>
          <w:color w:val="ff0000"/>
          <w:sz w:val="28"/>
        </w:rPr>
        <w:t xml:space="preserve">
      Ескерту. 17-қосымша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шырағдан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хирургиялық аспиратор (сорғыш)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Портативті аэрозольді компрессорлық ингалятор (небулайзер)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бифазалық дефибриллятор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функционалды ойылуға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Нейрохирургиялық операциялық бөлме***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Ассистентке арналған қосымшасы бар операциялық өріс бейнесінің мониторы бар операциялық микроскоп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Инжекторы бар ангиографиялық жүйе (операциялық эндоваскулярлық нейрохирургия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интраоперациялық сканер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Нейрохирургияға арналған құралдар жинағымен нейрохирургиялық араласулар жүргізуге арналған бейнеэндоскопиялық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Бассүйекішілік қысымды өлшеуге арналған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Нейрохирургияға арналған күштік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Ликворлық қысымды өлшеуге арналған жинақ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бар остеотомияға арналған хирургиялық ультрадыбыстық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Нейромониторинг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Нейронавигация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функционалды ойылуға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Электрондық-оптикалық түрлендіргіш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Инжектормен жиынтықтағы ангиографиялық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Туындаған потенциалдарды тіркеуге арналған компьютерлік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транскраниальді доплерографияға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Прецеребральді қан тамырларын ультрадыбыстық сканерлеуге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арқылы және интраоперациялық зерттеуге арналған портативті ультрадыбыстық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желі нормативіне сәйкес қалалық;</w:t>
      </w:r>
    </w:p>
    <w:p>
      <w:pPr>
        <w:spacing w:after="0"/>
        <w:ind w:left="0"/>
        <w:jc w:val="both"/>
      </w:pPr>
      <w:r>
        <w:rPr>
          <w:rFonts w:ascii="Times New Roman"/>
          <w:b w:val="false"/>
          <w:i w:val="false"/>
          <w:color w:val="000000"/>
          <w:sz w:val="28"/>
        </w:rPr>
        <w:t>
      3 – деңгей – желі нормативіне сәйкес облыстық;</w:t>
      </w:r>
    </w:p>
    <w:p>
      <w:pPr>
        <w:spacing w:after="0"/>
        <w:ind w:left="0"/>
        <w:jc w:val="both"/>
      </w:pPr>
      <w:r>
        <w:rPr>
          <w:rFonts w:ascii="Times New Roman"/>
          <w:b w:val="false"/>
          <w:i w:val="false"/>
          <w:color w:val="000000"/>
          <w:sz w:val="28"/>
        </w:rPr>
        <w:t>
      4 – деңгей-Қазақстан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 Операциялық залды жабдықтауға қосымша</w:t>
      </w:r>
    </w:p>
    <w:p>
      <w:pPr>
        <w:spacing w:after="0"/>
        <w:ind w:left="0"/>
        <w:jc w:val="both"/>
      </w:pPr>
      <w:r>
        <w:rPr>
          <w:rFonts w:ascii="Times New Roman"/>
          <w:b w:val="false"/>
          <w:i w:val="false"/>
          <w:color w:val="000000"/>
          <w:sz w:val="28"/>
        </w:rPr>
        <w:t>
      **** - Аспаптық-диагностикалық бөлімшені жабдықтауға қосымша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18-қосымша</w:t>
            </w:r>
          </w:p>
        </w:tc>
      </w:tr>
    </w:tbl>
    <w:bookmarkStart w:name="z47" w:id="26"/>
    <w:p>
      <w:pPr>
        <w:spacing w:after="0"/>
        <w:ind w:left="0"/>
        <w:jc w:val="left"/>
      </w:pPr>
      <w:r>
        <w:rPr>
          <w:rFonts w:ascii="Times New Roman"/>
          <w:b/>
          <w:i w:val="false"/>
          <w:color w:val="000000"/>
        </w:rPr>
        <w:t xml:space="preserve"> Ревматологиялық көмек көрсететін денсаулық сақтау ұйымының бөлімшесін жарақтандырудың ең төмен стандарты</w:t>
      </w:r>
    </w:p>
    <w:bookmarkEnd w:id="26"/>
    <w:p>
      <w:pPr>
        <w:spacing w:after="0"/>
        <w:ind w:left="0"/>
        <w:jc w:val="both"/>
      </w:pPr>
      <w:r>
        <w:rPr>
          <w:rFonts w:ascii="Times New Roman"/>
          <w:b w:val="false"/>
          <w:i w:val="false"/>
          <w:color w:val="ff0000"/>
          <w:sz w:val="28"/>
        </w:rPr>
        <w:t xml:space="preserve">
      Ескерту. 18-қосымша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Ревматология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 портативтік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портативтік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19-қосымша</w:t>
            </w:r>
          </w:p>
        </w:tc>
      </w:tr>
    </w:tbl>
    <w:bookmarkStart w:name="z49" w:id="27"/>
    <w:p>
      <w:pPr>
        <w:spacing w:after="0"/>
        <w:ind w:left="0"/>
        <w:jc w:val="left"/>
      </w:pPr>
      <w:r>
        <w:rPr>
          <w:rFonts w:ascii="Times New Roman"/>
          <w:b/>
          <w:i w:val="false"/>
          <w:color w:val="000000"/>
        </w:rPr>
        <w:t xml:space="preserve"> Эндокринологиялық көмек көрсететін денсаулық сақтау ұйымының бөлімшесін жарақтандырудың ең төмен стандарты</w:t>
      </w:r>
    </w:p>
    <w:bookmarkEnd w:id="27"/>
    <w:p>
      <w:pPr>
        <w:spacing w:after="0"/>
        <w:ind w:left="0"/>
        <w:jc w:val="both"/>
      </w:pPr>
      <w:r>
        <w:rPr>
          <w:rFonts w:ascii="Times New Roman"/>
          <w:b w:val="false"/>
          <w:i w:val="false"/>
          <w:color w:val="ff0000"/>
          <w:sz w:val="28"/>
        </w:rPr>
        <w:t xml:space="preserve">
      Ескерту. 19-қосымша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жабдықтардың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Эндокринология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УДЗ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 многоканальный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Автокераторефрактометр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компьютерлік периметр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офтальмоскоп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Манипуляциялық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лазерлі коагуляцияға арналған диодты лазер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 бойынша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УДЗ - ультрадыбыстық зерттеулер;</w:t>
      </w:r>
    </w:p>
    <w:p>
      <w:pPr>
        <w:spacing w:after="0"/>
        <w:ind w:left="0"/>
        <w:jc w:val="both"/>
      </w:pPr>
      <w:r>
        <w:rPr>
          <w:rFonts w:ascii="Times New Roman"/>
          <w:b w:val="false"/>
          <w:i w:val="false"/>
          <w:color w:val="000000"/>
          <w:sz w:val="28"/>
        </w:rPr>
        <w:t>
      2.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20-қосымша</w:t>
            </w:r>
          </w:p>
        </w:tc>
      </w:tr>
    </w:tbl>
    <w:bookmarkStart w:name="z51" w:id="28"/>
    <w:p>
      <w:pPr>
        <w:spacing w:after="0"/>
        <w:ind w:left="0"/>
        <w:jc w:val="left"/>
      </w:pPr>
      <w:r>
        <w:rPr>
          <w:rFonts w:ascii="Times New Roman"/>
          <w:b/>
          <w:i w:val="false"/>
          <w:color w:val="000000"/>
        </w:rPr>
        <w:t xml:space="preserve"> Дерматовенерологиялық көмек көрсететін денсаулық сақтау ұйымының бөлімшесін жарақтандырудың ең төменгі стандарты</w:t>
      </w:r>
    </w:p>
    <w:bookmarkEnd w:id="28"/>
    <w:p>
      <w:pPr>
        <w:spacing w:after="0"/>
        <w:ind w:left="0"/>
        <w:jc w:val="both"/>
      </w:pPr>
      <w:r>
        <w:rPr>
          <w:rFonts w:ascii="Times New Roman"/>
          <w:b w:val="false"/>
          <w:i w:val="false"/>
          <w:color w:val="ff0000"/>
          <w:sz w:val="28"/>
        </w:rPr>
        <w:t xml:space="preserve">
      Ескерту. 20-қосымша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 кабинеті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ауруларын диагностикалауға арналған люминесцентті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ауруларын диагностикалауға арналған люминесцентті шам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Медициналық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Жабдықтау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желі нормативіне сәйкес қалалық;</w:t>
      </w:r>
    </w:p>
    <w:p>
      <w:pPr>
        <w:spacing w:after="0"/>
        <w:ind w:left="0"/>
        <w:jc w:val="both"/>
      </w:pPr>
      <w:r>
        <w:rPr>
          <w:rFonts w:ascii="Times New Roman"/>
          <w:b w:val="false"/>
          <w:i w:val="false"/>
          <w:color w:val="000000"/>
          <w:sz w:val="28"/>
        </w:rPr>
        <w:t>
      3 – деңгей – желі нормативіне сәйкес облыстық;</w:t>
      </w:r>
    </w:p>
    <w:p>
      <w:pPr>
        <w:spacing w:after="0"/>
        <w:ind w:left="0"/>
        <w:jc w:val="both"/>
      </w:pPr>
      <w:r>
        <w:rPr>
          <w:rFonts w:ascii="Times New Roman"/>
          <w:b w:val="false"/>
          <w:i w:val="false"/>
          <w:color w:val="000000"/>
          <w:sz w:val="28"/>
        </w:rPr>
        <w:t>
      4 – деңгей-Қазақстан Республикасы Денсаулық сақтау министрлігінің қарамағындағы республикалық денсаулық сақтау ұйымдары.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21-қосымша</w:t>
            </w:r>
          </w:p>
        </w:tc>
      </w:tr>
    </w:tbl>
    <w:bookmarkStart w:name="z53" w:id="29"/>
    <w:p>
      <w:pPr>
        <w:spacing w:after="0"/>
        <w:ind w:left="0"/>
        <w:jc w:val="left"/>
      </w:pPr>
      <w:r>
        <w:rPr>
          <w:rFonts w:ascii="Times New Roman"/>
          <w:b/>
          <w:i w:val="false"/>
          <w:color w:val="000000"/>
        </w:rPr>
        <w:t xml:space="preserve"> Педиатриялық көмек көрсететін денсаулық сақтау ұйымының бөлімшесін жарақтандырудың ең төмен стандарты</w:t>
      </w:r>
    </w:p>
    <w:bookmarkEnd w:id="29"/>
    <w:p>
      <w:pPr>
        <w:spacing w:after="0"/>
        <w:ind w:left="0"/>
        <w:jc w:val="both"/>
      </w:pPr>
      <w:r>
        <w:rPr>
          <w:rFonts w:ascii="Times New Roman"/>
          <w:b w:val="false"/>
          <w:i w:val="false"/>
          <w:color w:val="ff0000"/>
          <w:sz w:val="28"/>
        </w:rPr>
        <w:t xml:space="preserve">
      Ескерту. 21-қосымша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жабдықтардың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мен балаларға арналған клиноктар жиынтығы бар ларингоскоп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 мен балаларға арналған әр түрлі мөлшердегі жұмсақ маскалар жиынтығы бар қол тыныс алу аппараты (Амбу қабы)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мен балаларға арналған инвазивті жасанды желдетудің сараптама сыныбының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реанимациялық жүйе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Неонаталдық және балаларға арналған электродтар, датчиктер және манжеттер жиынтығы бар монитор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Билирубинді транскутанды анықтауға арналған аспап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газ құрамын тері арқылы мониторингтеу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қолданылатын контуры бар жоғары жиілікті осцилляторлы ӨЖЖ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өкпені инвазивті емес жасанды желдету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 мен балаларға арналған УДЗ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мен балаларға арналған ЭКГ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Микрожинау функциясы бар биохимиялық анализатор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Микрожинау функциясы бар гематологиялық анализатор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мен балаларға арналған жиынтығы бар бейнеларингоскоп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Неонатальды датчиктері бар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оң қысым режимімен өкпені инвазивті емес желдетуге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өкпені жасанды желдету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 жылу көзі бар ашық реанимациялық үстелдер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жанындағы монитор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2ден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 бар көліктік кювез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қышқылдық-негізгі күйі және газ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Босандыру палатасына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баланың бірге болу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 жылу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отоакустикалық эмиссияны (ТЕОАЕ, DPOAE) және есту қабілетінен туындаған әлеуетті (ҚШЕМ) тіркеу әдісімен аудиологиялық скринингке арналған құрылғы /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нәрестелерде скринингтік тимпанометрия жүргізуге арналған ортаңғы құлақ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патологиясы және шала туған нәрестелерді күту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инкубатор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Инвазивті емес артериялық қысымды өлшеуге арналған датчиктері және манжеттері бар төсек жанындағы неонатальды монитор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ингалятор (небулайзер) портативтік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инвазивті емес ӨЖЖ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реанимациялық жүйе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Билирубинді транскутандық анықтауға арналған аспап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отоакустикалық эмиссияны (ТЕОАЕ, DPOAE) және есту қабілетінен туындаған әлеуетті (ҚШЕМ) тіркеу әдісімен аудиологиялық скринингке арналған құрылғы /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нәрестелерде скринингтік тимпанометрия жүргізуге арналған ортаңғы құлақ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 жиынтық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реанимациялау және интенсивті терапия 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Неонатальды датчиктері бар пульсоксиметрлер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өкпені инвазивті емес желдету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контурлары бар ӨЖЖ жүргізуге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Гипотермия жүргізуге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контуры бар жаңа туған нәрестелерге арналған инвазивті ӨЖЖ аппараты (қысым мен көлем бойынша бақылаумен)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газ құрамын тері арқылы мониторингтеу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ЖТНРҚТ бөлімшесі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реанимациялық жүйе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ИТП 2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инкубатор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Неонаталдық датчиктер, манжеттер жиынтығы бар төсек жанындағы монитор (электрокардиография, капнограф, инвазивті емес артериялық қысымды өлшеу және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нәрестелерге арналған пышақтар жиынтығы бар ларингоскоп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бөлімшедегі төсек саны бойынша плюс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контурлары бар жоғары жиілікті ӨЖЖ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 бар (сыйымдылығы 3 сағат және одан көп оттегі баллондары бар) көліктік кувез)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Парентеральді қоректендіруге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деңгейінің портативтік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гипотермияға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3-ден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3-ден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Төсекке 3-ден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Қышқыл-негіз күйін анықтауға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Транскутанды билирубинометр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нәрестеде датчиктер жинағы және доплерометриялық блогы бар УДЗ арналған жылжымалы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ұйымға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ұйымға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және АД тәуліктік Холтер мониторингі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 мен балаларға арналған жиынтығы бар бейнеларингоскоп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перитонеалдық диализге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фибробронхоскоп(3,0-5,0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ЦВД анықтауға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Кардиостимулятор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нәрестелерді отоакустикалық эмиссияны (ТЕОАЕ, DPOAE) және есту қабілетінен туындаған әлеуетті (КСВП) тіркеу әдісімен аудиологиялық скринингке арналған құрылғы /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нәрестелерде скринингтік тимпанометрия жүргізуге арналған ортаңғы құлақ анализаторы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Көп арналы электрокардиограф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туған нәрестеге арналған ЭЭГ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жабдықтандыру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xml:space="preserve">
      *** Қабылдау бөлмесін жарақтандыруға қосымша </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ӨЖЖ – өкпені жасанды желдету;</w:t>
      </w:r>
    </w:p>
    <w:p>
      <w:pPr>
        <w:spacing w:after="0"/>
        <w:ind w:left="0"/>
        <w:jc w:val="both"/>
      </w:pPr>
      <w:r>
        <w:rPr>
          <w:rFonts w:ascii="Times New Roman"/>
          <w:b w:val="false"/>
          <w:i w:val="false"/>
          <w:color w:val="000000"/>
          <w:sz w:val="28"/>
        </w:rPr>
        <w:t>
      2. ИТП – интенсивті терапия палатасы;</w:t>
      </w:r>
    </w:p>
    <w:p>
      <w:pPr>
        <w:spacing w:after="0"/>
        <w:ind w:left="0"/>
        <w:jc w:val="both"/>
      </w:pPr>
      <w:r>
        <w:rPr>
          <w:rFonts w:ascii="Times New Roman"/>
          <w:b w:val="false"/>
          <w:i w:val="false"/>
          <w:color w:val="000000"/>
          <w:sz w:val="28"/>
        </w:rPr>
        <w:t>
      3. ЖТНРҚТБ – жаңа туған нәрестелерді реанимациялау және қарқынды терапия бөлімшесі;</w:t>
      </w:r>
    </w:p>
    <w:p>
      <w:pPr>
        <w:spacing w:after="0"/>
        <w:ind w:left="0"/>
        <w:jc w:val="both"/>
      </w:pPr>
      <w:r>
        <w:rPr>
          <w:rFonts w:ascii="Times New Roman"/>
          <w:b w:val="false"/>
          <w:i w:val="false"/>
          <w:color w:val="000000"/>
          <w:sz w:val="28"/>
        </w:rPr>
        <w:t>
      4. УДЗ – ультрадыбыстық зерттеулер.</w:t>
      </w:r>
    </w:p>
    <w:p>
      <w:pPr>
        <w:spacing w:after="0"/>
        <w:ind w:left="0"/>
        <w:jc w:val="both"/>
      </w:pPr>
      <w:r>
        <w:rPr>
          <w:rFonts w:ascii="Times New Roman"/>
          <w:b w:val="false"/>
          <w:i w:val="false"/>
          <w:color w:val="000000"/>
          <w:sz w:val="28"/>
        </w:rPr>
        <w:t>
      5.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стандарттарына</w:t>
            </w:r>
            <w:r>
              <w:br/>
            </w:r>
            <w:r>
              <w:rPr>
                <w:rFonts w:ascii="Times New Roman"/>
                <w:b w:val="false"/>
                <w:i w:val="false"/>
                <w:color w:val="000000"/>
                <w:sz w:val="20"/>
              </w:rPr>
              <w:t>22-қосымша</w:t>
            </w:r>
          </w:p>
        </w:tc>
      </w:tr>
    </w:tbl>
    <w:bookmarkStart w:name="z55" w:id="30"/>
    <w:p>
      <w:pPr>
        <w:spacing w:after="0"/>
        <w:ind w:left="0"/>
        <w:jc w:val="left"/>
      </w:pPr>
      <w:r>
        <w:rPr>
          <w:rFonts w:ascii="Times New Roman"/>
          <w:b/>
          <w:i w:val="false"/>
          <w:color w:val="000000"/>
        </w:rPr>
        <w:t xml:space="preserve"> Медициналық оңалту көмек көрсететін денсаулық сақтау ұйымының бөлімшесін жарақтандырудың ең төмен стандарты</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жабдықтың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деңгейіне байланысты медициналық жабдықтардың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Реабилитолог кабинеті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Портативтік спирометр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Кресло-каталка (ересектер /балалар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тасымалдауға арналған коляска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өлшегіш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Физиотерапиялық емдеу кабинеті/бөлімшесі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Гальванизация және электрофорезге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УЖЖ терапиясына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ингаляторы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Компрессорлық аэрозольдік ингалятор (небулайзер)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ультрадыбыстық Ингалятор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 терапиясына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Жарықпен емдеу/ түспен емдеу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Электроконтерапияға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жоғары жиілікті терапия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Дарсонвализацияға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Электростимуляцияға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Аяқ-қолдардың прессотерапиясына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Аэрозольтерапия/ аэроионотерапия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 физиотерапияға (электротерапияға)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Декомпрессиялық-тракциялық терапия аппараты (омыртқаны созу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Соққы-толқын терапиясына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Омыртқаны су асты тарту және гидромассаждау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Гидрокинезотерапияға, оның ішінде аяқ-қолға арналған судағы механотерапияға арналған жабдықтар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қарқынды импульсті магнитотерапияға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Криотерапияға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вакуумдық терапия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(кинезиотерапия) кабинеті (бөлімше, зал) медициналық ұйымның бейініне сәйкес жабдық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Кушеткалар / медициналық функционалдық төсек (травматологиялық бейінге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нұсқаушыға 1ден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Вертикализация жүйесі бар оңалту динамикалық стендерлері (Вертикализатор (балалар медициналық ұйымдарының пациенттері үшін және ересектер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Локомотив терапиясына арналған оңалту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Механотерапиялық оңалту тренажері (әр түрлі орындау нұсқалары)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Жүйке-бұлшықет диагностикасы және оңалту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Нейроортопедиялық оңалтуға арналған Комбинезон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мөлшердегі қалпына келтіруге арналған экзоскелет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Қолды пассивті оңалту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аяқ, денеге арналған оңалту тренажерлары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Слинг-терапияға арналған құрылғы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Тірек-қимыл аппаратын/аяқ-қолдарды қалпына келтіруге арналған роботтандырылған оңалту кешені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Bobath and Voita әдісі бойынша жаттығуларға арналған терапиялық үстел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Кардиореспираторлық жүктемеге арналған велотренажер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Керек-жарақтармен жүру имитаторы (ересектер мен балаларға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Табанның тірек аймақтарын механикалық ынталандыру аппараттары (табан тіреуіш жүктемесінің имитаторы)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пневмокостюмі (нейрооңалту пациенттері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еңбектеуіне арналған тірек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арналған тірек-жүріс арбасы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кабинеті (бөлімше, зал) травматологиялық науқастарды оңалту):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Жамбас және тізе буындарының ТПҚ арналған механотерапиялық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буынының ТПҚ арналған механотерапиялық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Шынтақ буынына ТПҚ арналған механотерапиялық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Жіліншік-табан буынына ТПҚ арналған механотерапиялық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Білезік буынының ТПҚ арналған механотерапиялық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Фалангааралық буындардың ТПҚ арналған механотерапиялық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Иықтарды дамытуға (жұмыс істеуге) арналған штурвал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және төменгі аяқтарға арналған белсенді-пассивті 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жетегі бар шағын велотренажер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Аяқ-қолдарға арналған күштік тренажерлары бар жиынтықтағы стеллаж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ажыратымдылықтағы телеметриялық датчигі бар велотренажерлар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буындарды диагностикалау және емдеу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Тракциялық тартуға арналған аппарат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Аяқ-қол буындарына арналған электр жетегі бар маятник типті механотерапия аппараттары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типті қол тренажері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БКБ бар оңалту жүйесі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кабинеті (бөлімшесі, залы) (инсульт орталықтарын оңалту бөлімшелері үшін 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Антиспазм функциясы бар механотерапия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аяқтарды дамыту функциясы бар роботты үстел вертикализаторы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істеу (разработка) функциясы бар роботты механотерапия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Жатқан пациенттерге арналған механотерапиялық, төсек жанындағы оңалту тренажері (аяқ-қолдарды жаттықтыру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Нейробұлшықет жаттығу костюмі, әр өлшемге бір-бірден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кабинеті (бөлімшесі, залы) (кардиологиялық пациенттер үшін қосымша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Спироэргометр (жүктеме кезінде қан газдарын параллель өлшейтін велоэргометрия)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ажыратымдылықтағы телеметриялық датчигі бар велотренажер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Эргометриялық тестілеуді өткізу және салмақты түсіру мүмкіндігі бар медициналық Тредмил (қажет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сатылы жүктемесі бар Тредбан (қажет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Пикфлуометр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Калиперметр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БКБ бар тренажерлер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БКБ бар Стабилоплатформа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ЕДШ кабинеті (балаларға арналған ойын бөлмесі) (бар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еден төсеніштері (білікшелер, тактильді панельдер, гимнастикалық доптар, вертикализаторлар, палаталарда тамақтандыруға арналған балалар орындықтары) (неврологиялық бөлімшеге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Массажист кабинеті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Массаж жиынтығы: көтеретін басы бар медициналық массаж кушеткасы; қолға арналған массаж үстелі; массаж кушеткасына баспалдақ; үлкен және кіші білікшелер, кардиологиялық науқастарға арналған массаж үстелі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Бірінші деңгей-медициналық оңалту бойынша амбулаториялық-емханалық көмек көрсететін медициналық ұйымдар;</w:t>
      </w:r>
    </w:p>
    <w:p>
      <w:pPr>
        <w:spacing w:after="0"/>
        <w:ind w:left="0"/>
        <w:jc w:val="both"/>
      </w:pPr>
      <w:r>
        <w:rPr>
          <w:rFonts w:ascii="Times New Roman"/>
          <w:b w:val="false"/>
          <w:i w:val="false"/>
          <w:color w:val="000000"/>
          <w:sz w:val="28"/>
        </w:rPr>
        <w:t>
      *** Екінші деңгей-өз құрылымында медициналық оңалтуды жүзеге асыратын мамандандырылған бөлімшелері және (немесе) орталықтары бар мамандандырылған медициналық ұйымдар;</w:t>
      </w:r>
    </w:p>
    <w:p>
      <w:pPr>
        <w:spacing w:after="0"/>
        <w:ind w:left="0"/>
        <w:jc w:val="both"/>
      </w:pPr>
      <w:r>
        <w:rPr>
          <w:rFonts w:ascii="Times New Roman"/>
          <w:b w:val="false"/>
          <w:i w:val="false"/>
          <w:color w:val="000000"/>
          <w:sz w:val="28"/>
        </w:rPr>
        <w:t>
      **** Үшінші деңгей-өз құрылымында медициналық оңалту, оның ішінде жоғары технологиялық оңалту бойынша мамандандырылған көмек көрсететін бөлімшелері және (немесе) орталықтары бар мамандандырылған медициналық ұйымдар.</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УЖЖ терапия – ультра жоғары жиілікті терапия</w:t>
      </w:r>
    </w:p>
    <w:p>
      <w:pPr>
        <w:spacing w:after="0"/>
        <w:ind w:left="0"/>
        <w:jc w:val="both"/>
      </w:pPr>
      <w:r>
        <w:rPr>
          <w:rFonts w:ascii="Times New Roman"/>
          <w:b w:val="false"/>
          <w:i w:val="false"/>
          <w:color w:val="000000"/>
          <w:sz w:val="28"/>
        </w:rPr>
        <w:t>
      2. ЕДШ – емдік дене шынықтыру;</w:t>
      </w:r>
    </w:p>
    <w:p>
      <w:pPr>
        <w:spacing w:after="0"/>
        <w:ind w:left="0"/>
        <w:jc w:val="both"/>
      </w:pPr>
      <w:r>
        <w:rPr>
          <w:rFonts w:ascii="Times New Roman"/>
          <w:b w:val="false"/>
          <w:i w:val="false"/>
          <w:color w:val="000000"/>
          <w:sz w:val="28"/>
        </w:rPr>
        <w:t>
      3. УКС - ультракүлгін сәулелену;</w:t>
      </w:r>
    </w:p>
    <w:p>
      <w:pPr>
        <w:spacing w:after="0"/>
        <w:ind w:left="0"/>
        <w:jc w:val="both"/>
      </w:pPr>
      <w:r>
        <w:rPr>
          <w:rFonts w:ascii="Times New Roman"/>
          <w:b w:val="false"/>
          <w:i w:val="false"/>
          <w:color w:val="000000"/>
          <w:sz w:val="28"/>
        </w:rPr>
        <w:t>
      4. ТПҚ – тұрақты пассивті қозғалыстар</w:t>
      </w:r>
    </w:p>
    <w:p>
      <w:pPr>
        <w:spacing w:after="0"/>
        <w:ind w:left="0"/>
        <w:jc w:val="both"/>
      </w:pPr>
      <w:r>
        <w:rPr>
          <w:rFonts w:ascii="Times New Roman"/>
          <w:b w:val="false"/>
          <w:i w:val="false"/>
          <w:color w:val="000000"/>
          <w:sz w:val="28"/>
        </w:rPr>
        <w:t>
      5. БКБ терапиясы – биологиялық кері байланыс терапиясы;</w:t>
      </w:r>
    </w:p>
    <w:p>
      <w:pPr>
        <w:spacing w:after="0"/>
        <w:ind w:left="0"/>
        <w:jc w:val="both"/>
      </w:pPr>
      <w:r>
        <w:rPr>
          <w:rFonts w:ascii="Times New Roman"/>
          <w:b w:val="false"/>
          <w:i w:val="false"/>
          <w:color w:val="000000"/>
          <w:sz w:val="28"/>
        </w:rPr>
        <w:t>
      6.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23-қосымша</w:t>
            </w:r>
          </w:p>
        </w:tc>
      </w:tr>
    </w:tbl>
    <w:bookmarkStart w:name="z57" w:id="31"/>
    <w:p>
      <w:pPr>
        <w:spacing w:after="0"/>
        <w:ind w:left="0"/>
        <w:jc w:val="left"/>
      </w:pPr>
      <w:r>
        <w:rPr>
          <w:rFonts w:ascii="Times New Roman"/>
          <w:b/>
          <w:i w:val="false"/>
          <w:color w:val="000000"/>
        </w:rPr>
        <w:t xml:space="preserve"> Туберкулез кезінде көмек көрсететін денсаулық сақтау ұйымының бөлімшесін жарақтандырудың ең төмен стандарты</w:t>
      </w:r>
    </w:p>
    <w:bookmarkEnd w:id="31"/>
    <w:p>
      <w:pPr>
        <w:spacing w:after="0"/>
        <w:ind w:left="0"/>
        <w:jc w:val="both"/>
      </w:pPr>
      <w:r>
        <w:rPr>
          <w:rFonts w:ascii="Times New Roman"/>
          <w:b w:val="false"/>
          <w:i w:val="false"/>
          <w:color w:val="ff0000"/>
          <w:sz w:val="28"/>
        </w:rPr>
        <w:t xml:space="preserve">
      Ескерту. 23-қосымша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Бронхофиброскоп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2ден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бөлімшеге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диагностикалық стационарлық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Инжекторлы компьютерлік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24-қосымша</w:t>
            </w:r>
          </w:p>
        </w:tc>
      </w:tr>
    </w:tbl>
    <w:bookmarkStart w:name="z59" w:id="32"/>
    <w:p>
      <w:pPr>
        <w:spacing w:after="0"/>
        <w:ind w:left="0"/>
        <w:jc w:val="left"/>
      </w:pPr>
      <w:r>
        <w:rPr>
          <w:rFonts w:ascii="Times New Roman"/>
          <w:b/>
          <w:i w:val="false"/>
          <w:color w:val="000000"/>
        </w:rPr>
        <w:t xml:space="preserve"> Неврологиялық көмек көрсететін денсаулық сақтау ұйымының бөлімшесін жарақтандырудың ең төмен стандарты</w:t>
      </w:r>
    </w:p>
    <w:bookmarkEnd w:id="32"/>
    <w:p>
      <w:pPr>
        <w:spacing w:after="0"/>
        <w:ind w:left="0"/>
        <w:jc w:val="both"/>
      </w:pPr>
      <w:r>
        <w:rPr>
          <w:rFonts w:ascii="Times New Roman"/>
          <w:b w:val="false"/>
          <w:i w:val="false"/>
          <w:color w:val="ff0000"/>
          <w:sz w:val="28"/>
        </w:rPr>
        <w:t xml:space="preserve">
      Ескерту. 24-қосымша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Неврологиялық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Аэрозольдік компрессорлық портативтік ингалятор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бифазалы Дефибриллятор (аккумуляторы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желдетуге арналған тыныс алу сөмкесі (Амбу сөмкесі)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Көпфункционалды пролежнеге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Инсульт орталығы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желдетуге арналған көлік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инъекция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Синхрондау функциясы бар бифаздық дефибриллятор (аккумулятормен)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Көпфункционалды созылып жатуға қарсы матрас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Транскраниалдық допплерографияны, ұзақ транскраниалдық допплерлік мониторлауды, микроэмболодетекцияны орындау мүмкіндігі бар ультрадыбыстық допплерографияның көпфункционалды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Брахиоцефалдық артериялардың экстракраниалдық бөлімдерін, трансторакалдық эхокардиографияны ультрадыбыстық дуплексті сканерлеуге арналған датчиктері бар портативтік ультрадыбыстық сканер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Брахиоцефалдық және миішілік артерияларға эндоваскулярлық диагностикалық және емдік араласуларды орындау мүмкіндігі бар ангиографиялық кешен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Тесла кем емес инжекторлы жиынтықтағы магнитті-резонансты томограф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 Аспаптық-диагностикалық бөлімшені жарақтандыруға қосымша.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25-қосымша</w:t>
            </w:r>
          </w:p>
        </w:tc>
      </w:tr>
    </w:tbl>
    <w:bookmarkStart w:name="z61" w:id="33"/>
    <w:p>
      <w:pPr>
        <w:spacing w:after="0"/>
        <w:ind w:left="0"/>
        <w:jc w:val="left"/>
      </w:pPr>
      <w:r>
        <w:rPr>
          <w:rFonts w:ascii="Times New Roman"/>
          <w:b/>
          <w:i w:val="false"/>
          <w:color w:val="000000"/>
        </w:rPr>
        <w:t xml:space="preserve"> Токсикологиялық көмек көрсететін денсаулық сақтау ұйымының бөлімшесін жарақтандырудың ең төмен стандарты</w:t>
      </w:r>
    </w:p>
    <w:bookmarkEnd w:id="33"/>
    <w:p>
      <w:pPr>
        <w:spacing w:after="0"/>
        <w:ind w:left="0"/>
        <w:jc w:val="both"/>
      </w:pPr>
      <w:r>
        <w:rPr>
          <w:rFonts w:ascii="Times New Roman"/>
          <w:b w:val="false"/>
          <w:i w:val="false"/>
          <w:color w:val="ff0000"/>
          <w:sz w:val="28"/>
        </w:rPr>
        <w:t xml:space="preserve">
      Ескерту. 25-қосымша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арналы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Өкпені жасанды желдету аппараты портативтік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Экстракорпоралдық детоксикациясы бар реанимация және қарқынды терапия бөлімшесі (палата, блок)***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Гемосорбцияға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Плазмаферезге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төмен ағынды веноздық гемофильтрацияға (гемодиафильтрацияға)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бар перитонеалдық диализ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зертхана****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өткізгіштігі бойынша детекторы бар газды хроматограф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Жалынды иондау детекторы немесе электронды қармау детекторы бар газды хроматограф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қармау детекторы бар газды хроматограф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Азот-фосфор детекторы бар газ хроматографы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қабатты хроматографияға арналған жиынтық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Иммунохроматографиялық тесттер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Иммуноанализге арналған жабдықтар жиынтығы (иммуноферментті немесе иммунофлюоресцентті)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Фотоколориметр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УК-спектрофотометр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центрифуга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немесе электрондық мөлшерлегіштер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заттардың метаболиттерін талдауға арналған үш еселік квадруполы және тиімділігі жоғары сұйық хроматография жүйесі бар масс-спектрометр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материалдардағы ауыр металдар мен изотоптардың іздерін талдауға арналған индуктивті байланысқан плазмасы бар Масс-спектрометр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майқышқылды құрамын талдауға арналған үш квадруполы бар газды хромато-масса спектрометрі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Монооксид пен көміртегі диоксидінің құрамына қан талдауға арналған 190-1100 нм спектрофотометрдің УК-түрі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дәрілік заттардың тығыздығы мен рефракция индексін өлшеуге арналған автоматтандырылған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 желі нормативіне сәйкес қалалық деңгей;</w:t>
      </w:r>
    </w:p>
    <w:p>
      <w:pPr>
        <w:spacing w:after="0"/>
        <w:ind w:left="0"/>
        <w:jc w:val="both"/>
      </w:pPr>
      <w:r>
        <w:rPr>
          <w:rFonts w:ascii="Times New Roman"/>
          <w:b w:val="false"/>
          <w:i w:val="false"/>
          <w:color w:val="000000"/>
          <w:sz w:val="28"/>
        </w:rPr>
        <w:t>
      3 – деңгей – желі нормативіне сәйкес облыстық деңгей;</w:t>
      </w:r>
    </w:p>
    <w:p>
      <w:pPr>
        <w:spacing w:after="0"/>
        <w:ind w:left="0"/>
        <w:jc w:val="both"/>
      </w:pPr>
      <w:r>
        <w:rPr>
          <w:rFonts w:ascii="Times New Roman"/>
          <w:b w:val="false"/>
          <w:i w:val="false"/>
          <w:color w:val="000000"/>
          <w:sz w:val="28"/>
        </w:rPr>
        <w:t>
      4 –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 АРҚТБ жарақтандыруға қосымша</w:t>
      </w:r>
    </w:p>
    <w:p>
      <w:pPr>
        <w:spacing w:after="0"/>
        <w:ind w:left="0"/>
        <w:jc w:val="both"/>
      </w:pPr>
      <w:r>
        <w:rPr>
          <w:rFonts w:ascii="Times New Roman"/>
          <w:b w:val="false"/>
          <w:i w:val="false"/>
          <w:color w:val="000000"/>
          <w:sz w:val="28"/>
        </w:rPr>
        <w:t>
      **** Аспаптық-диагностикалық бөлімшені жарақтандыруға қосымша</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ТБ – талап бойынша</w:t>
      </w:r>
    </w:p>
    <w:p>
      <w:pPr>
        <w:spacing w:after="0"/>
        <w:ind w:left="0"/>
        <w:jc w:val="both"/>
      </w:pPr>
      <w:r>
        <w:rPr>
          <w:rFonts w:ascii="Times New Roman"/>
          <w:b w:val="false"/>
          <w:i w:val="false"/>
          <w:color w:val="000000"/>
          <w:sz w:val="28"/>
        </w:rPr>
        <w:t>
      2. УК-спектрофотометр – ультракүлгін спектрофотометр;</w:t>
      </w:r>
    </w:p>
    <w:p>
      <w:pPr>
        <w:spacing w:after="0"/>
        <w:ind w:left="0"/>
        <w:jc w:val="both"/>
      </w:pPr>
      <w:r>
        <w:rPr>
          <w:rFonts w:ascii="Times New Roman"/>
          <w:b w:val="false"/>
          <w:i w:val="false"/>
          <w:color w:val="000000"/>
          <w:sz w:val="28"/>
        </w:rPr>
        <w:t>
      3. АРҚТБ – Анестезиология, реанимация және қарқынды терапия бөлімшесі.</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26-қосымша</w:t>
            </w:r>
          </w:p>
        </w:tc>
      </w:tr>
    </w:tbl>
    <w:bookmarkStart w:name="z63" w:id="34"/>
    <w:p>
      <w:pPr>
        <w:spacing w:after="0"/>
        <w:ind w:left="0"/>
        <w:jc w:val="left"/>
      </w:pPr>
      <w:r>
        <w:rPr>
          <w:rFonts w:ascii="Times New Roman"/>
          <w:b/>
          <w:i w:val="false"/>
          <w:color w:val="000000"/>
        </w:rPr>
        <w:t xml:space="preserve"> Нефрологиялық көмек көрсететін бөлімшені ең төмен жарақтандыру стандарты</w:t>
      </w:r>
    </w:p>
    <w:bookmarkEnd w:id="34"/>
    <w:p>
      <w:pPr>
        <w:spacing w:after="0"/>
        <w:ind w:left="0"/>
        <w:jc w:val="both"/>
      </w:pPr>
      <w:r>
        <w:rPr>
          <w:rFonts w:ascii="Times New Roman"/>
          <w:b w:val="false"/>
          <w:i w:val="false"/>
          <w:color w:val="ff0000"/>
          <w:sz w:val="28"/>
        </w:rPr>
        <w:t xml:space="preserve">
      Ескерту. 26-қосымша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жабдықтардың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Нефрологиялық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 бөлімшесі / диализ орталығы (ересектер / балалар)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Гемодиализ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перитонеалдық диализге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Цитоплазмаферезге арналған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Диализдік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аспиратор (сорғыш)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 сенсоры және Доплер карталауы бар ультрадыбыстық диагностикалық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деңгейінің экспресс-анализаторы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стандарттарына</w:t>
            </w:r>
            <w:r>
              <w:br/>
            </w:r>
            <w:r>
              <w:rPr>
                <w:rFonts w:ascii="Times New Roman"/>
                <w:b w:val="false"/>
                <w:i w:val="false"/>
                <w:color w:val="000000"/>
                <w:sz w:val="20"/>
              </w:rPr>
              <w:t>27-қосымша</w:t>
            </w:r>
          </w:p>
        </w:tc>
      </w:tr>
    </w:tbl>
    <w:bookmarkStart w:name="z65" w:id="35"/>
    <w:p>
      <w:pPr>
        <w:spacing w:after="0"/>
        <w:ind w:left="0"/>
        <w:jc w:val="left"/>
      </w:pPr>
      <w:r>
        <w:rPr>
          <w:rFonts w:ascii="Times New Roman"/>
          <w:b/>
          <w:i w:val="false"/>
          <w:color w:val="000000"/>
        </w:rPr>
        <w:t xml:space="preserve"> Трансфузиологиялық көмек көрсететін денсаулық сақтау ұйымдарын жарақтандырудың ең төмен стандарты</w:t>
      </w:r>
    </w:p>
    <w:bookmarkEnd w:id="35"/>
    <w:p>
      <w:pPr>
        <w:spacing w:after="0"/>
        <w:ind w:left="0"/>
        <w:jc w:val="both"/>
      </w:pPr>
      <w:r>
        <w:rPr>
          <w:rFonts w:ascii="Times New Roman"/>
          <w:b w:val="false"/>
          <w:i w:val="false"/>
          <w:color w:val="ff0000"/>
          <w:sz w:val="28"/>
        </w:rPr>
        <w:t xml:space="preserve">
      Ескерту. 27-қосымша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Медициналық бұйымдар саны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Трансфузиялық терапияны жүзеге асыратын медициналық ұйымдарға арналған жабдық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тізбекті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алынған қан және эритроциттер салынған пакеттерді сақтауға арналған тоңазытқыш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препараттарын, диагностикалық реагенттерді сақтауға арналған фармацевтикалық тоңазытқыш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 мен оның туындыларын сақтауға арналған мұздатқыш (t°С-25 және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Тромбоциттерді сақтауға арналған құрылғы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ерітуге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Эритроциттерді қыздыруға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Контейнердің ішкі ортасының температурасын тіркеу датчиктері бар қан мен оның компоненттерін сақтауға және тасымалдауға арналған изотермиялық контейнер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трансфузияларды сүйемелдеу кезінде зертханалық зерттеулер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Колонналық агглютинацияның жартылай автоматты иммуногематологиялық анализаторы (ридер, инкубатор, центрифуга, компьютер)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Колонналық агглютинацияның автоматты иммуногематологиялық анализаторы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Тромбоэластограф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бұлауы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центрифуга 3000 айн/мин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Ауыспалы ұштықтары бар бір арналы көлемді дозаторлар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 ерітінділерді құю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Реинфузияға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 мен донорлық қан компоненттерін қыздыруға арналған құрылғы оларды құю процесінде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Экрандалған бактерицидті стационарлық сәулелендіргіш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жинақ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Донорлық қан мен оның компоненттерін дайындау, қайта өңдеу, сақтау, өндірістік бақылау және тасымалдау саласындағы қызметті жүзеге асыратын денсаулық сақтау ұйымдарына арналған жабдық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диагностикаға арналған жабдық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Трансфузиялық инфекциялар скринингіне, клиникалық-биохимиялық, иммуногематологиялық, зертханалық зерттеулерге арналған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Вошері және инкубаторы бар иммуноферментті анализатор (ридер)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Гемотрансмиссивті инфекциялар маркерлерін скринингтеуге арналған жабық үлгідегі иммунохимиялық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ПТР әдісімен зерттеу жүргізуге арналған жабық үлгідегі автоматты жүйе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Иммуноблотқа арналған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Гематологиялық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Коагулологиялық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Гемоглобинді экспресс-анықтауға арналған құрал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 деңгейін анықтауға арналған экспресс-анализатор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гемоглобинді анықтауға арналған анализатор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Колонналық агглютинацияның жартылай автоматты иммуногематологиялық анализаторы (ридер, инкубатор, центрифуга, компьютер)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Колонналық агглютинацияның автоматты иммуногематологиялық анализаторы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Центрифуга-вортекс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Миллиосмометр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цитофлюориметр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ЭШЖ үшін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Дозаторларға арналған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арналы пипеткалары бар ауыспалы ұштықтарымен ауыспалы көлемді дозаторлар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жарық бинокулярлық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зертханалық центрифуга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зерттеулер зертханасы үшін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тығындарын жасауға арналған 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стерилизаторы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Дезинфекциялық-жуу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 дайындауға арналған автоматты құрал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Тіндік типтеу зертханасына арналған жабдық**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лейкоциттік антиденелерді (HLA-антиденелер) скринингтеу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Компьютермен және БЖ-мен жиынтықта SSO генотиптеуге арналған мультипараметрлік флуоресценттік талдауға арналған диагностикалық жүйе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компьютермен және БЖ жиынтықта ИФТ риддер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ойықшалы ИФТ планшетіне арналған термошейкер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молекулалық-генетикалық зерттеулер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ДНҚ бөлуге арналған автомат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компьютермен және БЖ-мен жиынтықта ДНҚ концентрациясын өлшеуге арналған спектофотометр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Флюориметр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Микропробиркаларға арналған термошейкер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 ұстағыштары бар орбиталық шейкер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96 ойықшалы амплификатор, көлемі 0,2 мл, жылытылатын қақпағы бар ойықшалар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Төсемдерімен жиынтықтағы құю құрылғысы бар электрофорездік камера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электрофорездік камераға дейін қосылу мүмкіндігі бар қуат көзі (220 В, 50 Гц, 75 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Компьютермен және БЖ жиынтықтағы гель электрофореграммаларды визуализациялау, мұрағаттау және өңдеу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Трансиллюминатор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ионсыздағышы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зерттеулер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жасуша есептегіші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Терасаки бір арналы және алты арналы диспенсерлер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Жылытқышы бар магнитті араластырғыш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Суретті визуализациялауға және сақтауға арналған компьютер мен БЖ -мен жиынтықтағы Терасаки планшеті, ұстатқышпен инверттелген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жарық бинокулярлық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капиллярлық секвенирлеуді және (немесе) келесі буынды секвенирлеуді жүргізу үшін (NGS)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Капиллярлық генетикалық анализатор - секвенатор компьютермен және БЖ жиынтықта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(жаңа) ұрпақтың генетикалық секвенаторы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ойықшалы амплификатор, көлемі 0,2 мл, жылытылатын қақпағы бар ойықшалар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Real-Time амплификаторы, 96 ойықшалы, көлемі 0,2 мл, жылытылатын қақпағы бар ойықшалар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жабдықтар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Миницентрифуга-вортекс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Микропробиркаларға арналған зертханалық микроцентрифуга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10-15 мл 5000 айн/мин дейінгі пробиркаларға арналған центрифуга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1,5 мкл және ПТР жолақтары бар 96 ойықшалы микропланшеттерге арналған роторы бар центрифуга (жылдамдығы - 2000 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ойықшалы ПТР планшетіне арналған термошейкер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Ауыспалы көлемдегі бір арналы және сегіз арналы дозаторлар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Мұздатқыш камерасы бар фармацевтикалық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Мұздатқыш камера (t°С -25 және одан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тоңазытқыш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алынған қан мен оның компоненттерін дайындауға, қайта өңдеуге арналған жабдық</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алынған қанды, плазманы, эритроциттерді, тромбоциттерді дайындау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жасушаларды автоматты жинауға арналған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мультикомпонентті сепарациялауға арналған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алынған қанды жинауға арналған таразы-араластырғыштар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Донорлық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ерітінділерге арналған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 магистральдардың стационарлық дәнекерлегіші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Тасымалданатын (мобильді) пластик магистральдардың дәнекерлегіші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Қысқыш (стриппер)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Рефрижераторлық центрифуга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Центрифугалық стақандарды теңестіруге арналған таразылар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Центрифуга стакандарына арналған адаптер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алынған қанды, плазманы, эритроциттерді, тромбоциттерді өңдеу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фракционатор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Плазмаэстрактор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компоненттеріндегі вирустың белсенділігін жоюға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компоненттерін радиоактивті сәулелендіруге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Магистральдарды стерильді жалғауға арналған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мен оның компоненттерін сүзуге арналған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жасушалық технологияларды бөлу үшін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 жасушаларының автоматты сепараторы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жасуша концентратын криоконсерацияға дайындауға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Платформасы бар шейкер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Плазмаэкстрактор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Экстракорпоралдық фотоферез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 ұзақ уақыт сақтауға арналған сұйық азоты бар Дьюар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қысыммен сақтауға арналған ауыспалы сыйымдылық (дьюарды толтыру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азотты стационарлық сақтауға арналған сыйымдылық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Криогендік құбыр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Криосақтау ауасындағы оттегінің концентрациясын өлшеу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СО2-көмірқышқыл газы берілетін инкубатор (тасымалданатын баллон немесе орталықтандырылған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Түзу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Инверттелген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Горяев камерасы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класты биологиялық қауіпсіздік шкафы (ламинарлық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тізбекті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 препараттары мен зертханалық реагенттерді сақтауға арналған фармацевтикалық тоңазытқыш </w:t>
            </w:r>
          </w:p>
          <w:p>
            <w:pPr>
              <w:spacing w:after="20"/>
              <w:ind w:left="20"/>
              <w:jc w:val="both"/>
            </w:pPr>
            <w:r>
              <w:rPr>
                <w:rFonts w:ascii="Times New Roman"/>
                <w:b w:val="false"/>
                <w:i w:val="false"/>
                <w:color w:val="000000"/>
                <w:sz w:val="20"/>
              </w:rPr>
              <w:t>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Мұздатқыш камерасы бар фармацевтикалық тоңазытқыш</w:t>
            </w:r>
          </w:p>
          <w:p>
            <w:pPr>
              <w:spacing w:after="20"/>
              <w:ind w:left="20"/>
              <w:jc w:val="both"/>
            </w:pPr>
            <w:r>
              <w:rPr>
                <w:rFonts w:ascii="Times New Roman"/>
                <w:b w:val="false"/>
                <w:i w:val="false"/>
                <w:color w:val="000000"/>
                <w:sz w:val="20"/>
              </w:rPr>
              <w:t>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Плазма мен оның туындыларын сақтауға арналған мұздатқыш </w:t>
            </w:r>
          </w:p>
          <w:p>
            <w:pPr>
              <w:spacing w:after="20"/>
              <w:ind w:left="20"/>
              <w:jc w:val="both"/>
            </w:pPr>
            <w:r>
              <w:rPr>
                <w:rFonts w:ascii="Times New Roman"/>
                <w:b w:val="false"/>
                <w:i w:val="false"/>
                <w:color w:val="000000"/>
                <w:sz w:val="20"/>
              </w:rPr>
              <w:t>
(t°c -25 және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Өте төмен температуралы мұздатқыштар </w:t>
            </w:r>
          </w:p>
          <w:p>
            <w:pPr>
              <w:spacing w:after="20"/>
              <w:ind w:left="20"/>
              <w:jc w:val="both"/>
            </w:pPr>
            <w:r>
              <w:rPr>
                <w:rFonts w:ascii="Times New Roman"/>
                <w:b w:val="false"/>
                <w:i w:val="false"/>
                <w:color w:val="000000"/>
                <w:sz w:val="20"/>
              </w:rPr>
              <w:t>
(t°С -80-150)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 алынған қанды және эритроциттері бар пакеттерді сақтауға арналған тоңазытқыш </w:t>
            </w:r>
          </w:p>
          <w:p>
            <w:pPr>
              <w:spacing w:after="20"/>
              <w:ind w:left="20"/>
              <w:jc w:val="both"/>
            </w:pPr>
            <w:r>
              <w:rPr>
                <w:rFonts w:ascii="Times New Roman"/>
                <w:b w:val="false"/>
                <w:i w:val="false"/>
                <w:color w:val="000000"/>
                <w:sz w:val="20"/>
              </w:rPr>
              <w:t>
(t°С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Тромбоциттерді сақтауға арналған құрылғы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Плазманы ерітуге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Плазманы тез қатыруға арналған құрылғы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Контейнердің ішкі ортасының температурасын тіркеу датчиктері бар қан мен оның компоненттерін сақтауға және тасымалдауға арналған изотермиялық контейнер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Контейнердің ішкі ортасының температурасын тіркеу датчиктері бар қан үлгілерін сақтауға және тасымалдауға арналған изотермиялық контейнер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Экрандалған бактерицидті стационарлық сәулелендіргіш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Ауаны тазартатын ультракүлгінді рециркулятор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класты биологиялық қауіпсіздік шкафы (сорғыш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класты биологиялық қауіпсіздік шкафы (ламинарлық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Дефибриллятор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сорғыш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Тілұстағыш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Ауа өткізгіш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Асортименттегі медициналық науалар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 өлшегіші бар медициналық таразылар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Сырғытпа кресло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сырғытқа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 қабы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Кондуктометр (тазартылған суды бақылау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Пробиркаларға арналған шейкер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термостат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Аналитикалық сападағы бидистилденген су алуға арналған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Дәрігерлік қабылдау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дәрігерлік жиынтық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Емшара жиынтығы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Фельдшер жиынтығы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электрондық өлшегіші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bl>
    <w:p>
      <w:pPr>
        <w:spacing w:after="0"/>
        <w:ind w:left="0"/>
        <w:jc w:val="both"/>
      </w:pPr>
      <w:r>
        <w:rPr>
          <w:rFonts w:ascii="Times New Roman"/>
          <w:b w:val="false"/>
          <w:i w:val="false"/>
          <w:color w:val="000000"/>
          <w:sz w:val="28"/>
        </w:rPr>
        <w:t>
      * Медициналық мақсаттағы бұйымдармен жарақтандыру ағымдағы қажеттілікке сәйкес денсаулық сақтау ұйымдарының өтінімдері негізінде жүзеге асырылады.</w:t>
      </w:r>
    </w:p>
    <w:p>
      <w:pPr>
        <w:spacing w:after="0"/>
        <w:ind w:left="0"/>
        <w:jc w:val="both"/>
      </w:pPr>
      <w:r>
        <w:rPr>
          <w:rFonts w:ascii="Times New Roman"/>
          <w:b w:val="false"/>
          <w:i w:val="false"/>
          <w:color w:val="000000"/>
          <w:sz w:val="28"/>
        </w:rPr>
        <w:t>
      ** Медициналық мақсаттағы бұйымдармен жарақтандыру зертхана (бөлімше, бөлім) болған кезде жүзеге асырылады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ТБ-талап ету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28-қосымша</w:t>
            </w:r>
          </w:p>
        </w:tc>
      </w:tr>
    </w:tbl>
    <w:bookmarkStart w:name="z67" w:id="36"/>
    <w:p>
      <w:pPr>
        <w:spacing w:after="0"/>
        <w:ind w:left="0"/>
        <w:jc w:val="left"/>
      </w:pPr>
      <w:r>
        <w:rPr>
          <w:rFonts w:ascii="Times New Roman"/>
          <w:b/>
          <w:i w:val="false"/>
          <w:color w:val="000000"/>
        </w:rPr>
        <w:t xml:space="preserve"> Гастроэнтерологиялық көмек көрсететін денсаулық сақтау ұйымының бөлімшесін жарақтандырудың ең төмен стандарты</w:t>
      </w:r>
    </w:p>
    <w:bookmarkEnd w:id="36"/>
    <w:p>
      <w:pPr>
        <w:spacing w:after="0"/>
        <w:ind w:left="0"/>
        <w:jc w:val="both"/>
      </w:pPr>
      <w:r>
        <w:rPr>
          <w:rFonts w:ascii="Times New Roman"/>
          <w:b w:val="false"/>
          <w:i w:val="false"/>
          <w:color w:val="ff0000"/>
          <w:sz w:val="28"/>
        </w:rPr>
        <w:t xml:space="preserve">
      Ескерту. 28-қосымша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Гастроэнтерология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Науқастың мониторы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Портативтік өкпені жасанды желдету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бөлімше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уреаз тестін жүргізуге арналған аспап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29-қосымша</w:t>
            </w:r>
          </w:p>
        </w:tc>
      </w:tr>
    </w:tbl>
    <w:bookmarkStart w:name="z69" w:id="37"/>
    <w:p>
      <w:pPr>
        <w:spacing w:after="0"/>
        <w:ind w:left="0"/>
        <w:jc w:val="left"/>
      </w:pPr>
      <w:r>
        <w:rPr>
          <w:rFonts w:ascii="Times New Roman"/>
          <w:b/>
          <w:i w:val="false"/>
          <w:color w:val="000000"/>
        </w:rPr>
        <w:t xml:space="preserve"> Психикалық көмек көрсететін денсаулық сақтау ұйымының бөлімшесін жарақтандырудың ең төмен стандарты</w:t>
      </w:r>
    </w:p>
    <w:bookmarkEnd w:id="37"/>
    <w:p>
      <w:pPr>
        <w:spacing w:after="0"/>
        <w:ind w:left="0"/>
        <w:jc w:val="both"/>
      </w:pPr>
      <w:r>
        <w:rPr>
          <w:rFonts w:ascii="Times New Roman"/>
          <w:b w:val="false"/>
          <w:i w:val="false"/>
          <w:color w:val="ff0000"/>
          <w:sz w:val="28"/>
        </w:rPr>
        <w:t xml:space="preserve">
      Ескерту. 29-қосымша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жабдықтардың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Психикалық денсаулық саласындағы денсаулық сақтау ұйымдарының стационарлық бөлімшелері (күндізгі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 жарық өткізгіші бар ларингоскоп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куәландыруды жүргізуге арналған кабинет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Алкометр (этанол бу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зерттеулерге арналған анализатор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төменгі</w:t>
            </w:r>
            <w:r>
              <w:br/>
            </w:r>
            <w:r>
              <w:rPr>
                <w:rFonts w:ascii="Times New Roman"/>
                <w:b w:val="false"/>
                <w:i w:val="false"/>
                <w:color w:val="000000"/>
                <w:sz w:val="20"/>
              </w:rPr>
              <w:t>стандарттарына</w:t>
            </w:r>
            <w:r>
              <w:br/>
            </w:r>
            <w:r>
              <w:rPr>
                <w:rFonts w:ascii="Times New Roman"/>
                <w:b w:val="false"/>
                <w:i w:val="false"/>
                <w:color w:val="000000"/>
                <w:sz w:val="20"/>
              </w:rPr>
              <w:t>30-қосымша</w:t>
            </w:r>
          </w:p>
        </w:tc>
      </w:tr>
    </w:tbl>
    <w:bookmarkStart w:name="z71" w:id="38"/>
    <w:p>
      <w:pPr>
        <w:spacing w:after="0"/>
        <w:ind w:left="0"/>
        <w:jc w:val="left"/>
      </w:pPr>
      <w:r>
        <w:rPr>
          <w:rFonts w:ascii="Times New Roman"/>
          <w:b/>
          <w:i w:val="false"/>
          <w:color w:val="000000"/>
        </w:rPr>
        <w:t xml:space="preserve"> Паллиативтік көмек көрсететін денсаулық сақтау ұйымының бөлімшесін жарақтандырудың ең төменгі стандарты</w:t>
      </w:r>
    </w:p>
    <w:bookmarkEnd w:id="38"/>
    <w:p>
      <w:pPr>
        <w:spacing w:after="0"/>
        <w:ind w:left="0"/>
        <w:jc w:val="both"/>
      </w:pPr>
      <w:r>
        <w:rPr>
          <w:rFonts w:ascii="Times New Roman"/>
          <w:b w:val="false"/>
          <w:i w:val="false"/>
          <w:color w:val="ff0000"/>
          <w:sz w:val="28"/>
        </w:rPr>
        <w:t xml:space="preserve">
      Ескерту. 30-қосымша жаңа редакцияда – ҚР Денсаулық сақтау министрінің м.а. 14.09.2022 </w:t>
      </w:r>
      <w:r>
        <w:rPr>
          <w:rFonts w:ascii="Times New Roman"/>
          <w:b w:val="false"/>
          <w:i w:val="false"/>
          <w:color w:val="ff0000"/>
          <w:sz w:val="28"/>
        </w:rPr>
        <w:t>№ ҚР ДСМ-98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Паллиативтік көмек (хоспистер, пал. бөлімшелер)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саны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Декубиталды төсеніш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Декубиталды төсеніш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концентраторы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Небулайзер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төсекке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төсекке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шақыру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науқастарды жылжытуға арналған көтергіш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және психотроптық препараттарды сақтауға арналған Сейф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сорғы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медициналық көлік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bl>
    <w:p>
      <w:pPr>
        <w:spacing w:after="0"/>
        <w:ind w:left="0"/>
        <w:jc w:val="both"/>
      </w:pPr>
      <w:r>
        <w:rPr>
          <w:rFonts w:ascii="Times New Roman"/>
          <w:b w:val="false"/>
          <w:i w:val="false"/>
          <w:color w:val="000000"/>
          <w:sz w:val="28"/>
        </w:rPr>
        <w:t>
      *Медициналық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xml:space="preserve">
      1 – деңгей – "Денсаулық сақтау ұйымдары желісінің мемлекеттік нормативін бекіту туралы" Қазақстан Республикасы Денсаулық сақтау министрінің міндетін атқарушысының 2020 жылғы 15 қазандағы № ҚР ДСМ – 133/2020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21452 болып тіркелген) (бұдан әрі-желі нормативі) сәйкес айқындалатын денсаулық сақтау ұйымдары желісінің мемлекеттік нормативіне сәйкес аудандық деңгейде;</w:t>
      </w:r>
    </w:p>
    <w:p>
      <w:pPr>
        <w:spacing w:after="0"/>
        <w:ind w:left="0"/>
        <w:jc w:val="both"/>
      </w:pPr>
      <w:r>
        <w:rPr>
          <w:rFonts w:ascii="Times New Roman"/>
          <w:b w:val="false"/>
          <w:i w:val="false"/>
          <w:color w:val="000000"/>
          <w:sz w:val="28"/>
        </w:rPr>
        <w:t>
      2 – деңгей – желі нормативіне сәйкес қалалық деңгей;</w:t>
      </w:r>
    </w:p>
    <w:p>
      <w:pPr>
        <w:spacing w:after="0"/>
        <w:ind w:left="0"/>
        <w:jc w:val="both"/>
      </w:pPr>
      <w:r>
        <w:rPr>
          <w:rFonts w:ascii="Times New Roman"/>
          <w:b w:val="false"/>
          <w:i w:val="false"/>
          <w:color w:val="000000"/>
          <w:sz w:val="28"/>
        </w:rPr>
        <w:t>
      3 – деңгей – желі нормативіне сәйкес облыстық деңгей;</w:t>
      </w:r>
    </w:p>
    <w:p>
      <w:pPr>
        <w:spacing w:after="0"/>
        <w:ind w:left="0"/>
        <w:jc w:val="both"/>
      </w:pPr>
      <w:r>
        <w:rPr>
          <w:rFonts w:ascii="Times New Roman"/>
          <w:b w:val="false"/>
          <w:i w:val="false"/>
          <w:color w:val="000000"/>
          <w:sz w:val="28"/>
        </w:rPr>
        <w:t>
      4 –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31-қосымша</w:t>
            </w:r>
          </w:p>
        </w:tc>
      </w:tr>
    </w:tbl>
    <w:bookmarkStart w:name="z73" w:id="39"/>
    <w:p>
      <w:pPr>
        <w:spacing w:after="0"/>
        <w:ind w:left="0"/>
        <w:jc w:val="left"/>
      </w:pPr>
      <w:r>
        <w:rPr>
          <w:rFonts w:ascii="Times New Roman"/>
          <w:b/>
          <w:i w:val="false"/>
          <w:color w:val="000000"/>
        </w:rPr>
        <w:t xml:space="preserve"> Гематологиялық көмек көрсететін денсаулық сақтау ұйымының бөлімшесін жарақтандырудың ең төмен стандарты</w:t>
      </w:r>
    </w:p>
    <w:bookmarkEnd w:id="39"/>
    <w:p>
      <w:pPr>
        <w:spacing w:after="0"/>
        <w:ind w:left="0"/>
        <w:jc w:val="both"/>
      </w:pPr>
      <w:r>
        <w:rPr>
          <w:rFonts w:ascii="Times New Roman"/>
          <w:b w:val="false"/>
          <w:i w:val="false"/>
          <w:color w:val="ff0000"/>
          <w:sz w:val="28"/>
        </w:rPr>
        <w:t xml:space="preserve">
      Ескерту. 31-қосымша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бөлімшесі (гемопоэздік дің жасушаларын транспланттау бөлімшесі)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Көпканалды электрокардиограф</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төсек / кресло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төсек-орынға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төсек-орынға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Инфузиялық насос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төсекке 1-ден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Кресло-каталка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 мен қысқартудың толық жазылуы:</w:t>
      </w:r>
    </w:p>
    <w:p>
      <w:pPr>
        <w:spacing w:after="0"/>
        <w:ind w:left="0"/>
        <w:jc w:val="both"/>
      </w:pPr>
      <w:r>
        <w:rPr>
          <w:rFonts w:ascii="Times New Roman"/>
          <w:b w:val="false"/>
          <w:i w:val="false"/>
          <w:color w:val="000000"/>
          <w:sz w:val="28"/>
        </w:rPr>
        <w:t>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32-қосымша</w:t>
            </w:r>
          </w:p>
        </w:tc>
      </w:tr>
    </w:tbl>
    <w:bookmarkStart w:name="z75" w:id="40"/>
    <w:p>
      <w:pPr>
        <w:spacing w:after="0"/>
        <w:ind w:left="0"/>
        <w:jc w:val="left"/>
      </w:pPr>
      <w:r>
        <w:rPr>
          <w:rFonts w:ascii="Times New Roman"/>
          <w:b/>
          <w:i w:val="false"/>
          <w:color w:val="000000"/>
        </w:rPr>
        <w:t xml:space="preserve"> Медициналық бұйымдарға стерильдеу-дезинфекциялау қызметтерін көрсететін денсаулық сақтау ұйымының бөлімшесін жарақтандырудың ең төмен стандарты</w:t>
      </w:r>
    </w:p>
    <w:bookmarkEnd w:id="40"/>
    <w:p>
      <w:pPr>
        <w:spacing w:after="0"/>
        <w:ind w:left="0"/>
        <w:jc w:val="both"/>
      </w:pPr>
      <w:r>
        <w:rPr>
          <w:rFonts w:ascii="Times New Roman"/>
          <w:b w:val="false"/>
          <w:i w:val="false"/>
          <w:color w:val="ff0000"/>
          <w:sz w:val="28"/>
        </w:rPr>
        <w:t xml:space="preserve">
      Ескерту. 32-қосымша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бұйымдардың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ОСБ (АЕК, стационар)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жуу қондырғысы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Керек-жарақтары бар дезинфекциялық-жуу машиналары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бу түріндегі стерилизатор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температуралы плазмалық өтпелі стерилизатор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Роторлы терможазба машинасы кірістірілген кескіш құрылғысы бар орама ұстағышымен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Стерильдеу материалдарын орауға арналған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үстеліне арналған сөре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құралдарды стерильдеу алдында тазартуға арналған 2 раковинасы бар жуу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Стерильдеу материалдарын орауға арналған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Стерильдеу алдында орауға арналған қағазға арналған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бақылауға, сұрыптауға және стерильдеу алдында орауға арналған орнатылған көмескі жарығы бар жұмыс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Стерильдеу себеттеріне арналған сөре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Табурет (газ көтергіші бар аяқты ұстап тұру сақинасымен жабдықталған және биіктігін реттейтін)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материалдарға арналған көліктік арба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есігі және бекіту механизмі бар алыс-беріс терезесі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ОСБ-орталықтандырылған стерильдеу бөлімшесі;</w:t>
      </w:r>
    </w:p>
    <w:p>
      <w:pPr>
        <w:spacing w:after="0"/>
        <w:ind w:left="0"/>
        <w:jc w:val="both"/>
      </w:pPr>
      <w:r>
        <w:rPr>
          <w:rFonts w:ascii="Times New Roman"/>
          <w:b w:val="false"/>
          <w:i w:val="false"/>
          <w:color w:val="000000"/>
          <w:sz w:val="28"/>
        </w:rPr>
        <w:t>
      2. АЕК-амбулаториялық емханалық көмек.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33-қосымша</w:t>
            </w:r>
          </w:p>
        </w:tc>
      </w:tr>
    </w:tbl>
    <w:bookmarkStart w:name="z77" w:id="41"/>
    <w:p>
      <w:pPr>
        <w:spacing w:after="0"/>
        <w:ind w:left="0"/>
        <w:jc w:val="left"/>
      </w:pPr>
      <w:r>
        <w:rPr>
          <w:rFonts w:ascii="Times New Roman"/>
          <w:b/>
          <w:i w:val="false"/>
          <w:color w:val="000000"/>
        </w:rPr>
        <w:t xml:space="preserve"> </w:t>
      </w:r>
      <w:r>
        <w:rPr>
          <w:rFonts w:ascii="Times New Roman"/>
          <w:b/>
          <w:i w:val="false"/>
          <w:color w:val="000000"/>
        </w:rPr>
        <w:t>Сурдологиялық көмек көрсететін денсаулық сақтау ұйымының бөлімшесін жарақтандырудың ең төмен стандарты</w:t>
      </w:r>
    </w:p>
    <w:bookmarkEnd w:id="41"/>
    <w:p>
      <w:pPr>
        <w:spacing w:after="0"/>
        <w:ind w:left="0"/>
        <w:jc w:val="both"/>
      </w:pPr>
      <w:r>
        <w:rPr>
          <w:rFonts w:ascii="Times New Roman"/>
          <w:b w:val="false"/>
          <w:i w:val="false"/>
          <w:color w:val="ff0000"/>
          <w:sz w:val="28"/>
        </w:rPr>
        <w:t xml:space="preserve">
      Ескерту. 33-қосымша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жабдықтың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көмек көрсету деңгейіне байланысты медициналық бұйымдардың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Сурдолог дәрігерінің кабинеті (балалар/ересектер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Тональды шекті аудиометрияны, пациенттер туралы деректер банкін құруға арналған бағдарламалық қамтамасыз етуі бар ойын аудиометриясын жүргізуге арналған диагностикалық аудиометр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Тональды шекті және шектен жоғары аудиометрияны, жоғары жиілікті аудиометрияны, еркін дыбыс өрісіндегі аудиометрияны, сөйлеу аудиометриясын, педиатриялық тестіні жүргізуге арналған, колонкалар жиынтығы және пациенттер туралы деректер банкін құруға арналған бағдарламалық қамтамасыз етуі бар клиникалық аудиометр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Импедансометрия жүргізуге арналған ортаңғы құлақ анализаторы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Отоакустикалық эмиссияны тіркеу модулімен жиіліктік-модуляцияланған тонға (ASSR) есту потенциалдарын (КСВП) және есту потенциалдарын тіркеу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Отоакустикалық эмиссияны тіркеу құрылғысы / аппараты / жүйесі (ТЕОАЕ, DPOAE)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Отоакустикалық эмиссияны (ТЕОАЕ, DPOAE) және есту әсерінен туындаған әлеуетті (ҚТЕҚ) тіркеу әдісімен есту скринингіне арналған құрылғы / аппарат)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Вестибулометрияны жүргізуге арналған жүйе (бейнонистагмография немесе электронистагмография)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Импульстік тест жүргізуге арналған жабдық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аппараттарының анализаторы (есту аппараттарының / / RECD сигналының шығыс деңгейін тексеруге арналған 2СС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имплантация жүйелерінің аудио- (сөйлеу) процессорларын, ортаңғы құлақты имплантациялау жүйелерін, сүйек өткізгіштігін күйге келтіруге арналған бағдарламалық қамтамасыз етуі бар бағдарламашылар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1 данадан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1 данадан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Дәрігерге 1 данадан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есту аппараттарын өндірушілердің бағдарламалық жасақтамасы бар есту аппараттарын баптауға арналған бағдарламашы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Стерильді құрал-саймандарды сақтауға арналған камера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протездеу кабинетіне арналған жабдықтар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Тональды шекті аудиометрияны, еркін дыбыс өрісіндегі аудиометрияны, пациенттер туралы деректер банкін құруға арналған бағдарламалық қамтамасыз етуі бар сөйлеу аудиометриясын жүргізуге арналған клиникалық / диагностикалық аудиометр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есту аппараттарын өндірушілердің бағдарламалық жасақтамасы бар есту аппараттарын таңдауға және баптауға арналған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аппараттарының анализаторы (есту аппараттарының / RED сигналының шығыс деңгейін тексеруге арналған 2сс камерасы)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имплантация жүйелерінің аудио (сөйлеу) процессорларын, ортаңғы құлақ жүйелерін, сүйек өткізгіштігін баптау үшін өндіруші фирмалардан бағдарламалық қамтамасыз етуі бар бағдарламашылар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есту аппараттарын өндірушілердің бағдарламалық жасақтамасы бар есту аппараттарын баптауға арналған бағдарламашы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 және сурдопедагог кабинетіне арналған жабдықтар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Есту-сөйлеу қабілетін дамытуға және жеке есту-сөйлеу оңалтуына арналған дыбысты айтуды қалыптастыруға арналған есту-сөйлеу тренажері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Сөйлеудің дыбыстық және лексикалық-грамматикалық жағын дамытуға арналған дербес компьютер негізіндегі тренажер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сөйлеу коммуникациясын игеруге және дамытуға арналған сөйлеу тренажері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жабдықтагдыру ағымдағы қажеттілігі бойынша денсаулық сақтау ұйымдарының өтінімдеріне сәйкес жүзеге асырылады</w:t>
      </w:r>
    </w:p>
    <w:p>
      <w:pPr>
        <w:spacing w:after="0"/>
        <w:ind w:left="0"/>
        <w:jc w:val="both"/>
      </w:pPr>
      <w:r>
        <w:rPr>
          <w:rFonts w:ascii="Times New Roman"/>
          <w:b w:val="false"/>
          <w:i w:val="false"/>
          <w:color w:val="000000"/>
          <w:sz w:val="28"/>
        </w:rPr>
        <w:t>
      ** Жарақтандырудың деңгейлері:</w:t>
      </w:r>
    </w:p>
    <w:p>
      <w:pPr>
        <w:spacing w:after="0"/>
        <w:ind w:left="0"/>
        <w:jc w:val="both"/>
      </w:pPr>
      <w:r>
        <w:rPr>
          <w:rFonts w:ascii="Times New Roman"/>
          <w:b w:val="false"/>
          <w:i w:val="false"/>
          <w:color w:val="000000"/>
          <w:sz w:val="28"/>
        </w:rPr>
        <w:t>
      1 - деңгей – "Халық денсаулығы және денсаулық сақтау жүйесі туралы" Қазақстан Республикасының Кодексі 7-бабының 68) тармақшасына сәйкес айқындалатын денсаулық сақтау ұйымдары желісінің мемлекеттік нормативіне (бұдан әрі-желі нормативі) сәйкес аудандық деңгейі;</w:t>
      </w:r>
    </w:p>
    <w:p>
      <w:pPr>
        <w:spacing w:after="0"/>
        <w:ind w:left="0"/>
        <w:jc w:val="both"/>
      </w:pPr>
      <w:r>
        <w:rPr>
          <w:rFonts w:ascii="Times New Roman"/>
          <w:b w:val="false"/>
          <w:i w:val="false"/>
          <w:color w:val="000000"/>
          <w:sz w:val="28"/>
        </w:rPr>
        <w:t>
      2 деңгей – желі нормативіне сәйкес қалалық деңгей;</w:t>
      </w:r>
    </w:p>
    <w:p>
      <w:pPr>
        <w:spacing w:after="0"/>
        <w:ind w:left="0"/>
        <w:jc w:val="both"/>
      </w:pPr>
      <w:r>
        <w:rPr>
          <w:rFonts w:ascii="Times New Roman"/>
          <w:b w:val="false"/>
          <w:i w:val="false"/>
          <w:color w:val="000000"/>
          <w:sz w:val="28"/>
        </w:rPr>
        <w:t>
      3 деңгей – желі нормативіне сәйкес облыстық деңгей;</w:t>
      </w:r>
    </w:p>
    <w:p>
      <w:pPr>
        <w:spacing w:after="0"/>
        <w:ind w:left="0"/>
        <w:jc w:val="both"/>
      </w:pPr>
      <w:r>
        <w:rPr>
          <w:rFonts w:ascii="Times New Roman"/>
          <w:b w:val="false"/>
          <w:i w:val="false"/>
          <w:color w:val="000000"/>
          <w:sz w:val="28"/>
        </w:rPr>
        <w:t>
      4 деңгей – Қазақстан Республикасы Денсаулық сақтау министрлігінің қарамағындағы республикалық денсаулық сақтау ұйымдары.</w:t>
      </w:r>
    </w:p>
    <w:p>
      <w:pPr>
        <w:spacing w:after="0"/>
        <w:ind w:left="0"/>
        <w:jc w:val="both"/>
      </w:pPr>
      <w:r>
        <w:rPr>
          <w:rFonts w:ascii="Times New Roman"/>
          <w:b w:val="false"/>
          <w:i w:val="false"/>
          <w:color w:val="000000"/>
          <w:sz w:val="28"/>
        </w:rPr>
        <w:t>
      Аббревиатуралар мен қысқартулардың толық жазылуы:</w:t>
      </w:r>
    </w:p>
    <w:p>
      <w:pPr>
        <w:spacing w:after="0"/>
        <w:ind w:left="0"/>
        <w:jc w:val="both"/>
      </w:pPr>
      <w:r>
        <w:rPr>
          <w:rFonts w:ascii="Times New Roman"/>
          <w:b w:val="false"/>
          <w:i w:val="false"/>
          <w:color w:val="000000"/>
          <w:sz w:val="28"/>
        </w:rPr>
        <w:t>
      1) ҚШЕМ – қысқа латенттік шақыртылған есту мүмкіндіктері</w:t>
      </w:r>
    </w:p>
    <w:p>
      <w:pPr>
        <w:spacing w:after="0"/>
        <w:ind w:left="0"/>
        <w:jc w:val="both"/>
      </w:pPr>
      <w:r>
        <w:rPr>
          <w:rFonts w:ascii="Times New Roman"/>
          <w:b w:val="false"/>
          <w:i w:val="false"/>
          <w:color w:val="000000"/>
          <w:sz w:val="28"/>
        </w:rPr>
        <w:t>
      2) ASSR- стационарлық шақыртылған есту мүмкіндіктері</w:t>
      </w:r>
    </w:p>
    <w:p>
      <w:pPr>
        <w:spacing w:after="0"/>
        <w:ind w:left="0"/>
        <w:jc w:val="both"/>
      </w:pPr>
      <w:r>
        <w:rPr>
          <w:rFonts w:ascii="Times New Roman"/>
          <w:b w:val="false"/>
          <w:i w:val="false"/>
          <w:color w:val="000000"/>
          <w:sz w:val="28"/>
        </w:rPr>
        <w:t>
      3) ТЕОАЕ – шақыртылған отоакустикалық эмиссия</w:t>
      </w:r>
    </w:p>
    <w:p>
      <w:pPr>
        <w:spacing w:after="0"/>
        <w:ind w:left="0"/>
        <w:jc w:val="both"/>
      </w:pPr>
      <w:r>
        <w:rPr>
          <w:rFonts w:ascii="Times New Roman"/>
          <w:b w:val="false"/>
          <w:i w:val="false"/>
          <w:color w:val="000000"/>
          <w:sz w:val="28"/>
        </w:rPr>
        <w:t>
      4) DPOAE - өнімнің бұрмалану жиілігінде шақыртылған отоакустикалық эмиссия</w:t>
      </w:r>
    </w:p>
    <w:p>
      <w:pPr>
        <w:spacing w:after="0"/>
        <w:ind w:left="0"/>
        <w:jc w:val="both"/>
      </w:pPr>
      <w:r>
        <w:rPr>
          <w:rFonts w:ascii="Times New Roman"/>
          <w:b w:val="false"/>
          <w:i w:val="false"/>
          <w:color w:val="000000"/>
          <w:sz w:val="28"/>
        </w:rPr>
        <w:t>
      5) RECD – нақты құлақтың дыбыстық қысымын өлшеу</w:t>
      </w:r>
    </w:p>
    <w:p>
      <w:pPr>
        <w:spacing w:after="0"/>
        <w:ind w:left="0"/>
        <w:jc w:val="both"/>
      </w:pPr>
      <w:r>
        <w:rPr>
          <w:rFonts w:ascii="Times New Roman"/>
          <w:b w:val="false"/>
          <w:i w:val="false"/>
          <w:color w:val="000000"/>
          <w:sz w:val="28"/>
        </w:rPr>
        <w:t>
      6) ТБ – талап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34-қосымша</w:t>
            </w:r>
          </w:p>
        </w:tc>
      </w:tr>
    </w:tbl>
    <w:p>
      <w:pPr>
        <w:spacing w:after="0"/>
        <w:ind w:left="0"/>
        <w:jc w:val="both"/>
      </w:pPr>
      <w:r>
        <w:rPr>
          <w:rFonts w:ascii="Times New Roman"/>
          <w:b w:val="false"/>
          <w:i w:val="false"/>
          <w:color w:val="ff0000"/>
          <w:sz w:val="28"/>
        </w:rPr>
        <w:t xml:space="preserve">
      Ескерту. Стандарт 34-қосымшамен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Ангиографиялық қондырғыға техникалық ерекшелікті дайындаудың ең төмен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p>
            <w:pPr>
              <w:spacing w:after="20"/>
              <w:ind w:left="20"/>
              <w:jc w:val="both"/>
            </w:pPr>
            <w:r>
              <w:rPr>
                <w:rFonts w:ascii="Times New Roman"/>
                <w:b w:val="false"/>
                <w:i w:val="false"/>
                <w:color w:val="000000"/>
                <w:sz w:val="20"/>
              </w:rPr>
              <w:t>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Позиционер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нұсқаның бірін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проекциялық (монопланды) ангиографияға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проекциялық (бипландық) ангиографияға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 операциялық бөлмедегі ангиографияға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нұсқаның бірін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проекциялық ангиографияға арналған максималды көру өрісінің диагоналы (Тапсырыс берушінің нұсқалардың бірін таңдауы),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25/кемінде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 /кемінде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30/кемінде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30/кемінде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Генератордың қуаты, кемінде 100 кВт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проекциялық ангиографияға арналған максималды көру өрісінің диагоналы,</w:t>
            </w:r>
          </w:p>
          <w:p>
            <w:pPr>
              <w:spacing w:after="20"/>
              <w:ind w:left="20"/>
              <w:jc w:val="both"/>
            </w:pPr>
            <w:r>
              <w:rPr>
                <w:rFonts w:ascii="Times New Roman"/>
                <w:b w:val="false"/>
                <w:i w:val="false"/>
                <w:color w:val="000000"/>
                <w:sz w:val="20"/>
              </w:rPr>
              <w:t>
(Тапсырыс берушінің нұсқалардың бірін таңдауы), см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25/кемінде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30/кемінде 42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25/кемінде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30/кемінде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 операциялық бөлмедегі ангиографияға арналған максималды көру өрісінің диагоналы,</w:t>
            </w:r>
          </w:p>
          <w:p>
            <w:pPr>
              <w:spacing w:after="20"/>
              <w:ind w:left="20"/>
              <w:jc w:val="both"/>
            </w:pPr>
            <w:r>
              <w:rPr>
                <w:rFonts w:ascii="Times New Roman"/>
                <w:b w:val="false"/>
                <w:i w:val="false"/>
                <w:color w:val="000000"/>
                <w:sz w:val="20"/>
              </w:rPr>
              <w:t>
(Тапсырыс берушінің нұсқалардың бірін таңдауы), см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25/кемінде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30/кемінде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минут ішінде флюроскопиялық режимде түтіктің максималды жылу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2000 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3000 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4000 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4500 Вт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түтіктегі жылу жүктемесін диспетчерлік пункттен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орталығына арналған рентгендік түтіктің қашықтан диагностикалау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Карбонды декалы тікелей ангиографиялық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Гибридті хирургиялық операция бөлмесіне арналған сегменттелген декасы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оське қатысты үстелді еңкейту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оське қатысты үстелді еңкейту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бөлмесіндегі мониторлар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нұсқаның біреуін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"Тірі" және референттік кескіндерді, үш өлшемді кескіндерді көрсетуге арналған бөлек мониторлар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Диагональдары кемінде 19 дюйм болатын кемінде 2 монитор/</w:t>
            </w:r>
          </w:p>
          <w:p>
            <w:pPr>
              <w:spacing w:after="20"/>
              <w:ind w:left="20"/>
              <w:jc w:val="both"/>
            </w:pPr>
            <w:r>
              <w:rPr>
                <w:rFonts w:ascii="Times New Roman"/>
                <w:b w:val="false"/>
                <w:i w:val="false"/>
                <w:color w:val="000000"/>
                <w:sz w:val="20"/>
              </w:rPr>
              <w:t>
диагоналы кемінде 55 дюйм болатын 1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Диагональдары кемінде 19 дюйм болатын кемінде 2 монитор/</w:t>
            </w:r>
          </w:p>
          <w:p>
            <w:pPr>
              <w:spacing w:after="20"/>
              <w:ind w:left="20"/>
              <w:jc w:val="both"/>
            </w:pPr>
            <w:r>
              <w:rPr>
                <w:rFonts w:ascii="Times New Roman"/>
                <w:b w:val="false"/>
                <w:i w:val="false"/>
                <w:color w:val="000000"/>
                <w:sz w:val="20"/>
              </w:rPr>
              <w:t>
диагоналы кемінде 55 дюйм болатын 1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тарап көздерінен "тірі", анықтамалық, үш өлшемді және қосымша кескіндерді бір уақытта көрсету мүмкіндігі бар монитор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Диагоналы кемінде 55 дюйм болатын 1 монитор/</w:t>
            </w:r>
          </w:p>
          <w:p>
            <w:pPr>
              <w:spacing w:after="20"/>
              <w:ind w:left="20"/>
              <w:jc w:val="both"/>
            </w:pPr>
            <w:r>
              <w:rPr>
                <w:rFonts w:ascii="Times New Roman"/>
                <w:b w:val="false"/>
                <w:i w:val="false"/>
                <w:color w:val="000000"/>
                <w:sz w:val="20"/>
              </w:rPr>
              <w:t>
Диагоналы кемінде 19 дюйм болатын 4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Диагоналы кемінде 55 дюйм болатын 1 монитор/</w:t>
            </w:r>
          </w:p>
          <w:p>
            <w:pPr>
              <w:spacing w:after="20"/>
              <w:ind w:left="20"/>
              <w:jc w:val="both"/>
            </w:pPr>
            <w:r>
              <w:rPr>
                <w:rFonts w:ascii="Times New Roman"/>
                <w:b w:val="false"/>
                <w:i w:val="false"/>
                <w:color w:val="000000"/>
                <w:sz w:val="20"/>
              </w:rPr>
              <w:t>
Диагоналы кемінде 19 дюйм болатын 4 монитор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Дозаны төмендету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ауыстырылатын мыс сүзгілері бар спектрлік сүзгілеу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Сәулеленусіз виртуалды коллимация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 кадр/сек-тан аспайтын қысқартылған жиілігі бар төмен дозалы сканерлеу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кезінде операциялық бөлмедегі монитордағы доза туралы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Зерттеуден кейін жинақталған дозаның графикалық есебі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Шашырауға қарсы алынбалы 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 болатын ең төменгі доза жүктемесінде кескіннің ең жоғары сапасын үздіксіз сақтайтын бағдарламалық қамтамасыз ету алгоритмі/сәулеленген тіндердің қалыңдығындағы айырмашылықтарды өтейтін дозаны автоматты түрде басқару механизмі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 ұзындығын реттеу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 сапасын жақсарту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 артефактілерін азайту үшін алуды түсіру режимінде автоматты түрде пиксельді ауыстыру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орнатылған сценарийлерден немесе жеке пайдаланушы қалауларына сәйкес таңдау арқылы кескіндерді теңестіру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Субстракциясыз режимінде бір реттік жоғары контрастты түсіру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түсіру режимдерінде жиекті жақсарту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Жиілігі бар кескіндерді барынша егжей-тегжейлі көрсету үшін түсіру режимі (Тапсырыс беруші нұсқалардың бірін таңдауы),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30 кадр/ секундына 50 кадр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30 кадр/ секундына 50 кадр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30 кадр/ секундына 50 кадр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Секундына 30 кадр/ секундына 50 кадр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соғысының қозғалысын азайту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заттардан алынған үш өлшемді кескіндеріндегі артефактілерді азайту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қозғалыстарынан үш өлшемді кескіндеріндегі артефактілерді азайту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өлшемді (2D) навигация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Тамырлы масканы алу және оны нақты уақыттағы флюорографияға кейіннен қолдану. Маска мен қоршаған фонның дәлігін бір уақытта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(3D) навигация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алынған 3D ангио үш өлшемді кескіндерді флюороскопияға нақты уақыт режимінде қабаттастыру. Қабаттасқан үш өлшемді кескіндерді позиционердің қозғалыстарымен синхрондау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алынған үш өлшемді КТ немесе МРТ кескіндерін флюороскопияға нақты уақыт режимінде қабаттастыру. Қабаттасқан үш өлшемді кескіндерді позиционердің қозғалыстарымен синхрондау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станциялары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Ангиографта алынған мәліметтерді жинауға арналған мономодальды жұмыс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 КТ, МРТ, ультрадыбыстық, ПЭТ арқылы алынған DICOM кескіндерін қарауға және өңдеуге арналған мультимодальды жұмыс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жақ қарыншаның функцияларын оның көлемін және қабырғалардың қозғалысын анықтау үшін сандық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уақыт режимінде коронарлық тамырлардағы стенттерді жақсартылған бейнелеу бағдарламалық жасақтамасы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уақыт режимінде рентгендік кескінмен синхрондалған коронарлық артериялардың түрлі-түсті динамикалық ангиографиялық схемасының бағдарламалық жасақтамасы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затты бір енгізуде сол немесе оң жақ коронарлық артерияны қос осьті айналмалы сканерлеудің бағдарламалық-аппараттық құралы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Трансезофагеальды эхокардиографияның тірі бейнесін рентгендік бейнелермен нақты уақыт режимінде біріктіруге арналған бағдарламалық жасақтама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уақыт режимінде флюороскопияны абляция нүктелерінің белгілерін қою мүмкіндігімен жүректің үш өлшемді моделімен біріктіре отырып, электрофизиологиялық процедураларға арналған бағдарламалық-аппараттық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үстін сенсорлық экраннан басқару арқылы коронарлық тамырдың өлшемін өлшеу және стенозды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бөлмесінен коронарлық тамырдың өлшемін өлшеу және стенозды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қарынша функциясының сандық талдауы: жалпы шығару фракциясы және қабырға қозғалысын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коронарлық стенттің көрінуін жақсарту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коронарлық стенттің көрінуін және оның тамыр қабырғасына қатысты орналасуын жақсарту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 қақпағын талдау функциялары, транскатетерлі қолқа қақпақшасын имплантациялау үшін кейінгі үш кескінді навигациясымен атриумды өлшеу, сол жақ жүрекше қосалқысының эндоваскулярлық окклюзиясы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флюороскопия режимі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тамырлардың сандық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тамырларындағы окклюзияға дейін және одан кейінгі тамырлы құрылымды көрсету және сандық бағалау бағдарламалық жасақтамасы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Ротациялық ангиография көмегімен ми тамырларының үш өлшемді кескіндерін алу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Инсультті емдеуде мидың жұмсақ тінін жақсарту үшін КТ тәрізді бейнелеу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 тамырларын толтыру жылдамдығы мен қарқындылығын визуализациялау үшін түсті кодтау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функциялар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Аневризманы талдау функциясы, одан кейін ангиографта үш өлшемді навигациямен ағынды бағыттайтын стентті қолдану арқылы аневризманы емдеу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Церебральды аневризмалар мен артериовенозды даму ақауларын емдеуде эмболизацияны жоспарлау. Артериялық және веноздық фазалардағы визуализация, жұмыс орнында эмболизация симуляциясы және ангиографта кейінгі 3D навигациясымен операция.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Oнкологиялық бағдарлама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ісіктерін емдеуде эмболизацияны жоспарлау. Ісікке нәр беруші тамырды автоматты түрде анықтау және максималды селективті эмболизация үшін катетердің маршрут картасын құру. Жұмыс станциясында эмболизацияны модельдеу және ангиографта үш өлшемді навигациясымен операция жасау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Қуықасты безін емдеуде эмболизацияны жоспарлау. Жұмыс станциясында эмболизацияны модельдеу және ангиографта үш өлшемді навигациясымен операция жасау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Биопсияны жоспарлау, ісік пен метастаздық ошақтардың RF криоабляциясы. Нақты уақытта 3D навигациясы кезінде ине қозғалысын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тамырлы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тамырлардың сандық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ыдыстың бүкіл бойында контрастты заттың болусын автоматты түрде үздіксіз бақылаудың бағдарламалық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 агентінің болусын бақылау нәтижелері бойынша аяқ қол тамырларының шолу бейнесін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Қолқа аневризмасын емдеуде стент-графттарды орнатуды жоспарлау, тамырлардың бұтақтарына сақина белгілерін қою және кейіннен 3D навигация үшін флюороскопиямен біріктіру мүмкіндігі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бір енгізу үшін субтракциясы бар перифериялық ыдыстардағы контрастты заттың болусын бақылау. Бір кадрда екі аяқтың панорамалық кескіндерін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Гемодинамикалық бақылау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Төбеге орнатылған рентгендік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шамы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Үстелге бекітілген рентгендік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Ангиографиялық орнатуға арналған ИБП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Ангиографиялық жүйемен синхрондалған автоматты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Рентгеннен қорғайтын алжапқыштар, жағалар, көзілдірік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сәулелерінен қорғайтын терезе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режимдерін, жұмыс станциясының қосымшаларын таңдауға және стенозды талдау үшін анықтамалық кескіндерді шығаруға арналған қосымша (екінші) сенсорлық экран модулі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ішілік бейнелеу модулі(тамырішілік ультрадыбыстық бейнелеу жүйесі). Контрастты агенттерді енгізбестен ашық коронарлық стенттің тамыр қабырғасына жанасуын бақылау үшін қан тамырларының осьтерінде қысқа және / немесе ұзындықтағы көлденең қималардың суреттерін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инжекторға арналған шприц - голбалар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инжекторға арналған желілер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35-қосымша</w:t>
            </w:r>
          </w:p>
        </w:tc>
      </w:tr>
    </w:tbl>
    <w:p>
      <w:pPr>
        <w:spacing w:after="0"/>
        <w:ind w:left="0"/>
        <w:jc w:val="both"/>
      </w:pPr>
      <w:r>
        <w:rPr>
          <w:rFonts w:ascii="Times New Roman"/>
          <w:b w:val="false"/>
          <w:i w:val="false"/>
          <w:color w:val="ff0000"/>
          <w:sz w:val="28"/>
        </w:rPr>
        <w:t xml:space="preserve">
      Ескерту. Стандарт 35-қосымшамен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томографқа техникалық ерекшелікті дайындаудың ең төмен стандарты.*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жоспарлаушысы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Гентри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Спиральды типті КТ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консолінен қашықтан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Портальды тесік диаметрі,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760-тан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Портальды көлбеу бұрышы, градус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сандық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сандық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сандық көлбеу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сандық көлбеу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үстелде орналастыруға арналған латеральды және сагиталды лазерлік маркерлер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жағынан да порталды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Осьтік проекциядағы максималды сканерлеу өрісі,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түтігінің бір айналымының ең аз уақыты, (Тапсырыс берушінің нұсқалардың бірін таңдауы),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артық емес</w:t>
            </w:r>
          </w:p>
          <w:p>
            <w:pPr>
              <w:spacing w:after="20"/>
              <w:ind w:left="20"/>
              <w:jc w:val="both"/>
            </w:pPr>
            <w:r>
              <w:rPr>
                <w:rFonts w:ascii="Times New Roman"/>
                <w:b w:val="false"/>
                <w:i w:val="false"/>
                <w:color w:val="000000"/>
                <w:sz w:val="20"/>
              </w:rPr>
              <w:t>
0,8 артық емес</w:t>
            </w:r>
          </w:p>
          <w:p>
            <w:pPr>
              <w:spacing w:after="20"/>
              <w:ind w:left="20"/>
              <w:jc w:val="both"/>
            </w:pPr>
            <w:r>
              <w:rPr>
                <w:rFonts w:ascii="Times New Roman"/>
                <w:b w:val="false"/>
                <w:i w:val="false"/>
                <w:color w:val="000000"/>
                <w:sz w:val="20"/>
              </w:rPr>
              <w:t>
0,5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 артық емес</w:t>
            </w:r>
          </w:p>
          <w:p>
            <w:pPr>
              <w:spacing w:after="20"/>
              <w:ind w:left="20"/>
              <w:jc w:val="both"/>
            </w:pPr>
            <w:r>
              <w:rPr>
                <w:rFonts w:ascii="Times New Roman"/>
                <w:b w:val="false"/>
                <w:i w:val="false"/>
                <w:color w:val="000000"/>
                <w:sz w:val="20"/>
              </w:rPr>
              <w:t>
0,5 артық емес</w:t>
            </w:r>
          </w:p>
          <w:p>
            <w:pPr>
              <w:spacing w:after="20"/>
              <w:ind w:left="20"/>
              <w:jc w:val="both"/>
            </w:pPr>
            <w:r>
              <w:rPr>
                <w:rFonts w:ascii="Times New Roman"/>
                <w:b w:val="false"/>
                <w:i w:val="false"/>
                <w:color w:val="000000"/>
                <w:sz w:val="20"/>
              </w:rPr>
              <w:t>
0,4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p>
            <w:pPr>
              <w:spacing w:after="20"/>
              <w:ind w:left="20"/>
              <w:jc w:val="both"/>
            </w:pPr>
            <w:r>
              <w:rPr>
                <w:rFonts w:ascii="Times New Roman"/>
                <w:b w:val="false"/>
                <w:i w:val="false"/>
                <w:color w:val="000000"/>
                <w:sz w:val="20"/>
              </w:rPr>
              <w:t>
0,5 артық емес</w:t>
            </w:r>
          </w:p>
          <w:p>
            <w:pPr>
              <w:spacing w:after="20"/>
              <w:ind w:left="20"/>
              <w:jc w:val="both"/>
            </w:pPr>
            <w:r>
              <w:rPr>
                <w:rFonts w:ascii="Times New Roman"/>
                <w:b w:val="false"/>
                <w:i w:val="false"/>
                <w:color w:val="000000"/>
                <w:sz w:val="20"/>
              </w:rPr>
              <w:t>
0,4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p>
            <w:pPr>
              <w:spacing w:after="20"/>
              <w:ind w:left="20"/>
              <w:jc w:val="both"/>
            </w:pPr>
            <w:r>
              <w:rPr>
                <w:rFonts w:ascii="Times New Roman"/>
                <w:b w:val="false"/>
                <w:i w:val="false"/>
                <w:color w:val="000000"/>
                <w:sz w:val="20"/>
              </w:rPr>
              <w:t>
0,4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Детекторлық жүйе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кесу қалыңдығы,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түтіктің бір айналымы үшін алынатын кесінділердің максималды саны 360 градус (Тапсырыс берушінің нұсқалардың бірін таңдауы),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32/64/128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64/128/256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64/128/256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кернеу мәні, Кв диапазонsында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80-ден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80-ден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80-ден аспайды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80-ден аспайды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80-ден аспайды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кернеу мәні, Кв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135-тен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135-тен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135-тен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тоқ мәні, 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аралығында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аралығында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аралығында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аралығында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тоқ мәні, 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560-тан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генераторының номиналды қуаты, кВт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түтігінің жылу сыйымдылығы, MHU</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түтігінің салқындату жылдамдығы, kHU/мин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864-тен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IEC 60336 стандартына сәйкес шағын фокустық нүкте өлшемі,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x 1,0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x 1,0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x 1,0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x 1,0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x 1,0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IEC 60336 стандартына сәйкес үлкен фокустық нүкте өлшемі,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x 1,6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x 1,6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x 1,6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x 1,6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x 1,6 артық емес</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Спиральды сканерлеудің максималды ұзақтығы, сек (Тапсырыс берушінің нұсқалардың бірін таңдауы)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үстелі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арналған үстелдің жүк көтергіштігі, кг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кг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сканерлеу диапазоны, 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см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см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см-ден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үстелінің тік қозғалыс диапазоны,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мм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мм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мм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мм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мм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көлденең қозғалысының диапазоны,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160-тан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160-тан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см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сканер жүйесі (оператор консолі)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консольдің түсті мониторларының саны, дана (Тапсырыс берушінің нұсқалардың бірін таңдауы)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p>
            <w:pPr>
              <w:spacing w:after="20"/>
              <w:ind w:left="20"/>
              <w:jc w:val="both"/>
            </w:pPr>
            <w:r>
              <w:rPr>
                <w:rFonts w:ascii="Times New Roman"/>
                <w:b w:val="false"/>
                <w:i w:val="false"/>
                <w:color w:val="000000"/>
                <w:sz w:val="20"/>
              </w:rPr>
              <w:t>
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p>
            <w:pPr>
              <w:spacing w:after="20"/>
              <w:ind w:left="20"/>
              <w:jc w:val="both"/>
            </w:pPr>
            <w:r>
              <w:rPr>
                <w:rFonts w:ascii="Times New Roman"/>
                <w:b w:val="false"/>
                <w:i w:val="false"/>
                <w:color w:val="000000"/>
                <w:sz w:val="20"/>
              </w:rPr>
              <w:t>
2-ден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Монитордың дисплей өлшемі диагональ бойынша, 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жүйенің жедел жады,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құрастырылған кескіндерді сақтауға арналған жад,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дискілерді жазу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қайта құру уақыты, кескіндер/с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35-тен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Пациентке арналған автоматты дауыстық командалар жинағы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дауысты хабарламаларды жазу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Пациентпен екі жақты байланыс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 қашықтан басқару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консолінің бағдарламалық жасақтамасы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жазықтықты қайта пішімдеу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 сызықты секанттармен көп жазықтықты қайта пішімдеу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және минималды қарқындылық проекциялары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қайта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Қызығушылық танытқан аймақтағы контрастты жақсарту деңгейін бақылау және контраст сол аймаққа келген кезде сканерлеуді автоматты түрде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сандық талдау: қашықтық, бұрыштар, тығыздық.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Кескіндерге мәтіндік аннотацияларды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 үйкеліс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Storage SCP</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Query/Retrive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Worklist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MPPS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параметрлері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қайта құрудың максималды матрицасы, пиксель (Тапсырыс берушінің нұсқалардың бірін таңдауы)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х 512 /≥1024 х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х 512 /≥1024 х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х 512 /≥1024 х 1024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х 512 /≥1024 х 1024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х 512 /≥1024 х 1024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Тығыздықты өлшеу диапазоны, бірліктен кем емес, Хаунсфилд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+2000-ға дейін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Контрастқа сезімталдық,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контраст сезімталдығы кезінде төмен контраст ажыратымдылығы,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артық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Кеңістіктік рұқсат, п.л./см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Шолу сканерлеу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Қадамдық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Спиральды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синхрондалған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Тыныспен синхрондалған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энергиялы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Спектрлік сканерлеу режимі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процесін жеделдету және сәулелену әсерін азайту технологиялары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кезіндегі үстел қозғалысының (питч) ауыспалы жылдамдығы технологиясы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субтракциялау технологиясы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педиатриялық хаттамалар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алдында топограмма ұзындығы бойынша дозаның таралуын визуализациялау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жасы мен дене құрылымына байланысты әртүрлі зерттеу бағыттары үшін параметрлерді таңдауы бар нақты уақыттағы дозаны модуляциялау алгоритмі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сканерлеу диапазоны үшін доза анықтамалық мәндерін олар асып кеткен кезде пайдаланушыны хабардар ету функциясын орнату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деректерге негізделген қайталанатын кескінді қайта құру алгоритмі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Нейрондық желілерді қолдану арқылы терең машиналық оқыту негізінде итеративті кескінді қайта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энергиялы металл артефактілерін басу алгоритмі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түтігінің айналу жылдамдығын, дыбыс биіктігін және қалпына келтіру түрін қоса алғанда, ең жақсы сапалы кескіндерді алу үшін кардиологиялық сканерлеу параметрлерін автоматтандырылған таңдауға арналған бағдарламалық құрал пакеті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мамандандырылған жұмыс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консоль/дәрігердің жұмыс орнының түсті мониторларының саны, дана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Монитордың дисплей өлшемі диагональ бойынша, 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жүйенің жедел жады,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32-ден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құрастырылған кескіндерді сақтауға арналған жад, ГБ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Оптикалық дискілерге жазу құрылғысы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жұмыс орнына арналған негізгі бағдарламалық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параметрлер бойынша зерттеулерін сұрыптау және таңдау тізімі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Қолданушыларға деректерді іздеу мен таңдауды оңтайландыру сүзгілері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мен серияларды жылдам алдын ала қарау үшін оқу тізімі терезесіндегі интерактивті нобай кескіндері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қайта құруға арналған бағдарламалық пакет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жазықтықтағы кескінді қарау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 және қисық кескіндерді жасауға арналған функция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кескін серияларын қарау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кескіндерді қайта құру және қарау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үш өлшемді кескіндерді қайта құру және қарау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ПЭТ пен КТ бейнелерін біріктіру (PET/CT Fusion)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Кескіндермен жұмыс жасау құралдары:</w:t>
            </w:r>
          </w:p>
          <w:p>
            <w:pPr>
              <w:spacing w:after="20"/>
              <w:ind w:left="20"/>
              <w:jc w:val="both"/>
            </w:pPr>
            <w:r>
              <w:rPr>
                <w:rFonts w:ascii="Times New Roman"/>
                <w:b w:val="false"/>
                <w:i w:val="false"/>
                <w:color w:val="000000"/>
                <w:sz w:val="20"/>
              </w:rPr>
              <w:t>
- терезенің ені мен деңгейін орнату;</w:t>
            </w:r>
          </w:p>
          <w:p>
            <w:pPr>
              <w:spacing w:after="20"/>
              <w:ind w:left="20"/>
              <w:jc w:val="both"/>
            </w:pPr>
            <w:r>
              <w:rPr>
                <w:rFonts w:ascii="Times New Roman"/>
                <w:b w:val="false"/>
                <w:i w:val="false"/>
                <w:color w:val="000000"/>
                <w:sz w:val="20"/>
              </w:rPr>
              <w:t>
- панорамалық;</w:t>
            </w:r>
          </w:p>
          <w:p>
            <w:pPr>
              <w:spacing w:after="20"/>
              <w:ind w:left="20"/>
              <w:jc w:val="both"/>
            </w:pPr>
            <w:r>
              <w:rPr>
                <w:rFonts w:ascii="Times New Roman"/>
                <w:b w:val="false"/>
                <w:i w:val="false"/>
                <w:color w:val="000000"/>
                <w:sz w:val="20"/>
              </w:rPr>
              <w:t>
- масштабты өзгерту;</w:t>
            </w:r>
          </w:p>
          <w:p>
            <w:pPr>
              <w:spacing w:after="20"/>
              <w:ind w:left="20"/>
              <w:jc w:val="both"/>
            </w:pPr>
            <w:r>
              <w:rPr>
                <w:rFonts w:ascii="Times New Roman"/>
                <w:b w:val="false"/>
                <w:i w:val="false"/>
                <w:color w:val="000000"/>
                <w:sz w:val="20"/>
              </w:rPr>
              <w:t>
- триангуляция;</w:t>
            </w:r>
          </w:p>
          <w:p>
            <w:pPr>
              <w:spacing w:after="20"/>
              <w:ind w:left="20"/>
              <w:jc w:val="both"/>
            </w:pPr>
            <w:r>
              <w:rPr>
                <w:rFonts w:ascii="Times New Roman"/>
                <w:b w:val="false"/>
                <w:i w:val="false"/>
                <w:color w:val="000000"/>
                <w:sz w:val="20"/>
              </w:rPr>
              <w:t>
- кескінді айналдыру;</w:t>
            </w:r>
          </w:p>
          <w:p>
            <w:pPr>
              <w:spacing w:after="20"/>
              <w:ind w:left="20"/>
              <w:jc w:val="both"/>
            </w:pPr>
            <w:r>
              <w:rPr>
                <w:rFonts w:ascii="Times New Roman"/>
                <w:b w:val="false"/>
                <w:i w:val="false"/>
                <w:color w:val="000000"/>
                <w:sz w:val="20"/>
              </w:rPr>
              <w:t>
- сызықтық өлшемдер;</w:t>
            </w:r>
          </w:p>
          <w:p>
            <w:pPr>
              <w:spacing w:after="20"/>
              <w:ind w:left="20"/>
              <w:jc w:val="both"/>
            </w:pPr>
            <w:r>
              <w:rPr>
                <w:rFonts w:ascii="Times New Roman"/>
                <w:b w:val="false"/>
                <w:i w:val="false"/>
                <w:color w:val="000000"/>
                <w:sz w:val="20"/>
              </w:rPr>
              <w:t>
- бұрыш өлшемдері;</w:t>
            </w:r>
          </w:p>
          <w:p>
            <w:pPr>
              <w:spacing w:after="20"/>
              <w:ind w:left="20"/>
              <w:jc w:val="both"/>
            </w:pPr>
            <w:r>
              <w:rPr>
                <w:rFonts w:ascii="Times New Roman"/>
                <w:b w:val="false"/>
                <w:i w:val="false"/>
                <w:color w:val="000000"/>
                <w:sz w:val="20"/>
              </w:rPr>
              <w:t>
- қажетті эллиптикалық аймақты талдау;</w:t>
            </w:r>
          </w:p>
          <w:p>
            <w:pPr>
              <w:spacing w:after="20"/>
              <w:ind w:left="20"/>
              <w:jc w:val="both"/>
            </w:pPr>
            <w:r>
              <w:rPr>
                <w:rFonts w:ascii="Times New Roman"/>
                <w:b w:val="false"/>
                <w:i w:val="false"/>
                <w:color w:val="000000"/>
                <w:sz w:val="20"/>
              </w:rPr>
              <w:t>
- ерікті түрде анықталған қызығушылық аймағын талдау;</w:t>
            </w:r>
          </w:p>
          <w:p>
            <w:pPr>
              <w:spacing w:after="20"/>
              <w:ind w:left="20"/>
              <w:jc w:val="both"/>
            </w:pPr>
            <w:r>
              <w:rPr>
                <w:rFonts w:ascii="Times New Roman"/>
                <w:b w:val="false"/>
                <w:i w:val="false"/>
                <w:color w:val="000000"/>
                <w:sz w:val="20"/>
              </w:rPr>
              <w:t>
- мәтіндік аннотациялар;</w:t>
            </w:r>
          </w:p>
          <w:p>
            <w:pPr>
              <w:spacing w:after="20"/>
              <w:ind w:left="20"/>
              <w:jc w:val="both"/>
            </w:pPr>
            <w:r>
              <w:rPr>
                <w:rFonts w:ascii="Times New Roman"/>
                <w:b w:val="false"/>
                <w:i w:val="false"/>
                <w:color w:val="000000"/>
                <w:sz w:val="20"/>
              </w:rPr>
              <w:t>
- Hounsfield unit (HU) бірліктерін көрсету;</w:t>
            </w:r>
          </w:p>
          <w:p>
            <w:pPr>
              <w:spacing w:after="20"/>
              <w:ind w:left="20"/>
              <w:jc w:val="both"/>
            </w:pPr>
            <w:r>
              <w:rPr>
                <w:rFonts w:ascii="Times New Roman"/>
                <w:b w:val="false"/>
                <w:i w:val="false"/>
                <w:color w:val="000000"/>
                <w:sz w:val="20"/>
              </w:rPr>
              <w:t>
стандартталған жинақтау деңгейін көрсету (SUV);</w:t>
            </w:r>
          </w:p>
          <w:p>
            <w:pPr>
              <w:spacing w:after="20"/>
              <w:ind w:left="20"/>
              <w:jc w:val="both"/>
            </w:pPr>
            <w:r>
              <w:rPr>
                <w:rFonts w:ascii="Times New Roman"/>
                <w:b w:val="false"/>
                <w:i w:val="false"/>
                <w:color w:val="000000"/>
                <w:sz w:val="20"/>
              </w:rPr>
              <w:t>
экран мен терезе скриншоттарын жасау;</w:t>
            </w:r>
          </w:p>
          <w:p>
            <w:pPr>
              <w:spacing w:after="20"/>
              <w:ind w:left="20"/>
              <w:jc w:val="both"/>
            </w:pPr>
            <w:r>
              <w:rPr>
                <w:rFonts w:ascii="Times New Roman"/>
                <w:b w:val="false"/>
                <w:i w:val="false"/>
                <w:color w:val="000000"/>
                <w:sz w:val="20"/>
              </w:rPr>
              <w:t>
- сүйектерді, тамырларды және басқа да анатомиялық құрылымдарды сегменттеуге арналған құралдар;</w:t>
            </w:r>
          </w:p>
          <w:p>
            <w:pPr>
              <w:spacing w:after="20"/>
              <w:ind w:left="20"/>
              <w:jc w:val="both"/>
            </w:pPr>
            <w:r>
              <w:rPr>
                <w:rFonts w:ascii="Times New Roman"/>
                <w:b w:val="false"/>
                <w:i w:val="false"/>
                <w:color w:val="000000"/>
                <w:sz w:val="20"/>
              </w:rPr>
              <w:t>
- максималды және минималды қарқындылық проекцияларын көрсету;</w:t>
            </w:r>
          </w:p>
          <w:p>
            <w:pPr>
              <w:spacing w:after="20"/>
              <w:ind w:left="20"/>
              <w:jc w:val="both"/>
            </w:pPr>
            <w:r>
              <w:rPr>
                <w:rFonts w:ascii="Times New Roman"/>
                <w:b w:val="false"/>
                <w:i w:val="false"/>
                <w:color w:val="000000"/>
                <w:sz w:val="20"/>
              </w:rPr>
              <w:t>
- максималды және минималды қарқындылықтардың инверттелген проекцияларын көрсету;</w:t>
            </w:r>
          </w:p>
          <w:p>
            <w:pPr>
              <w:spacing w:after="20"/>
              <w:ind w:left="20"/>
              <w:jc w:val="both"/>
            </w:pPr>
            <w:r>
              <w:rPr>
                <w:rFonts w:ascii="Times New Roman"/>
                <w:b w:val="false"/>
                <w:i w:val="false"/>
                <w:color w:val="000000"/>
                <w:sz w:val="20"/>
              </w:rPr>
              <w:t>
- көрсетілген кесіндінің қалыңдығының өзгеруі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кескіндеріндегі сүйек құрылымдарын автоматты түрде жою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кескіндеріндегі пациент үстелін автоматты түрде жою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DICOM сериясы ретінде сегменттелген аумақтарды сақтау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Виртуалды эндоскопияны орындау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тамырларды талдау құралдары:</w:t>
            </w:r>
          </w:p>
          <w:p>
            <w:pPr>
              <w:spacing w:after="20"/>
              <w:ind w:left="20"/>
              <w:jc w:val="both"/>
            </w:pPr>
            <w:r>
              <w:rPr>
                <w:rFonts w:ascii="Times New Roman"/>
                <w:b w:val="false"/>
                <w:i w:val="false"/>
                <w:color w:val="000000"/>
                <w:sz w:val="20"/>
              </w:rPr>
              <w:t>
көрсеткіштерді өлшеу үшін диаметрі бойынша ыдыс түрін таңдау;</w:t>
            </w:r>
          </w:p>
          <w:p>
            <w:pPr>
              <w:spacing w:after="20"/>
              <w:ind w:left="20"/>
              <w:jc w:val="both"/>
            </w:pPr>
            <w:r>
              <w:rPr>
                <w:rFonts w:ascii="Times New Roman"/>
                <w:b w:val="false"/>
                <w:i w:val="false"/>
                <w:color w:val="000000"/>
                <w:sz w:val="20"/>
              </w:rPr>
              <w:t>
- люменнің ішкі диаметрін өлшеу;</w:t>
            </w:r>
          </w:p>
          <w:p>
            <w:pPr>
              <w:spacing w:after="20"/>
              <w:ind w:left="20"/>
              <w:jc w:val="both"/>
            </w:pPr>
            <w:r>
              <w:rPr>
                <w:rFonts w:ascii="Times New Roman"/>
                <w:b w:val="false"/>
                <w:i w:val="false"/>
                <w:color w:val="000000"/>
                <w:sz w:val="20"/>
              </w:rPr>
              <w:t>
- люменнің көлденең қимасының ауданын өлшеу;</w:t>
            </w:r>
          </w:p>
          <w:p>
            <w:pPr>
              <w:spacing w:after="20"/>
              <w:ind w:left="20"/>
              <w:jc w:val="both"/>
            </w:pPr>
            <w:r>
              <w:rPr>
                <w:rFonts w:ascii="Times New Roman"/>
                <w:b w:val="false"/>
                <w:i w:val="false"/>
                <w:color w:val="000000"/>
                <w:sz w:val="20"/>
              </w:rPr>
              <w:t>
ыдыстың ұзындығын өлшеу;</w:t>
            </w:r>
          </w:p>
          <w:p>
            <w:pPr>
              <w:spacing w:after="20"/>
              <w:ind w:left="20"/>
              <w:jc w:val="both"/>
            </w:pPr>
            <w:r>
              <w:rPr>
                <w:rFonts w:ascii="Times New Roman"/>
                <w:b w:val="false"/>
                <w:i w:val="false"/>
                <w:color w:val="000000"/>
                <w:sz w:val="20"/>
              </w:rPr>
              <w:t>
ыдыстың бұралу қабілетін өлшеу;</w:t>
            </w:r>
          </w:p>
          <w:p>
            <w:pPr>
              <w:spacing w:after="20"/>
              <w:ind w:left="20"/>
              <w:jc w:val="both"/>
            </w:pPr>
            <w:r>
              <w:rPr>
                <w:rFonts w:ascii="Times New Roman"/>
                <w:b w:val="false"/>
                <w:i w:val="false"/>
                <w:color w:val="000000"/>
                <w:sz w:val="20"/>
              </w:rPr>
              <w:t>
тамырдың орталық сызығын анықтау;</w:t>
            </w:r>
          </w:p>
          <w:p>
            <w:pPr>
              <w:spacing w:after="20"/>
              <w:ind w:left="20"/>
              <w:jc w:val="both"/>
            </w:pPr>
            <w:r>
              <w:rPr>
                <w:rFonts w:ascii="Times New Roman"/>
                <w:b w:val="false"/>
                <w:i w:val="false"/>
                <w:color w:val="000000"/>
                <w:sz w:val="20"/>
              </w:rPr>
              <w:t>
тамырдың қарау аймағындағы стенозды автоматты түрде іздеу, оның ауданы мен диаметрін өлшеу және тамырдың бір тірек алаңымен салыстыру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Есептерді құру және өңдеу қызметі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принтерде басып шығару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Есептерді медиа мен серверлерге экспорттау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 жасау және экспорттау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 пішімдерде және DICOM форматында кескіндерді жасау және экспорттау функциясы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жұмыс станциясына арналған арнайы бағдарламалық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Жүректің ишемиялық тамырларын талдауға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Коронарлық артерия кальцийін бағалау қолданбасы: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жақ қарыншанны функционалдық талдауға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камераларының функционалды талдауына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Атеросклеротикалық бляшкалар құрылымын бағалауға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перфузиясын бағалауға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қамту аймағы ұлғайған ми перфузиясын талдауға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түйінді түзілістерін талдауға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жолдарын талдауға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Өкпе тінінің тығыздығын анықтауға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кескіндерін визуализацияға арналған бағдарламалық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Ісіктердің терапияға реакциясын бағалауға арналған өтінім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анализіне арналған қосымша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Виртуалды колоноскопия қолданбасы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модальді кескіндерді біріктіруге арналған қолданба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керек-жарақтар: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орналастыруға арналған керек-жарақтар мен құралдар жиынтығы: үстелге арналған матрац, бас сүйегін, пациенттің денесін бекітуге арналған белдіктер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ішінде орнату материалы, соның ішінде электр тарату тақтасы мен шкафтың ішкі сым кабельдері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сканерін қауіпсіз өшіру үшін үздіксіз қуат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станциясының үздіксіз қуат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Контрасты заттар мен тұзды ерітінділерді енгізуге арналған автоматты инжектор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кескіндерді шығаруға арналған принтер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Климат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сәулелерінен қорғайтын шыны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 синхрондау үшін ЭКГ мониторы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РT жоспарлауға арналған тегіс палуба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 инжектор/сорғы желілеріне арналған бөтелкелердің бастапқы жинағы, пациент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кескіндерге арналған пленканың жинағы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электродтарының стартер жинағы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36-қосымша</w:t>
            </w:r>
          </w:p>
        </w:tc>
      </w:tr>
    </w:tbl>
    <w:p>
      <w:pPr>
        <w:spacing w:after="0"/>
        <w:ind w:left="0"/>
        <w:jc w:val="both"/>
      </w:pPr>
      <w:r>
        <w:rPr>
          <w:rFonts w:ascii="Times New Roman"/>
          <w:b w:val="false"/>
          <w:i w:val="false"/>
          <w:color w:val="ff0000"/>
          <w:sz w:val="28"/>
        </w:rPr>
        <w:t xml:space="preserve">
      Ескерту. Стандарт 36-қосымшамен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Маммографқа техникалық ерекшелікті дайындаудың ең төмен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Маммографтың түсіру штативі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 аралығы,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штативтің тік қозғалысы, мм (сүт безінің орналасу жазықтығынан еден деңгейіне дейін),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700 - 1300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штативтің тік қозғалу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электржетек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электржетек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электржетек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электржетек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штативтің тік жазықтықта айналу диапазоны, градус,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томосинтез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бездерін қысу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басқару режимі және электрлік/автоматты режим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басқару режимі және электрлік/автоматты режим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басқару режимі және электрлік/автоматты режим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басқару режимі және электрлік/автоматты режим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кескінді қабылдау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Рентгендік сәулеленуді қ\цифрлық қабылдау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өлшемді жалпақ панельді қабылдағыш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өлшемді жалпақ панельді қабылдағыш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өлшемді жалпақ панельді қабылдағыш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өлшемді жалпақ панельді қабылдағыш</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алаңының өлшемі, мм х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170x230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170x230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 288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 288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пиксель өлшемі, мкм. артық керек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кеңістіктік рұқсат, сызық жұптары/мм.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 және көлденеңінен пикселдер саны, дана,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x 2764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x 2764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x 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2390 x 2850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ADC рұқсаты, бит,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сәулелерінің сәулеленуі сәулені пішіндеу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 тұрақты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 тұрақты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тйналмалы / тұрақты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тйналмалы /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айналу жылдамдығы. айн/мин. кем емес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нүкте өлшемдері, мм, артық емес (үлкен/кіші)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0,3*0,3/0,15*0,15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0,3*0,3/0,15*0,15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0,3*0,3/0,15*0,15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0,3*0,3/0,15*0,15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жылу сыйымдылығы. Т.Э./кДж,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мың/120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мың/120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мың/120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мың/120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 өрісі индикаторының жарық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қоректендіру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электр қуаты,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 кернеуінің өзгеру шегі, кВ,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үлкен/кіші ошақтар үшін электр энергиясының (ағымдағы уақыт өнімі) мөлшерінің өзгеру диапазоны, мА 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4-500/4-140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4-500/4-140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4-500/4-140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4-500/4-140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визуализациялауға арналған мониторы бар рентген-зертханашысының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Процессор жиілігі, ГГц,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диск, ТБ,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ЖЖҚ,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Лицензияланған операциялық жүйе, арнайы бағдарламалық қамтамасыз ету, маммографты басқару интерфейсі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 дюйм,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визуализациялауға арналған медициналық мониторы бар дәрігердің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Процессор жиілігі, ГГц,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диск, ТБ,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ЖЖҚ,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 дюйм,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 матрицасының өлшемі (разряды), пиксель,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1200x1920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1200x1920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1200x1920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1200x1920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принтер,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Лицензияланған операциялық жүйе, ықтимал патологиялардың ошақтарын (микрокальцинациялар, тығыздалулар) анықтау және визуалды түрде көрсету үшін кескіндерді көруге, өлшеуге және талдауға арналған мамандандырылған бағдарламалық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3.0 пішіміндегі кескіндерді және ілеспе деректерді басып шығаруға және сыртқы пайдаланушыларға беруге дайындау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Стереотактикалық биопсияға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қорғаныс экраны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 қорғау экраны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Сығымдау пластинасы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таңдауы бойынша: стандартты;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таңдауы бойынша: стандартты;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таңдауы бойынша: стандартты;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тұтынушының таңдауы бойынша: стандартты;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масштабтаумен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масштабтаумен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масштабтаумен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масштабтаумен түсіру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бомосинтез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бомосинтез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аксилярлық проекциялар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аксилярлық проекциялар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аксилярлық проекциялар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аксилярлық проекциялар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түсіру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түсіру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стереотактикалық биопсия үшін – қажетіне қарай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стереотактикалық биопсия үшін – қажетіне қарай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Контрасты күшейтілген спектрлік маммография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тұрақтандырғышы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37-қосымша</w:t>
            </w:r>
          </w:p>
        </w:tc>
      </w:tr>
    </w:tbl>
    <w:p>
      <w:pPr>
        <w:spacing w:after="0"/>
        <w:ind w:left="0"/>
        <w:jc w:val="both"/>
      </w:pPr>
      <w:r>
        <w:rPr>
          <w:rFonts w:ascii="Times New Roman"/>
          <w:b w:val="false"/>
          <w:i w:val="false"/>
          <w:color w:val="ff0000"/>
          <w:sz w:val="28"/>
        </w:rPr>
        <w:t xml:space="preserve">
      Ескерту. Стандарт 37-қосымшамен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Магнитті-резонансты томографқа техникалық ерекшелікті дайындаудың ең төмен стандарты (гелді)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 өрісінің индукциясы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Гелийдің "нөлдік" булану технологиясы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типті асқын өткізгіш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диаметрі (тапсырыс берушінің опциялардың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 70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 70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 70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 70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10 х 10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20 х 20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30 х 30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40 х 40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Сканерлеуді ЭКГ, тыныс алу және перифериялық импульспен синхрондау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 өрісінің тұрақтылығы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және пассивті жылтырату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Пациентпен дыбыстық байланыс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Градиент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магниттік индукция градиенті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мТ/м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индукция градиентінің жоғарылауының максималды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Т/м/с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Y және Z осьтеріндегі максималды көру өрісі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45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45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50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50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немесе сандық РЖ сигналын беру технологиясына негізделген радиожиілік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немесе цифрлық технологияны пайдалана отырып, емдеу бөлмесінен сандық РЖ сигналын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пайдаланылатын тәуелсіз радиожиілік арналарының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8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8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16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16 немесе арнадан тәуелсіз жүйе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 таратқыш күшейткішінің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үстел үсті арқылы денені толық сканерлеу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декасына сәйкес пациентті толықтай жатқызғандағы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кг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Үстелдің бойлық қозғалыс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см-ден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см-ден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Үстелдің тік қозғалыс ауқымы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РЧ - катушкалар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арқылы қосылған катушкаларды автоматты түрде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катушкалар элементтерін бір уақытта қолдану арқылы пациенттің денесінің кез келген аймағын сканерлеуге мүмкіндік беретін технология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Томограф корпусына біріктірілген РЧ- корпусының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катушкассы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катушкалар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өлшемдегі икемді әмбебап катушкалар саны ("Икемді катушкалар" бар болса)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буындарын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буындарын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Білекті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Тобықты (табан және аяқ)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жасау мүмкіндігі бар сүт бездерін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катушкалар және/немесе педиатрияда қолдануға болатын икемді көп функциялы катушкалар үшін арнайы құрылғылар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катушкалар/ бірлескен сканерлеу, жамбасты сканерлеу, кардиологиялық қолдануға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консолі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APM оперативтік жады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сақтау APM қатты дискінің сыйымдылығы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CD/DVD дискілерінде архивтеу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кең экранды СКД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стандарты бойынша желілік беріліспен кескіндерді құжаттау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блогы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256x256 матрицасы және 100% көру өрісі бар кескінді қайта құру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және 3D көп кесінді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Мәліметтерді жинау матрицасы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өлшемді деректерді алу үшін ең аз кесінді қалыңдығы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деректерді алу үшін ең аз кесінді қалыңдығы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мм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Импульстік тізбектер, сканерлеудің негізгі протоколының бағдарламалық пакеттері, деректерді өңдеуге арналған бағдарламалық құрал қолданбалары және деректерді жинау әдістері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 қалпына келтірумен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Инверсиялы қалпына келтірумен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деректерді жинау арқылы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Липидтердің спектрлік инверсиясы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сигналын басу және T1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сигналын басу және T2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Инверсиялық майдың басылуымен ИП эхопланарлы бейнелеу (EPI).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диффузиялық өлшенген эхо-планарлы бейнелеу (EPI)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режимінде сканерлеуге арналған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жаңғырық сигналы бар ИП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өлшенген жұлын бейнелеуіндегі сұр және ақ заттар арасындағы жақсы контраст үшін бірнеше жаңғырық сигналдары бар градиенттік эхо 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ажыратымдылықтағы миды бейнелеуге арналған T1 клирингімен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қос инверсия-қалпына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үштік инверсия-қалпына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2D ұшу визуализациясының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3D ұшу уақытының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2D синхрондалған ұшу уақытының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режимінде жоғары T2/T1 қатынасы бар анатомиялық құрылымдардың контрастын күшейтуге арналған теңдестірілген градиентті эхо ИП және май тінінің сигналын басу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диффузиялық коэффицент (ADC) карталарын есептей отырып, мидың және бауырдың диффузиялық өлшенген суреттерін жоғары сигнал-шуыл қатынасын жылдам алуға арналған бағдарламалық қамтамасыз ету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пакет бір жазықтықта орналасқан бірнеше көлемді дыбыстардан деректерді бір уақытта оқу арқылы мидың протонды спектроскопиясының клиникалық мүмкіндіктерін кеңейтеді.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 пен қанның таңдалған тіндерінен сигналды басу немесе күшейту үшін жылдам градиентті эхо-импульс тізбегін инвертивті импульспен біріктіретін кешіктірілген контрастты күшейтетін екі өлшемді миокард кескіні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күрделі анатомиялық құрылымдарда сапаны және майлы сигналды басу технологиясын жоғалтпай кескіндерді кез келген жазықтықта көруге мүмкіндік беретін жоғары ажыратымдылықтағы үш өлшемді деректерді жинау технологиясын біріктіру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Сезімталдық артефакттарын, толық емес немесе дәл емес май қанықтылығын және химиялық ығысуды жою үшін бір сериядағы тіндерді анық ажырату үшін тек су, тек май, фазалық және фазадан тыс деректер жиынын жасау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 -үйлесімді металл заттар мен импланттардың жанында орналасқан жұмсақ тіндер мен сүйек тіндерін бейнелеуге арналған бағдарламалық қамтамасыз ету протоколы, кәдімгі тізбектермен салыстырғанда артефакттарға сезімталдықты айтарлықтай төмендетуге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есе артқан аймақтарды бөлектеу үшін әртүрлі жаңғырық уақыттары бар бірнеше жаңғырық сигналдарын көлемді жинауға арналған магнит өрісіне әртүрлі ұлпалардың сезімталдығының айырмашылығына сезімтал 3D импульс тізбегі.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Бағытталған диффузияны зерттеуге арналған бағдарламалық пакет (диффузия тензоры)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ақ затының үш өлшемді карталарын (трактаттарын) жасау үшін бағытталған диффузиялық бейнелеу деректерін консоль негізінде талдауға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мен жүрек тіндеріндегі темірдің жоғары концентрациясын анықтауға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жағдайын инвазивті емес бағалау үшін шеміршек тінінің түсті T2 картасына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Минималды веноздық құрамдас бөлігі бар артериялық фаза шыңдарын түсіру мүмкіндігі бар қан тамырларының уақыт бойынша шешілген 3D кескіндерін алу үшін жоғары кеңістіктік және уақытша ажыратымдылығы бар MR ангиографиясын орындауға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Параллельді бейнелеу технологиясымен және тыныс алу триггерімен үйлесімді көлемді фазалық контрастты зерттеуге негізделген негізгі тіндерден сигналды басатын ми тамырлары мен бүйрек артерияларын визуализациялауға арналған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Кешіктірілген контрастпен миокардты әрі қарай зерттеу үшін инверсия уақытын дұрыс таңдау үшін бірнеше инверсия/қалпына келтіру импульсі бар 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барлық изотропты кескіндерін алу үшін инверсияны қалпына келтірумен 3D градиент эхо көмегімен көлемді бейнелеу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Артефакті теңестіруді қамтамасыз ететін, қызығушылық тудыратын анатомиялық аймақтың таңдалған шағын көрініс өрісінде жеделдетілген көлемді визуализацияға арналған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көлемін ұлғайту және сканерлеу уақытын қысқарту мақсатында 2D кескіндерін сығуға арналған бағдарламалық құрал протоколы, бұл деректерді алу үшін қосымша сканерлеуді қажет етпей, кескінді жасау үшін деректерді анықтау және есептеу үшін математикалық тәсілді пайдаланады. Миды, омыртқаны, буындарды, қан тамырларын және сүт бездерін визуализациялау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көлемін ұлғайту және сканерлеу уақытын қысқарту мақсатында 3D кескіндерін сығуға арналған бағдарламалық құрал протоколы, ол деректерді алу үшін қосымша сканерлеуді қажет етпей, кескінді жасау үшін деректерді анықтау және есептеу үшін математикалық тәсілді пайдаланады. Миды, омыртқаны, буындарды, қан тамырларын және сүт бездерін визуализациялау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объектілердің жанында орналасқан жұмсақ және сүйек тіндерін 3D изотропты бейнелеуге арналған бағдарламалық протокол, кәдімгі тізбектермен салыстырғанда металл артефактілеріне сезімталдықты айтарлықтай төмендетуге арналған, кеңістіктік рұқсатты сақтай отырып сканерлеу уақытын айтарлықтай қысқарту мүмкіндігі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Қысқартылған тікбұрышты көру өрісі бар диффузиялық өлшенген бейнелеуде ұйқы безін зерттеуге арналған төмендетілген магниттік сезімталдық артефактілері бар жоғары ажыратымдылықтағы кескіндерді алуға арналған тыныс алу қақпасы бар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Мультиплексирленген сезімталдықты кодтау арқылы қосылған бірнеше жоғары ажыратымдылықтағы диффузиялық өлшенген МРТ сканерлеуіне негізделген диффузиялық өлшенген және диффузиялық тензорлық бейнелеуге арналған бағдарламалық құрал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кері полярлық градиентті алуға негізделген бұрмалауды, қозғалысты және құйынды токты автоматты түрде түзетуге арналған қолданба.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уақытын өзгертпей немесе кескін сапасын жоғалтпай, бір сканерленген диффузиялық өлшенген реттіліктен синтетикалық b-факторларының шексіз санын алуға мүмкіндік беретін бағдарламалық құрал қолданбасы.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Осьтік, сагитальдық, тәждік немесе қиғаш проекцияларға қайта құру және магниттік сезімталдығы жоғары перфузиялық карталарды жасау мүмкіндігі бар таңбаланған айналдыру әдісін қолдана отырып, контрастсыз ми перфузиялық кескініне арналған сигнал-шуыл қатынасы жоғарылатылған изотропты 3D визуализациясына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Ажыратымдылық пен айқындықты арттыру арқылы кескін сапасын жақсартуға мүмкіндік беретін нейрондық желіні пайдаланатын интеллектуалды қайта құру алгоритмі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бездерін екі жақты динамикалық контрастын жасауға, сондай-ақ контраст екпесін енгізгеннен кейін және енгізгенге дейінгі кескіндердің автоматты субтракциясы, және де сүт бездерін зерттеу кезінде май тінінің сигналын басу функциясы бар (егер "Сүт безін зерттеу кезінде биопсия алуға арналған қатты мамандандырылған катушка бар болса)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жинауды жылдамдату және негізгі консольдегі кескін сапасын жақсарту үшін арнайы бағдарламалық қамтамасыз ету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Диксон әдісі арқылы майын тінінің сигналын басу мүмкіндігімен еркін тыныс алу кезінде қозғалыс компенсациясына арналған радиалды алуы бар іш қуысының 3D кескіні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 көпфазалы тамырларды сканерлеу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тыныс алу кезінде іш қуысы мүшелерін тексеру және қозғалыс артефактілеріне сезімтал емес кескіндерді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Диффузияда биполярлық градиенттерді пайдалану</w:t>
            </w:r>
          </w:p>
          <w:p>
            <w:pPr>
              <w:spacing w:after="20"/>
              <w:ind w:left="20"/>
              <w:jc w:val="both"/>
            </w:pPr>
            <w:r>
              <w:rPr>
                <w:rFonts w:ascii="Times New Roman"/>
                <w:b w:val="false"/>
                <w:i w:val="false"/>
                <w:color w:val="000000"/>
                <w:sz w:val="20"/>
              </w:rPr>
              <w:t>
Кеңістіктік бұрмалануларды азайту</w:t>
            </w:r>
          </w:p>
          <w:p>
            <w:pPr>
              <w:spacing w:after="20"/>
              <w:ind w:left="20"/>
              <w:jc w:val="both"/>
            </w:pPr>
            <w:r>
              <w:rPr>
                <w:rFonts w:ascii="Times New Roman"/>
                <w:b w:val="false"/>
                <w:i w:val="false"/>
                <w:color w:val="000000"/>
                <w:sz w:val="20"/>
              </w:rPr>
              <w:t>
Диффузия коэффициентінің дәлдігін арттыру</w:t>
            </w:r>
          </w:p>
          <w:p>
            <w:pPr>
              <w:spacing w:after="20"/>
              <w:ind w:left="20"/>
              <w:jc w:val="both"/>
            </w:pPr>
            <w:r>
              <w:rPr>
                <w:rFonts w:ascii="Times New Roman"/>
                <w:b w:val="false"/>
                <w:i w:val="false"/>
                <w:color w:val="000000"/>
                <w:sz w:val="20"/>
              </w:rPr>
              <w:t>
Қысқа сканерлеу уақытында жоғары В-факторлары бар синтетикалық ADC карталарын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оттегімен қамтамасыз етілу деңгейіне тәуелділікке және кіріс ағынының әсеріне негізделген функционалды МРТ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Иықты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буындарын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Омыртқаны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Көпжолақты РЖ импульстерін пайдалана отырып, 2D форматында бірнеше кесінділерді бір уақытта қоздыру және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дәрігердің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станциясының жедел жады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пішімінде DVD-ге архивтеу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жұмыс станциясының мониторларының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беттерін таңдауды қоса алғанда, 3D қайта құруға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жазықтықты қайта пішімдеуге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өлшемді деректерді қарауға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деректерді қарауға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нәтижелерінің деректерін жеделдетілген автоматтандырылған кейінгі өңдеу және сандық талдау үшін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Диффузиялық және перфузиялық зерттеулер нәтижелерін, сондай-ақ трактография кезінде алынған деректерді талдауға және өңдеуге арналған бағдарламалық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 коэффиценті мен диффузиялық тензор арқылы кескіндерді қайта құруды қоса алғанда, диффузиялық зерттеу деректерін талдауға және мидың ақ затының үш өлшемді карталарын (тракттарын) жасауға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Церебральды қан ағымын, церебральды қан көлемін, сигналдың максималды қарқындылық мәндеріне орташа өту уақыты мен уақытын автоматты талдауға мүмкіндік беретін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Рентгенологиялық диагностиканың әртүрлі әдістерінен DICOM деректерін біріктіруге арналған бағдарламалық қосымша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позициялық сканерлеуден алынған деректер сериясынан толық көрініс өрісін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күшейту кинетикалық қисықтарын талдау: салыстырмалы күшейту, максималды күшейту, шыңға жету уақыты (TTP), келу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Субтракциялы кескіндерді алуға арналған қосымша.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 кескіндерінен қан тамырларының өткізгіштігінің (Ktrans), тракердің шығу жылдамдығының (Кеп), тамырдан тыс көлемдік фракцияның (Ve), плазма бөлігінің (Vp) және қисық астындағы ауданның (AUC) гемодинамикалық карталарын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MR релаксометрия (шеміршек картасы)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Протонды спектроскопиялық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Белсендіру аймақтарын визуализациялау үшін оқиғаға негізделген парадигманы пайдалана отырып, мидың функционалдық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тамырларындағы қан ағымының көлемдік және жылдамдықты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және аймақтық миокард қызметін бағалау, тіндердің сипаттамасы және жүректің кешіктірілген контрастты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 перфузиясын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Миокардты картаға түсіру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және темір құрамы туралы ақпарат және контраст агентінің жинақталуының кинетикалық қисықтарын талдауы бар МРТ деректеріне негізделген бауыр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металл детекторы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 сканерлеріне арналған магнитті емес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емес вагонетка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позициясын анықтау және бекіту жинағы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дәрігер креслосы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 бөлмені қорғау (Фарадей 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мен ылғалдылықты реттейтін арнайы кондиционер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бейнелеу принтері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инжекторға немесе сорғы түтігіне/науқас түтігіне арналған шприц-колбалар (егер "МРТ сканерлері үшін магнитті емес инжектор"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38-қосымша</w:t>
            </w:r>
          </w:p>
        </w:tc>
      </w:tr>
    </w:tbl>
    <w:p>
      <w:pPr>
        <w:spacing w:after="0"/>
        <w:ind w:left="0"/>
        <w:jc w:val="both"/>
      </w:pPr>
      <w:r>
        <w:rPr>
          <w:rFonts w:ascii="Times New Roman"/>
          <w:b w:val="false"/>
          <w:i w:val="false"/>
          <w:color w:val="ff0000"/>
          <w:sz w:val="28"/>
        </w:rPr>
        <w:t xml:space="preserve">
      Ескерту. Стандарт 38-қосымшамен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рентгенге техникалық ерекшелікті дайындаудың ең төмен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қолда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сәулелену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екі/бір фокусты рентгендік түтік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таңба өлшемі (типіне байланысты),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стационарлық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нысаналы бұрышы, градус,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жылу сыйымдылығы, кДж,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қуат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РҚҚ шығыс қуаты,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 кернеудің өзгеру диапазоны, кВ,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 кернеуді орнату қадамы, кВ,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 мөлшерінің өзгеру диапазоны, мАс,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қайталанатын түсірілімдер арасындағы интервал, с,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органдарды тексеруге автоматтандырылған бағдарламалар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пульті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экспозицияны қашықтан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Аппараттың штатив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сәулеленудің тігінен қозғалыс диапазоны,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өзгеру диапазонының минималды қамтуы,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кассеталарды тасымалдауға арналған контейнер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панельді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өрісінің өлшемі,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x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x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x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 x 424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Кеңістіктік рұқсат, сызық жұптары/мм, кем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Пиксель қадамы, мкм,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градациялық рұқсат (сұр деңгейлер) бит,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автоматтандырлыған жұмыс орны (консольге орнатылған немесе ДК)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рентгендік кескіндерді визуализациялауға, өңдеуге, сақтауға, басып шығаруға және беруге арналған алдын ала орнатылған бағдарламалық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жиынтықтауыштар: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принтер, 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ұйымдарда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39-қосымша</w:t>
            </w:r>
          </w:p>
        </w:tc>
      </w:tr>
    </w:tbl>
    <w:p>
      <w:pPr>
        <w:spacing w:after="0"/>
        <w:ind w:left="0"/>
        <w:jc w:val="both"/>
      </w:pPr>
      <w:r>
        <w:rPr>
          <w:rFonts w:ascii="Times New Roman"/>
          <w:b w:val="false"/>
          <w:i w:val="false"/>
          <w:color w:val="ff0000"/>
          <w:sz w:val="28"/>
        </w:rPr>
        <w:t xml:space="preserve">
      Ескерту. Стандарт 39-қосымшамен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диагностикалық кешенге техникалық ерекшелікті дайындаудың ең төмен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қолда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жиынтықтауыштар: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Рентгеноскопия мен рентгенографияға арналған айналмалы үстел-штатив (бірінші жұмыс орны) – қажет болса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декасының өлшемдері, см,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декасының еденнен биіктігі, см, артық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декасының көлденең/бойлық бағыттағы қозғалыс диапазоны, см,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пациенттің максималды салмағы, кг,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үстелдің көлбеу бұрышының диапазоны, градус,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0 /-1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0 /-1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0 /-1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 0 /-1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 түтігі мен диафрагмасы қолда қолда бар рентгендік сәулелену (қолмен немесе автоматты коллиматор)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Сәулеленудің жылу сыйымдылығы, кДж,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Айналмалы/стационарлы аноды қолда қолда бар екі/бір фокусты рентгендік түтік (типті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таңба өлшемі (типіне байланысты),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0,6x0,6, 1,2x1,2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0,6x0,6, 1,2x1,2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0,6x0,6, 1,2x1,2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0,6x0,6, 1,2x1,2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анодтың айналу жылдамдығы, айн/мин, кем емес (егер қолданылатын болса)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радиация өрісінің максималды мөлшері, см, кем емес (100 см қашықтықта)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x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x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x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x 42,5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 қабылдағышы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рентгенография/рентгеноскопия кезіндегі жұмыс мөлшері,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х 40/ 21 х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х 40/ 21 х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х 40/ 21 х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х 40/ 21 х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рентгеноскопия кезіндегі кадр саны,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рентгенография/рентгеноскопия кезіндегі пикселдер саны,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 × 2656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 × 2656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 × 2656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2592 × 2656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1024х1024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рентгенография/рентгеноскопия кезіндегі кеңістіктік рұқсат, сызық жұптары/мм,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кванттау, бит,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бағдарламалық жасақтамамен автоматтандырылған (лаборанттың, дәрігердің)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процессордың тактілік жиілігі, ГГц,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жадының көлемі, Гбайт,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дискінің жады көлемі, Гбайт,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ГБ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ГБ</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 диагональының өлшемі, дюйм,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пикселдер саны,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1280х1024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1280х1024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DICOM-үйлесімділігі (PACS немесе RIS жүйесіне қосылу мүмкіндігі)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Көлденең рентгенографияға арналған үстел (екінші жұмыс орны)- қажет болса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декасының өлшемдері,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х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декасының еденнен биіктігі, см,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декасының көлденең/бойлық бағыттағы қозғалыс диапазоны, см,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максималды салмағы,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сәулеленуі және диафрагмасы қолда қолда бар рентгенографияға арналған штатив – қажет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декасынан сәулеленудің тігінен қозғалыс диапазоны, (фокус аралығы),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 қолда қолда бар бағананың көлденең қозғалыс диапазоны,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диафрагмасы қолда қолда бар рентгендік сәулеленуі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Сызықтық томографияға арналған құрылғы – қажет болған жағдайда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сканерлеу жылдамдығының саны,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бұрыштар диапазоны, градус,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5 - 4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5 - 4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5 - 4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5 - 4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қалыңдығының диапазоны,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 қабылдағышы – қажет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Тегіс цифрлық панель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 рентгенографияға арналған тіреу (үшінші жұмыс станциясы) – қажет болса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 қабылдағыштағы кескін өлшемі,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х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х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х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х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 биіктігінің өзгеру диапазоны, см,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 қабылдағышы – қажет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цифрлық панель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 п.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Рентгендік қуат құрылғысы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генератордың максималды қуаты,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 кернеу диапазоны, кВ,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0 - 80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0 - 80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0 - 80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0 - 80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қуаты мөлшерінің өзгеру диапазоны, мАс,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Қосымша жиынтықтауыштар: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Қашықтан басқару пульті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Зерттеу жүргізген оператордың пациентпен арасындағы байланыс құрылғысы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Персонал мен пациентке арналған рентгендік қорғаныс құралдары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Клиникалық рентгендік сәулелену дозиметрінің болуы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Үздіксіз қуат көзі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 материалдары мен тозған бөлшектер: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ұйымдарда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40-қосымша</w:t>
            </w:r>
          </w:p>
        </w:tc>
      </w:tr>
    </w:tbl>
    <w:p>
      <w:pPr>
        <w:spacing w:after="0"/>
        <w:ind w:left="0"/>
        <w:jc w:val="both"/>
      </w:pPr>
      <w:r>
        <w:rPr>
          <w:rFonts w:ascii="Times New Roman"/>
          <w:b w:val="false"/>
          <w:i w:val="false"/>
          <w:color w:val="ff0000"/>
          <w:sz w:val="28"/>
        </w:rPr>
        <w:t xml:space="preserve">
      Ескерту. Стандарт 40-қосымшамен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С-доға түріндегі рентген аппаратына техникалық ерекшелікті дайындаудың ең төмен стандарты.*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қолда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"С-доға" типті штатив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орын ауыстыру,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Моторлы тік орын ауыстыру,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жазықтыққа қатысты бұрылу, градус,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Фокус-қабылдағыш қашықтығы,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қозғалыс (көлденең ось айналасындағы тік жазықтықта), градус,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қозғалысы (орбиталық бұрылу), градус,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тереңдігі,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С-доғалы штативтегі Аппаратты басқару пульті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сәулелену (моноблок)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қуат,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максималды кернеуі, кВ,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 кезіндегі максималды анодтық ток, мА,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Рентгеноскопия кезіндегі максималды анодтық ток, мА,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импульстардың максималды жиілігі, импульстар / сек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түтік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айналмалы/стационарлық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айналмалы/стационарлық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фокустық дақтардың өлшемдері,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көлбеу бұрышы,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анодтың жылу сыйымдылығы, мың ТЕ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кескін қабылдағышы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панельді детектор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Детектордың белсенді аймағы,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пиксельдер,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х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х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 x 1004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 x 1004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Пиксель қадамы, мкм, артық емес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155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режимдері: үздіксіз рентгеноскопия, импульстік рентгеноскопия, рентгенография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Педиатрияда дозаны төмендетуге арналған алынбалы шашырауға қарсы 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Мониторлық станция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мониторлар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2x17 дюйм немесе 1x27 дюйм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2x17 дюйм немесе 1x27 дюйм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2x17 дюйм немесе 1x27 дюйм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2x17 дюйм немесе 1x27 дюйм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параметрлерін басқару үшін экран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Монитордың рұқсаты: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≥1000х1000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≥1000х1000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≥1000х1000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≥1000х1000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мұрағаттау жүйесі (DICOM үйлесімді)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тасымалдау үшін USB және желілік интерфейстердің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орнатылған арнайы бағдарламалық жасақтама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Кескінді өңдеу мүмкіндіктері: үлкейту, жарықтық/контрастты өзгерту, сүзу.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субтракциялық ангиография (DSA)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Аяқпен басатын педаль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аяқ қосқышы (Тапсырыс берушінің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пульті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басып шығаруға арналған термопринтер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Лазерлік көрініс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басқару модулі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мониторларды қосу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желіге сымсыз қосылуға және деректерді DICOM форматында беруге арналған Модуль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 алынбалы ортаға жазу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41-қосымша</w:t>
            </w:r>
          </w:p>
        </w:tc>
      </w:tr>
    </w:tbl>
    <w:p>
      <w:pPr>
        <w:spacing w:after="0"/>
        <w:ind w:left="0"/>
        <w:jc w:val="both"/>
      </w:pPr>
      <w:r>
        <w:rPr>
          <w:rFonts w:ascii="Times New Roman"/>
          <w:b w:val="false"/>
          <w:i w:val="false"/>
          <w:color w:val="ff0000"/>
          <w:sz w:val="28"/>
        </w:rPr>
        <w:t xml:space="preserve">
      Ескерту. Стандарт 41-қосымшамен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Флюорографқа техникалық ерекшелікті дайындаудың ең төмен стандарты.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Стендтік конструкциясы бар стационарлық цифрлық флюорографиялық аппарат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рентгенік қорғаныш кабинасымен немесе онсыз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рентгенік қорғаныш кабинасымен немесе онсыз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рентгенік қорғаныш кабинасымен немесе онсыз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рентгенік қорғаныш кабинасымен немесе онсыз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қоректендіру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Анодты кернеу диапазоны, кВ, кем емес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p>
            <w:pPr>
              <w:spacing w:after="20"/>
              <w:ind w:left="20"/>
              <w:jc w:val="both"/>
            </w:pPr>
            <w:r>
              <w:rPr>
                <w:rFonts w:ascii="Times New Roman"/>
                <w:b w:val="false"/>
                <w:i w:val="false"/>
                <w:color w:val="000000"/>
                <w:sz w:val="20"/>
              </w:rPr>
              <w:t>
40-125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p>
            <w:pPr>
              <w:spacing w:after="20"/>
              <w:ind w:left="20"/>
              <w:jc w:val="both"/>
            </w:pPr>
            <w:r>
              <w:rPr>
                <w:rFonts w:ascii="Times New Roman"/>
                <w:b w:val="false"/>
                <w:i w:val="false"/>
                <w:color w:val="000000"/>
                <w:sz w:val="20"/>
              </w:rPr>
              <w:t>
40-125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p>
            <w:pPr>
              <w:spacing w:after="20"/>
              <w:ind w:left="20"/>
              <w:jc w:val="both"/>
            </w:pPr>
            <w:r>
              <w:rPr>
                <w:rFonts w:ascii="Times New Roman"/>
                <w:b w:val="false"/>
                <w:i w:val="false"/>
                <w:color w:val="000000"/>
                <w:sz w:val="20"/>
              </w:rPr>
              <w:t>
40-125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p>
            <w:pPr>
              <w:spacing w:after="20"/>
              <w:ind w:left="20"/>
              <w:jc w:val="both"/>
            </w:pPr>
            <w:r>
              <w:rPr>
                <w:rFonts w:ascii="Times New Roman"/>
                <w:b w:val="false"/>
                <w:i w:val="false"/>
                <w:color w:val="000000"/>
                <w:sz w:val="20"/>
              </w:rPr>
              <w:t>
40-125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мөлшерінің өзгеру диапазоны, мА 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сәулеленуі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Түтіктің фокус өлшемі,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мм x 1,5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мм x 1,5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мм x 1,5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мм x 1,5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анодтық ток, мА,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шығыс қуаты (қысқа мерзімді),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жалпақ панельді рентгендік детектор негізіндегі рентгендік кескінді қабылдағыш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енгізу өрісінің өлшемі,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x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x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x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x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кеңістіктік рұқсат, жол жұптары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градация рұқсаты (сұр деңгейлер), бит,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бағдарламалық қамтамасыз етумен рентген-зертханашысының автоматтандырылған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ЖЖҚ,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карта,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монитор, диагональ, дюйм,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орнатылған бағдарламалық қамтамасыз ету (лицензияланған операциялық жүйе; кескіндерді көруге және өңдеуге арналған бағдарламалық қамтамасыз ету, флюорографты басқару интерфейсі).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бағдарламалық қамтамасыз етумен радиологтың автоматтандырылған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ЖЖҚ,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карта,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монитор, диагональ, дюйм,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орнатылған бағдарламалық қамтамасыз ету (лицензияланған операциялық жүйе; кескіндерді көруге және өңдеуге арналған бағдарламалық қамтамасыз ету, оны халықаралық "DICOM" форматында экспорттау/импорттау мүмкіндігі бар деректер базасын қолдау (пациенттер/рентгенографиялар); құрылған құжаттарды деректер базасында сақтау, сондай-ақ оларды консультациялар мен бақылау үшін телекоммуникациялық арналар арқылы беру функциясы).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керек-жарақтар: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тұрақтандырғышы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кВА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принтер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бейнелеу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термиялық басып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термиялық басып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термиялық басып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термиялық басып шығару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басып шығару рұқсаты, dpi,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орамының ені, мм,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Термоқағаз, орам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w:t>
            </w: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42-қосымша</w:t>
            </w:r>
          </w:p>
        </w:tc>
      </w:tr>
    </w:tbl>
    <w:p>
      <w:pPr>
        <w:spacing w:after="0"/>
        <w:ind w:left="0"/>
        <w:jc w:val="both"/>
      </w:pPr>
      <w:r>
        <w:rPr>
          <w:rFonts w:ascii="Times New Roman"/>
          <w:b w:val="false"/>
          <w:i w:val="false"/>
          <w:color w:val="ff0000"/>
          <w:sz w:val="28"/>
        </w:rPr>
        <w:t xml:space="preserve">
      Ескерту. Стандарт 42-қосымшамен толықтырылды - ҚР Денсаулық сақтау министрінің 08.07.2025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Магнитті-резонанстық томографқа (гелсіз) техникалық ерекшелікті дайындаудың ең төмен стандарты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ерекшелік бөлімдерінің атауы (жиынтықтауышы/параметрі/сипаттамасы бөлігінде)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желісінің стандарт деңгейіне сәйкес параметрдің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(республикалық маңызы бар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 өрісінің индукциясы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Гелийсіз жүйе. Жүйедегі сұйық гелийдің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w:t>
            </w:r>
          </w:p>
          <w:p>
            <w:pPr>
              <w:spacing w:after="20"/>
              <w:ind w:left="20"/>
              <w:jc w:val="both"/>
            </w:pPr>
            <w:r>
              <w:rPr>
                <w:rFonts w:ascii="Times New Roman"/>
                <w:b w:val="false"/>
                <w:i w:val="false"/>
                <w:color w:val="000000"/>
                <w:sz w:val="20"/>
              </w:rPr>
              <w:t>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w:t>
            </w:r>
          </w:p>
          <w:p>
            <w:pPr>
              <w:spacing w:after="20"/>
              <w:ind w:left="20"/>
              <w:jc w:val="both"/>
            </w:pPr>
            <w:r>
              <w:rPr>
                <w:rFonts w:ascii="Times New Roman"/>
                <w:b w:val="false"/>
                <w:i w:val="false"/>
                <w:color w:val="000000"/>
                <w:sz w:val="20"/>
              </w:rPr>
              <w:t>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w:t>
            </w:r>
          </w:p>
          <w:p>
            <w:pPr>
              <w:spacing w:after="20"/>
              <w:ind w:left="20"/>
              <w:jc w:val="both"/>
            </w:pPr>
            <w:r>
              <w:rPr>
                <w:rFonts w:ascii="Times New Roman"/>
                <w:b w:val="false"/>
                <w:i w:val="false"/>
                <w:color w:val="000000"/>
                <w:sz w:val="20"/>
              </w:rPr>
              <w:t>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w:t>
            </w:r>
          </w:p>
          <w:p>
            <w:pPr>
              <w:spacing w:after="20"/>
              <w:ind w:left="20"/>
              <w:jc w:val="both"/>
            </w:pPr>
            <w:r>
              <w:rPr>
                <w:rFonts w:ascii="Times New Roman"/>
                <w:b w:val="false"/>
                <w:i w:val="false"/>
                <w:color w:val="000000"/>
                <w:sz w:val="20"/>
              </w:rPr>
              <w:t>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 типті асқын өткізгіш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Туннель диаметрі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w:t>
            </w:r>
          </w:p>
          <w:p>
            <w:pPr>
              <w:spacing w:after="20"/>
              <w:ind w:left="20"/>
              <w:jc w:val="both"/>
            </w:pPr>
            <w:r>
              <w:rPr>
                <w:rFonts w:ascii="Times New Roman"/>
                <w:b w:val="false"/>
                <w:i w:val="false"/>
                <w:color w:val="000000"/>
                <w:sz w:val="20"/>
              </w:rPr>
              <w:t>
70 см кем емес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w:t>
            </w:r>
          </w:p>
          <w:p>
            <w:pPr>
              <w:spacing w:after="20"/>
              <w:ind w:left="20"/>
              <w:jc w:val="both"/>
            </w:pPr>
            <w:r>
              <w:rPr>
                <w:rFonts w:ascii="Times New Roman"/>
                <w:b w:val="false"/>
                <w:i w:val="false"/>
                <w:color w:val="000000"/>
                <w:sz w:val="20"/>
              </w:rPr>
              <w:t>
70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w:t>
            </w:r>
          </w:p>
          <w:p>
            <w:pPr>
              <w:spacing w:after="20"/>
              <w:ind w:left="20"/>
              <w:jc w:val="both"/>
            </w:pPr>
            <w:r>
              <w:rPr>
                <w:rFonts w:ascii="Times New Roman"/>
                <w:b w:val="false"/>
                <w:i w:val="false"/>
                <w:color w:val="000000"/>
                <w:sz w:val="20"/>
              </w:rPr>
              <w:t>
70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см кем емес /</w:t>
            </w:r>
          </w:p>
          <w:p>
            <w:pPr>
              <w:spacing w:after="20"/>
              <w:ind w:left="20"/>
              <w:jc w:val="both"/>
            </w:pPr>
            <w:r>
              <w:rPr>
                <w:rFonts w:ascii="Times New Roman"/>
                <w:b w:val="false"/>
                <w:i w:val="false"/>
                <w:color w:val="000000"/>
                <w:sz w:val="20"/>
              </w:rPr>
              <w:t>
70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10 х 10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20 х 20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30 х 30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40 х 40 см шарлардағы магнит өрісінің біртектілігінің типтік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 бет/мин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 бет/мин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Сканерлеуді ЭКГ, тыныс алу және перифериялық импульспен синхрондау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 өрісінің тұрақтылығы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промилле/сағ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және пассивті жылтырату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Пациентпен дыбыстық байланыс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Градиент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магниттік индукция градиенті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мТ/м кем емес</w:t>
            </w:r>
          </w:p>
          <w:p>
            <w:pPr>
              <w:spacing w:after="20"/>
              <w:ind w:left="20"/>
              <w:jc w:val="both"/>
            </w:pPr>
            <w:r>
              <w:rPr>
                <w:rFonts w:ascii="Times New Roman"/>
                <w:b w:val="false"/>
                <w:i w:val="false"/>
                <w:color w:val="000000"/>
                <w:sz w:val="20"/>
              </w:rPr>
              <w:t>
40 мТ/м кем емес</w:t>
            </w:r>
          </w:p>
          <w:p>
            <w:pPr>
              <w:spacing w:after="20"/>
              <w:ind w:left="20"/>
              <w:jc w:val="both"/>
            </w:pPr>
            <w:r>
              <w:rPr>
                <w:rFonts w:ascii="Times New Roman"/>
                <w:b w:val="false"/>
                <w:i w:val="false"/>
                <w:color w:val="000000"/>
                <w:sz w:val="20"/>
              </w:rPr>
              <w:t>
45 мТ/м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мТ/м кем емес</w:t>
            </w:r>
          </w:p>
          <w:p>
            <w:pPr>
              <w:spacing w:after="20"/>
              <w:ind w:left="20"/>
              <w:jc w:val="both"/>
            </w:pPr>
            <w:r>
              <w:rPr>
                <w:rFonts w:ascii="Times New Roman"/>
                <w:b w:val="false"/>
                <w:i w:val="false"/>
                <w:color w:val="000000"/>
                <w:sz w:val="20"/>
              </w:rPr>
              <w:t>
40 мТ/м кем емес</w:t>
            </w:r>
          </w:p>
          <w:p>
            <w:pPr>
              <w:spacing w:after="20"/>
              <w:ind w:left="20"/>
              <w:jc w:val="both"/>
            </w:pPr>
            <w:r>
              <w:rPr>
                <w:rFonts w:ascii="Times New Roman"/>
                <w:b w:val="false"/>
                <w:i w:val="false"/>
                <w:color w:val="000000"/>
                <w:sz w:val="20"/>
              </w:rPr>
              <w:t>
45 мТ/м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индукция градиентінің жоғарылауының максималды жылдамдығы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Т/м/с кем емес</w:t>
            </w:r>
          </w:p>
          <w:p>
            <w:pPr>
              <w:spacing w:after="20"/>
              <w:ind w:left="20"/>
              <w:jc w:val="both"/>
            </w:pPr>
            <w:r>
              <w:rPr>
                <w:rFonts w:ascii="Times New Roman"/>
                <w:b w:val="false"/>
                <w:i w:val="false"/>
                <w:color w:val="000000"/>
                <w:sz w:val="20"/>
              </w:rPr>
              <w:t>
180 Т/м/с кем емес</w:t>
            </w:r>
          </w:p>
          <w:p>
            <w:pPr>
              <w:spacing w:after="20"/>
              <w:ind w:left="20"/>
              <w:jc w:val="both"/>
            </w:pPr>
            <w:r>
              <w:rPr>
                <w:rFonts w:ascii="Times New Roman"/>
                <w:b w:val="false"/>
                <w:i w:val="false"/>
                <w:color w:val="000000"/>
                <w:sz w:val="20"/>
              </w:rPr>
              <w:t>
200 Т/м/с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Т/м/с кем емес</w:t>
            </w:r>
          </w:p>
          <w:p>
            <w:pPr>
              <w:spacing w:after="20"/>
              <w:ind w:left="20"/>
              <w:jc w:val="both"/>
            </w:pPr>
            <w:r>
              <w:rPr>
                <w:rFonts w:ascii="Times New Roman"/>
                <w:b w:val="false"/>
                <w:i w:val="false"/>
                <w:color w:val="000000"/>
                <w:sz w:val="20"/>
              </w:rPr>
              <w:t>
180 Т/м/с кем емес</w:t>
            </w:r>
          </w:p>
          <w:p>
            <w:pPr>
              <w:spacing w:after="20"/>
              <w:ind w:left="20"/>
              <w:jc w:val="both"/>
            </w:pPr>
            <w:r>
              <w:rPr>
                <w:rFonts w:ascii="Times New Roman"/>
                <w:b w:val="false"/>
                <w:i w:val="false"/>
                <w:color w:val="000000"/>
                <w:sz w:val="20"/>
              </w:rPr>
              <w:t xml:space="preserve">
200 Т/м/с кем емес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 Y және Z осьтеріндегі максималды көру өрісі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45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45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x 50 x 40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немесе сандық РЖ сигналын беру технологиясына негізделген радиожиілік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Талшықты-оптикалық немесе цифрлық технологияны пайдалана отырып, емдеу бөлмесінен сандық РЖ сигналын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уақытта пайдаланылатын тәуелсіз радиожиілік арналарының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8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8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16 немесе арнадан тәуелсіз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16 немесе арнадан тәуелсіз жүйе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 таратқыш күшейткішінің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кВт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кВт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үстелі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үстел үсті арқылы денені толық сканерлеу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декасына сәйкес пациентті толықтай жатқызғандағы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кг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Үстелдің бойлық қозғалыс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см-ден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 см-ден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Үстелдің тік қозғалыс ауқымы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см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РЧ - катушкалар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 арқылы қосылған катушкаларды автоматты түрде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катушкалар элементтерін бір уақытта қолдану арқылы пациенттің денесінің кез келген аймағын сканерлеуге мүмкіндік беретін технология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Томограф корпусына біріктірілген РЧ- корпусының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мойын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Омыртқа катушкасы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катушкассы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Иілгіш катушкалар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өлшемдегі икемді әмбебап катушкалар саны ("Икемді катушкалар" бар болса)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 2 дана. немесе одан да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Тізе буындарын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Иық буындарын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Білекті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Тобықты (табан және аяқ)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Биопсия жасау мүмкіндігі бар сүт бездерін зерттеуге арналған мамандандырылған қатты катушка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Педиатриялық катушкалар және/немесе педиатрияда қолдануға болатын икемді көп функциялы катушкалар үшін арнайы құрылғылар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катушкалар/ бірлескен сканерлеу, жамбасты сканерлеу, кардиологиялық қолдануға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консолі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APM оперативтік жады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сақтау APM қатты дискінің сыйымдылығы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CD/DVD дискілерінде архивтеу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кең экранды СКД монитор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стандарты бойынша желілік беріліспен кескіндерді құжаттау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блогы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256x256 матрицасы және 100% көру өрісі бар кескінді қайта құру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 сурет/сек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және 3D көп кесінді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сканерлеу матрицасы, пиксель (Тапсырыс берушінің нұсқалардың бірін таңдауы)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w:t>
            </w:r>
          </w:p>
          <w:p>
            <w:pPr>
              <w:spacing w:after="20"/>
              <w:ind w:left="20"/>
              <w:jc w:val="both"/>
            </w:pPr>
            <w:r>
              <w:rPr>
                <w:rFonts w:ascii="Times New Roman"/>
                <w:b w:val="false"/>
                <w:i w:val="false"/>
                <w:color w:val="000000"/>
                <w:sz w:val="20"/>
              </w:rPr>
              <w:t>
2048х2048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 x 1024 кем емес 2048х2048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өлшемді деректерді алу үшін ең аз кесінді қалыңдығы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0,625 мм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өлшемді деректерді алу үшін ең аз кесінді қалыңдығы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мм артық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Импульстік тізбектер, сканерлеудің негізгі протоколының бағдарламалық пакеттері, деректерді өңдеуге арналған бағдарламалық құрал қолданбалары және деректерді жинау әдістері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 қалпына келтірумен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Инверсиялы қалпына келтірумен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деректерді жинау арқылы ИП жылдам айналдыру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Липидтердің спектрлік инверсиясы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сигналын басу және T1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сигналын басу және T2 контрастымен ИП инверсиясын 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Инверсиялық майдың басылуымен ИП эхопланарлы бейнелеу (EPI).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диффузиялық өлшенген эхо-планарлы бейнелеу (EPI)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режимінде сканерлеуге арналған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жаңғырық сигналы бар ИП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өлшенген жұлын бейнелеуіндегі сұр және ақ заттар арасындағы жақсы контраст үшін бірнеше жаңғырық сигналдары бар градиенттік эхо 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ажыратымдылықтағы миды бейнелеуге арналған T1 клирингімен ИП жылдам градиент жаңғырығы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қос инверсия-қалпына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үштік инверсия-қалпына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2D ұшу визуализациясының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3D ұшу уақытының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2D синхрондалған ұшу уақытының визуализациясы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режимінде жоғары T2/T1 қатынасы бар анатомиялық құрылымдардың контрастын күшейтуге арналған теңдестірілген градиентті эхо ИП және май тінінің сигналын басу арқылы.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диффузиялық коэффицент (ADC) карталарын есептей отырып, мидың және бауырдың диффузиялық өлшенген суреттерін жоғары сигнал-шуыл қатынасын жылдам алуға арналған бағдарламалық қамтамасыз ету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пакет бір жазықтықта орналасқан бірнеше көлемді дыбыстардан деректерді бір уақытта оқу арқылы мидың протонды спектроскопиясының клиникалық мүмкіндіктерін кеңейтеді.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 пен қанның таңдалған тіндерінен сигналды басу немесе күшейту үшін жылдам градиентті эхо-импульс тізбегін инвертивті импульспен біріктіретін кешіктірілген контрастты күшейтетін екі өлшемді миокард кескіні пакеті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күрделі анатомиялық құрылымдарда сапаны және майлы сигналды басу технологиясын жоғалтпай кескіндерді кез келген жазықтықта көруге мүмкіндік беретін жоғары ажыратымдылықтағы үш өлшемді деректерді жинау технологиясын біріктіру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Сезімталдық артефакттарын, толық емес немесе дәл емес май қанықтылығын және химиялық ығысуды жою үшін бір сериядағы тіндерді анық ажырату үшін тек су, тек май, фазалық және фазадан тыс деректер жиынын жасау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 -үйлесімді металл заттар мен импланттардың жанында орналасқан жұмсақ тіндер мен сүйек тіндерін бейнелеуге арналған бағдарламалық қамтамасыз ету протоколы, кәдімгі тізбектермен салыстырғанда артефакттарға сезімталдықты айтарлықтай төмендетуге арналған.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 есе артқан аймақтарды бөлектеу үшін әртүрлі жаңғырық уақыттары бар бірнеше жаңғырық сигналдарын көлемді жинауға арналған магнит өрісіне әртүрлі ұлпалардың сезімталдығының айырмашылығына сезімтал 3D импульс тізбегі.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Бағытталған диффузияны зерттеуге арналған бағдарламалық пакет (диффузия тензоры)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ақ затының үш өлшемді карталарын (трактаттарын) жасау үшін бағытталған диффузиялық бейнелеу деректерін консоль негізінде талдауға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 мен жүрек тіндеріндегі темірдің жоғары концентрациясын анықтауға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жағдайын инвазивті емес бағалау үшін шеміршек тінінің түсті T2 картасына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Минималды веноздық құрамдас бөлігі бар артериялық фаза шыңдарын түсіру мүмкіндігі бар қан тамырларының уақыт бойынша шешілген 3D кескіндерін алу үшін жоғары кеңістіктік және уақытша ажыратымдылығы бар MR ангиографиясын орындауға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Параллельді бейнелеу технологиясымен және тыныс алу триггерімен үйлесімді көлемді фазалық контрастты зерттеуге негізделген негізгі тіндерден сигналды басатын ми тамырлары мен бүйрек артерияларын визуализациялауға арналған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Кешіктірілген контрастпен миокардты әрі қарай зерттеу үшін инверсия уақытын дұрыс таңдау үшін бірнеше инверсия/қалпына келтіру импульсі бар ИП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Мидың барлық изотропты кескіндерін алу үшін инверсияны қалпына келтірумен 3D градиент эхо көмегімен көлемді бейнелеу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Артефакті теңестіруді қамтамасыз ететін, қызығушылық тудыратын анатомиялық аймақтың таңдалған шағын көрініс өрісінде жеделдетілген көлемді визуализацияға арналған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көлемін ұлғайту және сканерлеу уақытын қысқарту мақсатында 2D кескіндерін сығуға арналған бағдарламалық құрал протоколы, бұл деректерді алу үшін қосымша сканерлеуді қажет етпей, кескінді жасау үшін деректерді анықтау және есептеу үшін математикалық тәсілді пайдаланады. Миды, омыртқаны, буындарды, қан тамырларын және сүт бездерін визуализациялау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көлемін ұлғайту және сканерлеу уақытын қысқарту мақсатында 3D кескіндерін сығуға арналған бағдарламалық құрал протоколы, ол деректерді алу үшін қосымша сканерлеуді қажет етпей, кескінді жасау үшін деректерді анықтау және есептеу үшін математикалық тәсілді пайдаланады. Миды, омыртқаны, буындарды, қан тамырларын және сүт бездерін визуализациялау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Қамтуды ұлғайту және сканерлеу уақытын азайту үшін 2D немесе 3D режимдеріндегі кескінді қысу бағдарламалық протоколы, бұл деректерді алу үшін қосымша сканерлеудің орнына кескінді алу үшін деректерді анықтау және есептеу үшін математикалық тәсілді қолданады. Іш пен кіші жамбасты бейнелеу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Қамтуды ұлғайту және сканерлеу уақытын азайту үшін 2D немесе 3D режимдеріндегі кескінді қысу бағдарламалық протоколы, бұл деректерді алу үшін қосымша сканерлеудің орнына кескінді алу үшін деректерді анықтау және есептеу үшін математикалық тәсілді қолданады. Жүрек-тамыр жүйесін бейнелеу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объектілердің жанында орналасқан жұмсақ және сүйек тіндерін 3D изотропты бейнелеуге арналған бағдарламалық протокол, кәдімгі тізбектермен салыстырғанда металл артефактілеріне сезімталдықты айтарлықтай төмендетуге арналған, кеңістіктік рұқсатты сақтай отырып сканерлеу уақытын айтарлықтай қысқарту мүмкіндігі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Қысқартылған тікбұрышты көру өрісі бар диффузиялық өлшенген бейнелеуде ұйқы безін зерттеуге арналған төмендетілген магниттік сезімталдық артефактілері бар жоғары ажыратымдылықтағы кескіндерді алуға арналған тыныс алу қақпасы бар бағдарламалық қамтамасыз ету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Мультиплексирленген сезімталдықты кодтау арқылы қосылған бірнеше жоғары ажыратымдылықтағы диффузиялық өлшенген МРТ сканерлеуіне негізделген диффузиялық өлшенген және диффузиялық тензорлық бейнелеуге арналған бағдарламалық құрал протоколы.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Біріктірілген кері полярлық градиентті алуға негізделген бұрмалауды, қозғалысты және құйынды токты автоматты түрде түзетуге арналған қолданба.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уақытын өзгертпей немесе кескін сапасын жоғалтпай, бір сканерленген диффузиялық өлшенген реттіліктен синтетикалық b-факторларының шексіз санын алуға мүмкіндік беретін бағдарламалық құрал қолданбасы.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Осьтік, сагитальдық, тәждік немесе қиғаш проекцияларға қайта құру және магниттік сезімталдығы жоғары перфузиялық карталарды жасау мүмкіндігі бар таңбаланған айналдыру әдісін қолдана отырып, контрастсыз ми перфузиялық кескініне арналған сигнал-шуыл қатынасы жоғарылатылған изотропты 3D визуализациясына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Ажыратымдылық пен айқындықты арттыру арқылы кескін сапасын жақсартуға мүмкіндік беретін нейрондық желіні пайдаланатын интеллектуалды қайта құру алгоритмі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бездерін екі жақты динамикалық контрастын жасауға, сондай-ақ контраст екпесін енгізгеннен кейін және енгізгенге дейінгі кескіндердің автоматты субтракциясы, және де сүт бездерін зерттеу кезінде май тінінің сигналын басу функциясы бар (егер "Сүт безін зерттеу кезінде биопсия алуға арналған қатты мамандандырылған катушка бар болса)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жинауды жылдамдату және негізгі консольдегі кескін сапасын жақсарту үшін арнайы бағдарламалық қамтамасыз ету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Диксон әдісі арқылы майдың тінінің сигналын басу мүмкіндігімен еркін тыныс алу кезінде қозғалыс компенсациясына арналған радиалды алуы бар іш қуысының 3D кескіні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 көпфазалы тамырларды сканерлеу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тыныс алу кезінде іш қуысы мүшелерін тексеру және қозғалыс артефактілеріне сезімтал емес кескіндерді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Диффузияда биполярлық градиенттерді пайдалану</w:t>
            </w:r>
          </w:p>
          <w:p>
            <w:pPr>
              <w:spacing w:after="20"/>
              <w:ind w:left="20"/>
              <w:jc w:val="both"/>
            </w:pPr>
            <w:r>
              <w:rPr>
                <w:rFonts w:ascii="Times New Roman"/>
                <w:b w:val="false"/>
                <w:i w:val="false"/>
                <w:color w:val="000000"/>
                <w:sz w:val="20"/>
              </w:rPr>
              <w:t>
Кеңістіктік бұрмалануларды азайту</w:t>
            </w:r>
          </w:p>
          <w:p>
            <w:pPr>
              <w:spacing w:after="20"/>
              <w:ind w:left="20"/>
              <w:jc w:val="both"/>
            </w:pPr>
            <w:r>
              <w:rPr>
                <w:rFonts w:ascii="Times New Roman"/>
                <w:b w:val="false"/>
                <w:i w:val="false"/>
                <w:color w:val="000000"/>
                <w:sz w:val="20"/>
              </w:rPr>
              <w:t>
Диффузия коэффициентінің дәлдігін арттыру</w:t>
            </w:r>
          </w:p>
          <w:p>
            <w:pPr>
              <w:spacing w:after="20"/>
              <w:ind w:left="20"/>
              <w:jc w:val="both"/>
            </w:pPr>
            <w:r>
              <w:rPr>
                <w:rFonts w:ascii="Times New Roman"/>
                <w:b w:val="false"/>
                <w:i w:val="false"/>
                <w:color w:val="000000"/>
                <w:sz w:val="20"/>
              </w:rPr>
              <w:t>
Қысқа сканерлеу уақытында жоғары В-факторлары бар синтетикалық ADC карталарын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оттегімен қамтамасыз етілу деңгейіне тәуелділікке және кіріс ағынының әсеріне негізделген функционалды МРТ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Миды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безін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Жүректі зерттеу кезінде қажет бөлікті автоматты түрде белгілеу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Көпжолақты РЖ импульстерін пайдалана отырып, 2D форматында бірнеше кесінділерді бір уақытта қоздыру және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дәрігердің жұмыс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станциясының жедел жады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ГБ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DICOM пішімінде DVD-ге архивтеу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жұмыс станциясының мониторларының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данадан кем емес.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беттерін таңдауды қоса алғанда, 3D қайта құруға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жазықтықты қайта пішімдеуге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өлшемді деректерді қарауға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кескіндерді қарауға арналған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Сканерлеу нәтижелерінің деректерін жеделдетілген автоматтандырылған кейінгі өңдеу және сандық талдау үшін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Диффузиялық және перфузиялық зерттеулер нәтижелерін, сондай-ақ трактография кезінде алынған деректерді талдауға және өңдеуге арналған бағдарламалық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Диффузия коэффиценті мен диффузиялық тензор арқылы кескіндерді қайта құруды қоса алғанда, диффузиялық зерттеу деректерін талдауға және мидың ақ затының үш өлшемді карталарын (тракттарын) жасауға арналған бағдарламалық пакет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Церебральды қан ағымын, церебральды қан көлемін, сигналдың максималды қарқындылық мәндеріне орташа өту уақыты мен уақытын автоматты талдауға мүмкіндік беретін бағдарламалық құрал.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Рентгенологиялық диагностиканың әртүрлі әдістерінен DICOM деректерін біріктіруге арналған бағдарламалық қосымша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позициялық сканерлеуден алынған деректер сериясынан толық көрініс өрісін қалыптастыру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Контрастты күшейту кинетикалық қисықтарын талдау: салыстырмалы күшейту, максималды күшейту, шыңға жету уақыты (TTP), келу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Субтракциялы кескіндерді алуға арналған қосымша.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 кескіндерінен қан тамырларының өткізгіштігінің (Ktrans), тракердің шығу жылдамдығының (Kep), тамырдан тыс көлемдік фракцияның (Ve), плазма бөлігінің (Vp) және қисық астындағы ауданның (AUC) гемодинамикалық карталарын есептеу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MR релаксометрия (шеміршек картасы)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Протонды спектроскопиялық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Белсендіру аймақтарын визуализациялау үшін оқиғаға негізделген парадигманы пайдалана отырып, мидың функционалдық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Жүрек тамырларындағы қан ағымының көлемдік және жылдамдықты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және аймақтық миокард қызметін бағалау, тіндердің сипаттамасы және жүректің кешіктірілген контрастты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 перфузиясын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Миокардты картаға түсіру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және темір құрамы туралы ақпарат және контраст агентінің жинақталуының кинетикалық қисықтарын талдауы бар МРТ деректеріне негізделген бауыр талдауы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жиынтықтауыштар: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қуат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металл детекторы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МРТ сканерлеріне арналған магнитті емес инжектор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 емес вагонетка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позициясын анықтау және бекіту жинағы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дәрігер креслосы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 бөлмені қорғау (Фарадей 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мен ылғалдылықты реттейтін арнайы кондиционер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бейнелеу принтері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материалдары мен тозған бөлшектер: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инжекторға немесе сорғы түтігіне/науқас түтігіне арналған шприц-колбалар (егер "МРТ сканерлері үшін магнитті емес инжектор"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стандарт талаптары жеке меншік нысанындағы медициналық ұйымдарға қолданылмайды</w:t>
      </w:r>
    </w:p>
    <w:p>
      <w:pPr>
        <w:spacing w:after="0"/>
        <w:ind w:left="0"/>
        <w:jc w:val="both"/>
      </w:pPr>
      <w:r>
        <w:rPr>
          <w:rFonts w:ascii="Times New Roman"/>
          <w:b w:val="false"/>
          <w:i w:val="false"/>
          <w:color w:val="000000"/>
          <w:sz w:val="28"/>
        </w:rPr>
        <w:t>
      ** Аудандық деңгейде тапсырыс берушінің диаметрі кемінде 70 см болатын туннель нұсқасын таңдауы тек қызмет көрсетілетін халық саны 150 мың адамнан асатын медициналық ұйымдар үшін ғана рұқсат 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43-қосымша</w:t>
            </w:r>
          </w:p>
        </w:tc>
      </w:tr>
    </w:tbl>
    <w:p>
      <w:pPr>
        <w:spacing w:after="0"/>
        <w:ind w:left="0"/>
        <w:jc w:val="both"/>
      </w:pPr>
      <w:r>
        <w:rPr>
          <w:rFonts w:ascii="Times New Roman"/>
          <w:b w:val="false"/>
          <w:i w:val="false"/>
          <w:color w:val="ff0000"/>
          <w:sz w:val="28"/>
        </w:rPr>
        <w:t xml:space="preserve">
      Ескерту. Стандарт 43-қосымшамен толықтырылды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ұйымыдарында (бастауыш, негізгі орта, жалпы орта) амбулаториялық жағдайларда медициналық көмек көрсететін денсаулық сақтау ұйымдарының және (немесе) олардың құрылымдық бөлімшелерінің жарақтандырудың ең төменгі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көпканалдық электрокардиограф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пульсоксиметр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таразы және бой өлшегіш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интраоральды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плантограф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отоскоп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авторефрактометр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Телемедицина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 Медициналық мақсаттағы бұйымдармен жарақтандыру ағымдағы қажеттілікке сәйкес денсаулық сақтау ұйымдарының өтінімдеріне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ұйымдарын</w:t>
            </w:r>
            <w:r>
              <w:br/>
            </w:r>
            <w:r>
              <w:rPr>
                <w:rFonts w:ascii="Times New Roman"/>
                <w:b w:val="false"/>
                <w:i w:val="false"/>
                <w:color w:val="000000"/>
                <w:sz w:val="20"/>
              </w:rPr>
              <w:t>медициналық бұйымдармен</w:t>
            </w:r>
            <w:r>
              <w:br/>
            </w:r>
            <w:r>
              <w:rPr>
                <w:rFonts w:ascii="Times New Roman"/>
                <w:b w:val="false"/>
                <w:i w:val="false"/>
                <w:color w:val="000000"/>
                <w:sz w:val="20"/>
              </w:rPr>
              <w:t>жарақтандырудың ең төмен</w:t>
            </w:r>
            <w:r>
              <w:br/>
            </w:r>
            <w:r>
              <w:rPr>
                <w:rFonts w:ascii="Times New Roman"/>
                <w:b w:val="false"/>
                <w:i w:val="false"/>
                <w:color w:val="000000"/>
                <w:sz w:val="20"/>
              </w:rPr>
              <w:t>стандартына 44-қосымша</w:t>
            </w:r>
          </w:p>
        </w:tc>
      </w:tr>
    </w:tbl>
    <w:p>
      <w:pPr>
        <w:spacing w:after="0"/>
        <w:ind w:left="0"/>
        <w:jc w:val="both"/>
      </w:pPr>
      <w:r>
        <w:rPr>
          <w:rFonts w:ascii="Times New Roman"/>
          <w:b w:val="false"/>
          <w:i w:val="false"/>
          <w:color w:val="ff0000"/>
          <w:sz w:val="28"/>
        </w:rPr>
        <w:t xml:space="preserve">
      Ескерту. Стандарт 44-қосымшамен толықтырылды - ҚР Денсаулық сақтау министрінің 13.05.2026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 мен қылмыстық-атқару (пенитенциарлық) жүйесінің мекемелерінде ұсталатын адамдарға алғашқы медициналық-санитарлық көмек көрсететін ұйымдардың құрылымдық бөлімшелерін жарақтандырудың ең төменгі стандарты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бұйымдардың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көпканалды электрокардиограф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стетофонендоскоп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отоскоп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офтальмоскоп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цифрлық ультрадыбыстық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пульсоксиметр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Зәрдің жедел анализ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Қанның биохимиялық жедел анализ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қанның жедел анализ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Телемедицина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*Медициналық мақсаттағы бұйымдармен жарақтандыру ағымдағы қажеттілікке сәйкес денсаулық сақтау ұйымдарының өтінімдеріне сәйкес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