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fd17" w14:textId="ffcf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Орфандық аурулардың және оларды емдеуге арналған дәрілік заттардың (орфандық)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қазандағы № ҚР ДСМ - 142/2020 бұйрығы. Қазақстан Республикасының Әділет министрлігінде 2020 жылғы 22 қазанда № 21479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177-бабының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Орфандық аурулардың және оларды емдеуге арналған дәрілік заттардың (орфандық)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оны алғашқы ресми жариялаған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- 142/2020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Орфандық аурулардың және оларды емдеуге арналған дәрілік заттардың (орфандық) тізбесі</w:t>
      </w:r>
    </w:p>
    <w:bookmarkEnd w:id="9"/>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31.12.2021 </w:t>
      </w:r>
      <w:r>
        <w:rPr>
          <w:rFonts w:ascii="Times New Roman"/>
          <w:b w:val="false"/>
          <w:i w:val="false"/>
          <w:color w:val="ff0000"/>
          <w:sz w:val="28"/>
        </w:rPr>
        <w:t>№ ҚР ДСМ-142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04.12.2025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Орфандық аурулардың тізбесі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АХЖ-Х 10 бойынша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10-шы қайта қараудың аурулардың халықаралық жіктелімі бойынша аурулар (тобы) (бұдан әрі - АХЖ-10)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аурулардың синонимы және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(Халықаралық патенттелмеген атауы немесе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коды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А15.0-А19.0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 көнбейтін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дәріге көнбейтін өкпе және өкпеден тыс орындағы туберкулезі</w:t>
            </w:r>
          </w:p>
          <w:p>
            <w:pPr>
              <w:spacing w:after="20"/>
              <w:ind w:left="20"/>
              <w:jc w:val="both"/>
            </w:pPr>
            <w:r>
              <w:rPr>
                <w:rFonts w:ascii="Times New Roman"/>
                <w:b w:val="false"/>
                <w:i w:val="false"/>
                <w:color w:val="000000"/>
                <w:sz w:val="20"/>
              </w:rPr>
              <w:t>
Ауқымды дәріге көнбейтін өкпе және өкпеден тыс орындағы туберкулез</w:t>
            </w:r>
          </w:p>
          <w:p>
            <w:pPr>
              <w:spacing w:after="20"/>
              <w:ind w:left="20"/>
              <w:jc w:val="both"/>
            </w:pPr>
            <w:r>
              <w:rPr>
                <w:rFonts w:ascii="Times New Roman"/>
                <w:b w:val="false"/>
                <w:i w:val="false"/>
                <w:color w:val="000000"/>
                <w:sz w:val="20"/>
              </w:rPr>
              <w:t>
Аса ауқымды дәріге көнбейтін өкпе және өкпеден тыс орындағы туберкулез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Bacillus anthracis-тен туындаған күйдіргі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(бактериалық зооноздар)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жарасына қарсы вакцина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геморрагиялық қызбасы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вирусы тудырған қырым геморрагиялық қызбасы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50 В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 falciparum Pl.​Vivax, Pl. ovale, Pl. Malariae тудырған безгек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(протозойдық) ауру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Мефлохин гидрохлорид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Артесунат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Примахин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Хлорохин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Галофантрин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(протозойдық) ауру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Паромомицина сульфат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Милтефозин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P01CX04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Мұрын-жұтқыншақтың қатерлі ісігі (назофаренгиалдық карцинома)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45.0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Мезотелиома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Өкпеқап мезотелиомасы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Митомицин 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оның қосалқы торқабығы аппаратының қатерлі ісігі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Торқабықтың қатерлі ісігі (ретинобластома)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04.12.2025 </w:t>
            </w:r>
            <w:r>
              <w:rPr>
                <w:rFonts w:ascii="Times New Roman"/>
                <w:b w:val="false"/>
                <w:i w:val="false"/>
                <w:color w:val="ff0000"/>
                <w:sz w:val="20"/>
              </w:rPr>
              <w:t>№ 159</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безінің қатерлі ісігі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Бүйрекүсті безі қыртысының қатерлі ісігі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анықталмаған салдарлық қатерлі ісік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 (лимфагранулематоз)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Таралған ходжкиндік емес лимфома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Пралатрексат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88.0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иммуно пролиферациялық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макроглобулинемиясы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Плериксафор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лимфобластық 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Блинатумомаб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Пэгаспаргиназа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91.4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лейкоз (лимфолейкоз)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Пентостатин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Бусульфан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Бозутиниб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92.0</w:t>
            </w:r>
          </w:p>
          <w:p>
            <w:pPr>
              <w:spacing w:after="20"/>
              <w:ind w:left="20"/>
              <w:jc w:val="both"/>
            </w:pPr>
            <w:r>
              <w:rPr>
                <w:rFonts w:ascii="Times New Roman"/>
                <w:b w:val="false"/>
                <w:i w:val="false"/>
                <w:color w:val="000000"/>
                <w:sz w:val="20"/>
              </w:rPr>
              <w:t>
C 92.4</w:t>
            </w:r>
          </w:p>
          <w:p>
            <w:pPr>
              <w:spacing w:after="20"/>
              <w:ind w:left="20"/>
              <w:jc w:val="both"/>
            </w:pPr>
            <w:r>
              <w:rPr>
                <w:rFonts w:ascii="Times New Roman"/>
                <w:b w:val="false"/>
                <w:i w:val="false"/>
                <w:color w:val="000000"/>
                <w:sz w:val="20"/>
              </w:rPr>
              <w:t>
С 92.5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w:t>
            </w:r>
          </w:p>
          <w:p>
            <w:pPr>
              <w:spacing w:after="20"/>
              <w:ind w:left="20"/>
              <w:jc w:val="both"/>
            </w:pPr>
            <w:r>
              <w:rPr>
                <w:rFonts w:ascii="Times New Roman"/>
                <w:b w:val="false"/>
                <w:i w:val="false"/>
                <w:color w:val="000000"/>
                <w:sz w:val="20"/>
              </w:rPr>
              <w:t>
Жіті промиелоцидті лейкоз</w:t>
            </w:r>
          </w:p>
          <w:p>
            <w:pPr>
              <w:spacing w:after="20"/>
              <w:ind w:left="20"/>
              <w:jc w:val="both"/>
            </w:pPr>
            <w:r>
              <w:rPr>
                <w:rFonts w:ascii="Times New Roman"/>
                <w:b w:val="false"/>
                <w:i w:val="false"/>
                <w:color w:val="000000"/>
                <w:sz w:val="20"/>
              </w:rPr>
              <w:t>
Жіті миеломоноцитті лейкоз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Гемтузумаб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Даунорубицин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Миелодтық саркома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лейкоз (миелолейкоз)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Моноцитарлық 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созылмалы миеломоноцитарлық лейкоз, рефрактерлік анемия, бластар санының артуымен рефрактерлік анемия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Антитимоцитарлық иммуноглобулин (қоян)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Идиоптиялық миелофиброз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56 D56.0-D 56.2 D 56.4</w:t>
            </w:r>
          </w:p>
          <w:p>
            <w:pPr>
              <w:spacing w:after="20"/>
              <w:ind w:left="20"/>
              <w:jc w:val="both"/>
            </w:pPr>
            <w:r>
              <w:rPr>
                <w:rFonts w:ascii="Times New Roman"/>
                <w:b w:val="false"/>
                <w:i w:val="false"/>
                <w:color w:val="000000"/>
                <w:sz w:val="20"/>
              </w:rPr>
              <w:t>
D 57 D57.0- D57.2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 анемиялар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 бета-талассемия, дельта-бета-талассемия, гемоглобиннің тұқым қуалайтын қайталануы, кризбен орақ тәрізді- жасушалық бұзылулар, криз hb-SS ауруы, кризсіз орақ тәрізді- жасушалық анемия, қос гетерозиготтық орақ тәрізді жасушалы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өндіретін ағзалардың аурулары және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(Маркиафавтар-Микели)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өндіретін ағзалардың аурулары және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Аплазиялық анемия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өндіретін ағзалардың аурулары және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фактордың тұқым қуалайтын тапшылығы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Кристмас ауруы Гемофилия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Ангиогемофилия</w:t>
            </w:r>
          </w:p>
          <w:p>
            <w:pPr>
              <w:spacing w:after="20"/>
              <w:ind w:left="20"/>
              <w:jc w:val="both"/>
            </w:pPr>
            <w:r>
              <w:rPr>
                <w:rFonts w:ascii="Times New Roman"/>
                <w:b w:val="false"/>
                <w:i w:val="false"/>
                <w:color w:val="000000"/>
                <w:sz w:val="20"/>
              </w:rPr>
              <w:t>
Қан тамырларының бұзылыумен VIII фактордың жетіспеушілігі</w:t>
            </w:r>
          </w:p>
          <w:p>
            <w:pPr>
              <w:spacing w:after="20"/>
              <w:ind w:left="20"/>
              <w:jc w:val="both"/>
            </w:pPr>
            <w:r>
              <w:rPr>
                <w:rFonts w:ascii="Times New Roman"/>
                <w:b w:val="false"/>
                <w:i w:val="false"/>
                <w:color w:val="000000"/>
                <w:sz w:val="20"/>
              </w:rPr>
              <w:t>
Тамырлық гемофилия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афибриногенемия,</w:t>
            </w:r>
          </w:p>
          <w:p>
            <w:pPr>
              <w:spacing w:after="20"/>
              <w:ind w:left="20"/>
              <w:jc w:val="both"/>
            </w:pPr>
            <w:r>
              <w:rPr>
                <w:rFonts w:ascii="Times New Roman"/>
                <w:b w:val="false"/>
                <w:i w:val="false"/>
                <w:color w:val="000000"/>
                <w:sz w:val="20"/>
              </w:rPr>
              <w:t>
Фактор тапшылығы VІІ (тұрақты)</w:t>
            </w:r>
          </w:p>
          <w:p>
            <w:pPr>
              <w:spacing w:after="20"/>
              <w:ind w:left="20"/>
              <w:jc w:val="both"/>
            </w:pPr>
            <w:r>
              <w:rPr>
                <w:rFonts w:ascii="Times New Roman"/>
                <w:b w:val="false"/>
                <w:i w:val="false"/>
                <w:color w:val="000000"/>
                <w:sz w:val="20"/>
              </w:rPr>
              <w:t>
Фактор тапшылығы ІI (протромбиннің)</w:t>
            </w:r>
          </w:p>
          <w:p>
            <w:pPr>
              <w:spacing w:after="20"/>
              <w:ind w:left="20"/>
              <w:jc w:val="both"/>
            </w:pPr>
            <w:r>
              <w:rPr>
                <w:rFonts w:ascii="Times New Roman"/>
                <w:b w:val="false"/>
                <w:i w:val="false"/>
                <w:color w:val="000000"/>
                <w:sz w:val="20"/>
              </w:rPr>
              <w:t>
Фактор тапшылығы Х (Стюарттың-Прауэрдің)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69.3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Эванс синдромы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қан өндіру ағзаларының аурулары жəне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Лангерганс жасушаларынан пайда болған гистиоцитоз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өндіретін ағзалардың аурулары және иммундық механизмді қамтитын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80.0,</w:t>
            </w:r>
          </w:p>
          <w:p>
            <w:pPr>
              <w:spacing w:after="20"/>
              <w:ind w:left="20"/>
              <w:jc w:val="both"/>
            </w:pPr>
            <w:r>
              <w:rPr>
                <w:rFonts w:ascii="Times New Roman"/>
                <w:b w:val="false"/>
                <w:i w:val="false"/>
                <w:color w:val="000000"/>
                <w:sz w:val="20"/>
              </w:rPr>
              <w:t>
D 80.1</w:t>
            </w:r>
          </w:p>
          <w:p>
            <w:pPr>
              <w:spacing w:after="20"/>
              <w:ind w:left="20"/>
              <w:jc w:val="both"/>
            </w:pPr>
            <w:r>
              <w:rPr>
                <w:rFonts w:ascii="Times New Roman"/>
                <w:b w:val="false"/>
                <w:i w:val="false"/>
                <w:color w:val="000000"/>
                <w:sz w:val="20"/>
              </w:rPr>
              <w:t>
D81.0- D81.9</w:t>
            </w:r>
          </w:p>
          <w:p>
            <w:pPr>
              <w:spacing w:after="20"/>
              <w:ind w:left="20"/>
              <w:jc w:val="both"/>
            </w:pPr>
            <w:r>
              <w:rPr>
                <w:rFonts w:ascii="Times New Roman"/>
                <w:b w:val="false"/>
                <w:i w:val="false"/>
                <w:color w:val="000000"/>
                <w:sz w:val="20"/>
              </w:rPr>
              <w:t>
D82.0</w:t>
            </w:r>
          </w:p>
          <w:p>
            <w:pPr>
              <w:spacing w:after="20"/>
              <w:ind w:left="20"/>
              <w:jc w:val="both"/>
            </w:pPr>
            <w:r>
              <w:rPr>
                <w:rFonts w:ascii="Times New Roman"/>
                <w:b w:val="false"/>
                <w:i w:val="false"/>
                <w:color w:val="000000"/>
                <w:sz w:val="20"/>
              </w:rPr>
              <w:t>
D83.0, D84.0,</w:t>
            </w:r>
          </w:p>
          <w:p>
            <w:pPr>
              <w:spacing w:after="20"/>
              <w:ind w:left="20"/>
              <w:jc w:val="both"/>
            </w:pPr>
            <w:r>
              <w:rPr>
                <w:rFonts w:ascii="Times New Roman"/>
                <w:b w:val="false"/>
                <w:i w:val="false"/>
                <w:color w:val="000000"/>
                <w:sz w:val="20"/>
              </w:rPr>
              <w:t>
D84.1,</w:t>
            </w:r>
          </w:p>
          <w:p>
            <w:pPr>
              <w:spacing w:after="20"/>
              <w:ind w:left="20"/>
              <w:jc w:val="both"/>
            </w:pPr>
            <w:r>
              <w:rPr>
                <w:rFonts w:ascii="Times New Roman"/>
                <w:b w:val="false"/>
                <w:i w:val="false"/>
                <w:color w:val="000000"/>
                <w:sz w:val="20"/>
              </w:rPr>
              <w:t>
D84.8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механизм қамтылған жеке бұзылулар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иммун тапшылықтары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өндіру ағзаларының аурулары және иммундық механизм қамтылған жеке бұзылулар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ингибитор - адам эстеразасы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(тамырдан тыс енгізу)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(венаішіне енгізу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гамма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 гиперфункцияларының басқа да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пайда болудың уақытынан бұрын жыныстық жетілуі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бездердің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Гипопитуитаризм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Гипогонадотроптық гипогонадизм.</w:t>
            </w:r>
          </w:p>
          <w:p>
            <w:pPr>
              <w:spacing w:after="20"/>
              <w:ind w:left="20"/>
              <w:jc w:val="both"/>
            </w:pPr>
            <w:r>
              <w:rPr>
                <w:rFonts w:ascii="Times New Roman"/>
                <w:b w:val="false"/>
                <w:i w:val="false"/>
                <w:color w:val="000000"/>
                <w:sz w:val="20"/>
              </w:rPr>
              <w:t>
Өсу гормонының идиопатиялық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бездердің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фенилкетонурия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амин қышқылы метаболизмінің бұзылуына байланысты ферментопатия тобының тұқым қуалайтын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тобының басқа витаминдерінің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В6 витаминінің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 ауруы (2 типті гликогеноз)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Алглюкозидаза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(-Андерсон) ауруы,</w:t>
            </w:r>
          </w:p>
          <w:p>
            <w:pPr>
              <w:spacing w:after="20"/>
              <w:ind w:left="20"/>
              <w:jc w:val="both"/>
            </w:pPr>
            <w:r>
              <w:rPr>
                <w:rFonts w:ascii="Times New Roman"/>
                <w:b w:val="false"/>
                <w:i w:val="false"/>
                <w:color w:val="000000"/>
                <w:sz w:val="20"/>
              </w:rPr>
              <w:t>
Гаучер ауруы (Гоше ауруы),</w:t>
            </w:r>
          </w:p>
          <w:p>
            <w:pPr>
              <w:spacing w:after="20"/>
              <w:ind w:left="20"/>
              <w:jc w:val="both"/>
            </w:pPr>
            <w:r>
              <w:rPr>
                <w:rFonts w:ascii="Times New Roman"/>
                <w:b w:val="false"/>
                <w:i w:val="false"/>
                <w:color w:val="000000"/>
                <w:sz w:val="20"/>
              </w:rPr>
              <w:t>
Краббе ауруы,</w:t>
            </w:r>
          </w:p>
          <w:p>
            <w:pPr>
              <w:spacing w:after="20"/>
              <w:ind w:left="20"/>
              <w:jc w:val="both"/>
            </w:pPr>
            <w:r>
              <w:rPr>
                <w:rFonts w:ascii="Times New Roman"/>
                <w:b w:val="false"/>
                <w:i w:val="false"/>
                <w:color w:val="000000"/>
                <w:sz w:val="20"/>
              </w:rPr>
              <w:t>
Ниман-Пик ауруы (А,В,С типі),</w:t>
            </w:r>
          </w:p>
          <w:p>
            <w:pPr>
              <w:spacing w:after="20"/>
              <w:ind w:left="20"/>
              <w:jc w:val="both"/>
            </w:pPr>
            <w:r>
              <w:rPr>
                <w:rFonts w:ascii="Times New Roman"/>
                <w:b w:val="false"/>
                <w:i w:val="false"/>
                <w:color w:val="000000"/>
                <w:sz w:val="20"/>
              </w:rPr>
              <w:t>
Фабер синдромы, метахроматикалық лейкодистрофия, сульфатаза жеткіліксіздігі (көптеген сульфатаздық жеткіліксіздік)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альфа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Агалзидаза бета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Миглустат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Элиглустат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Талиглюцераза альфа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76.0-E 76.2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типті мукополисахаридоз: Гурлер, Гурлер-Шейе, Шейе синдромы, II типті мукополисахаридоз: Гунтер синдромы, басқа мукополисахаридоздар: бета-глюкуродиназа жеткіліксіздігі, III, IV, VI, VII мукополисахаридоз, синдромдары: Марото-Лами синдромы (жеңіл, ауыр), Морико (моркио-тәрізді, классикалық), Санфилиппо (В, С, D типті)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A16AB08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копропорфирия, кезектесетін жіті порфирия (бауыр)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Менкес ауруы, Вильсон ауруы, (Вильсон-Коновалов ауруы, гепатолентикулярлық дегенерация)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ацетат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Триентин дигидрохлорид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көріністі жылауықты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Ацетилцистеин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Колистин (Колистиметат)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85.0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Невропатиясыз, отбасылық тұқым қуалайтын амилоидоз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жер орта теңізі қызбасы (кезеңдік ауру), тұқым қуалайтын амилоидты нефропатия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Анакинра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Колхицин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белоктары алмасуының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1-антитрипсин жеткіліксіздігі, бис-альбуминемия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 антитрипсин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12.2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невронның ауруы. Қозғалтқыш невронның отбасылық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Амиотрофиялық бүйірлік склероз, жұлын бұлшықеттік атрофия – аккредителген зертханада молекулалық генетикалық растау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Нерв жүйесінің ауруы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Рисдиплам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Денсаулық сақтау министрінің 04.12.2025 </w:t>
            </w:r>
            <w:r>
              <w:rPr>
                <w:rFonts w:ascii="Times New Roman"/>
                <w:b w:val="false"/>
                <w:i w:val="false"/>
                <w:color w:val="ff0000"/>
                <w:sz w:val="20"/>
              </w:rPr>
              <w:t>№ 159</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немесе жүре біткен миастения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 –G71.3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Нерв-бұлшықет синапсы және бұлшықет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дистрофиясы: Дюшенн немесе Беккер типті аутосомды рецессивті, ерте контрактуралары (Эмери-Дрейфус) бар жауырын-перонеальды), дистальды иық-жауырын-бет, қол- аяқ- бел, көз бұлшық еті, көз жұтқыншақ (окулофарингеалды).</w:t>
            </w:r>
          </w:p>
          <w:p>
            <w:pPr>
              <w:spacing w:after="20"/>
              <w:ind w:left="20"/>
              <w:jc w:val="both"/>
            </w:pPr>
            <w:r>
              <w:rPr>
                <w:rFonts w:ascii="Times New Roman"/>
                <w:b w:val="false"/>
                <w:i w:val="false"/>
                <w:color w:val="000000"/>
                <w:sz w:val="20"/>
              </w:rPr>
              <w:t>
Миотониялық Штейнер дистрофиясы. Туа біткен Томсен миотониясы. Исаакс нейромиотониясы. Туа біткен парамиотония. Туа біткен бұлшықет дистрофиясы: бұлшықет талшығының ерекше морфологиялық зақымдануы. Орталық ядро ауруы, миниядролық, мультиядролық Талшықтар типтерінің диспропорациясы. Миотубулярлық миопатия (орталық ядролы), немалиндік (немалинді дене ауруы). Басқа айдарларда жіктелмеген митохондриялық миопатия –аккредителген зертханада молекулалық генетикалық растау болған кезде.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бұлшық ет бұзылулары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Этеплирсен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Голодирсен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1 тапшылық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Glut I глюкозасының транспортері тапшылығы синдромы аккредителген зертханада молекулалық генетикалық растау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Көмірсулар алмасуының басқа анықталған бұзылушылықтары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Тригептаноин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A16AX17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84</w:t>
            </w:r>
          </w:p>
          <w:p>
            <w:pPr>
              <w:spacing w:after="20"/>
              <w:ind w:left="20"/>
              <w:jc w:val="both"/>
            </w:pPr>
            <w:r>
              <w:rPr>
                <w:rFonts w:ascii="Times New Roman"/>
                <w:b w:val="false"/>
                <w:i w:val="false"/>
                <w:color w:val="000000"/>
                <w:sz w:val="20"/>
              </w:rPr>
              <w:t>
J 84.0</w:t>
            </w:r>
          </w:p>
          <w:p>
            <w:pPr>
              <w:spacing w:after="20"/>
              <w:ind w:left="20"/>
              <w:jc w:val="both"/>
            </w:pPr>
            <w:r>
              <w:rPr>
                <w:rFonts w:ascii="Times New Roman"/>
                <w:b w:val="false"/>
                <w:i w:val="false"/>
                <w:color w:val="000000"/>
                <w:sz w:val="20"/>
              </w:rPr>
              <w:t>
J 84.1</w:t>
            </w:r>
          </w:p>
          <w:p>
            <w:pPr>
              <w:spacing w:after="20"/>
              <w:ind w:left="20"/>
              <w:jc w:val="both"/>
            </w:pPr>
            <w:r>
              <w:rPr>
                <w:rFonts w:ascii="Times New Roman"/>
                <w:b w:val="false"/>
                <w:i w:val="false"/>
                <w:color w:val="000000"/>
                <w:sz w:val="20"/>
              </w:rPr>
              <w:t>
J 84.8</w:t>
            </w:r>
          </w:p>
          <w:p>
            <w:pPr>
              <w:spacing w:after="20"/>
              <w:ind w:left="20"/>
              <w:jc w:val="both"/>
            </w:pPr>
            <w:r>
              <w:rPr>
                <w:rFonts w:ascii="Times New Roman"/>
                <w:b w:val="false"/>
                <w:i w:val="false"/>
                <w:color w:val="000000"/>
                <w:sz w:val="20"/>
              </w:rPr>
              <w:t>
J 84.9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Өкпесінің интерстициалдық басқа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Интерстициалдық өкпе ауруы, альвеолярлық және парието - альверлярлық бұзылулар, альвеолярлық протеиноз, өкпенің альвеолярлық микролитиазы, таралған өкпе фиброзы, криптогенді фиброздаушы альвеолит, Хаммен-Рич синдромы, идиопатиялық өкпенің фиброзы, лимфангиолейомио- матоз, нақтыланған интертициалдық пневмония, нақтыланбаған интерстициалдық өкпе ауруы, қосымша нақтыланбаған интерстициалдық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L04AX01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Өкпелік бастапқы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Идиопатикалық ӨАГ, тұқымқуалаушылық ӨАГ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Қанайналым жүйесінің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Селексипаг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Мацитентан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 50</w:t>
            </w:r>
          </w:p>
          <w:p>
            <w:pPr>
              <w:spacing w:after="20"/>
              <w:ind w:left="20"/>
              <w:jc w:val="both"/>
            </w:pPr>
            <w:r>
              <w:rPr>
                <w:rFonts w:ascii="Times New Roman"/>
                <w:b w:val="false"/>
                <w:i w:val="false"/>
                <w:color w:val="000000"/>
                <w:sz w:val="20"/>
              </w:rPr>
              <w:t>
K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энтерит пен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спецификалық емес ойық жара колиті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Асқорыту ағзасының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10 L 13.0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бұзылулар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p>
            <w:pPr>
              <w:spacing w:after="20"/>
              <w:ind w:left="20"/>
              <w:jc w:val="both"/>
            </w:pPr>
            <w:r>
              <w:rPr>
                <w:rFonts w:ascii="Times New Roman"/>
                <w:b w:val="false"/>
                <w:i w:val="false"/>
                <w:color w:val="000000"/>
                <w:sz w:val="20"/>
              </w:rPr>
              <w:t>
Дюринг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теріасты жасушасының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Дапсон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Афамеланотид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D02BB02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Криопирин-ассоциирленген кезеңдік синдромы (CAPS)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Криопирин байланысқан синдромдар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Аутоқабыну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Стилл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басталатын Стилл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және дәнекер тіні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 08.2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жасөаспірімдердің жүйелік бастамалы артриті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Ювенилдік идиопатикалық артрит жүйелік нұсқа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жүйесінің және қосушы тін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Канакинумаб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30.3</w:t>
            </w:r>
          </w:p>
          <w:p>
            <w:pPr>
              <w:spacing w:after="20"/>
              <w:ind w:left="20"/>
              <w:jc w:val="both"/>
            </w:pPr>
            <w:r>
              <w:rPr>
                <w:rFonts w:ascii="Times New Roman"/>
                <w:b w:val="false"/>
                <w:i w:val="false"/>
                <w:color w:val="000000"/>
                <w:sz w:val="20"/>
              </w:rPr>
              <w:t>
М 31.3</w:t>
            </w:r>
          </w:p>
          <w:p>
            <w:pPr>
              <w:spacing w:after="20"/>
              <w:ind w:left="20"/>
              <w:jc w:val="both"/>
            </w:pPr>
            <w:r>
              <w:rPr>
                <w:rFonts w:ascii="Times New Roman"/>
                <w:b w:val="false"/>
                <w:i w:val="false"/>
                <w:color w:val="000000"/>
                <w:sz w:val="20"/>
              </w:rPr>
              <w:t>
M 31.4</w:t>
            </w:r>
          </w:p>
          <w:p>
            <w:pPr>
              <w:spacing w:after="20"/>
              <w:ind w:left="20"/>
              <w:jc w:val="both"/>
            </w:pPr>
            <w:r>
              <w:rPr>
                <w:rFonts w:ascii="Times New Roman"/>
                <w:b w:val="false"/>
                <w:i w:val="false"/>
                <w:color w:val="000000"/>
                <w:sz w:val="20"/>
              </w:rPr>
              <w:t>
М 31.8</w:t>
            </w:r>
          </w:p>
          <w:p>
            <w:pPr>
              <w:spacing w:after="20"/>
              <w:ind w:left="20"/>
              <w:jc w:val="both"/>
            </w:pPr>
            <w:r>
              <w:rPr>
                <w:rFonts w:ascii="Times New Roman"/>
                <w:b w:val="false"/>
                <w:i w:val="false"/>
                <w:color w:val="000000"/>
                <w:sz w:val="20"/>
              </w:rPr>
              <w:t>
М 32.1</w:t>
            </w:r>
          </w:p>
          <w:p>
            <w:pPr>
              <w:spacing w:after="20"/>
              <w:ind w:left="20"/>
              <w:jc w:val="both"/>
            </w:pPr>
            <w:r>
              <w:rPr>
                <w:rFonts w:ascii="Times New Roman"/>
                <w:b w:val="false"/>
                <w:i w:val="false"/>
                <w:color w:val="000000"/>
                <w:sz w:val="20"/>
              </w:rPr>
              <w:t>
М 33</w:t>
            </w:r>
          </w:p>
          <w:p>
            <w:pPr>
              <w:spacing w:after="20"/>
              <w:ind w:left="20"/>
              <w:jc w:val="both"/>
            </w:pPr>
            <w:r>
              <w:rPr>
                <w:rFonts w:ascii="Times New Roman"/>
                <w:b w:val="false"/>
                <w:i w:val="false"/>
                <w:color w:val="000000"/>
                <w:sz w:val="20"/>
              </w:rPr>
              <w:t>
М 33.2</w:t>
            </w:r>
          </w:p>
          <w:p>
            <w:pPr>
              <w:spacing w:after="20"/>
              <w:ind w:left="20"/>
              <w:jc w:val="both"/>
            </w:pPr>
            <w:r>
              <w:rPr>
                <w:rFonts w:ascii="Times New Roman"/>
                <w:b w:val="false"/>
                <w:i w:val="false"/>
                <w:color w:val="000000"/>
                <w:sz w:val="20"/>
              </w:rPr>
              <w:t>
М 34.0</w:t>
            </w:r>
          </w:p>
          <w:p>
            <w:pPr>
              <w:spacing w:after="20"/>
              <w:ind w:left="20"/>
              <w:jc w:val="both"/>
            </w:pPr>
            <w:r>
              <w:rPr>
                <w:rFonts w:ascii="Times New Roman"/>
                <w:b w:val="false"/>
                <w:i w:val="false"/>
                <w:color w:val="000000"/>
                <w:sz w:val="20"/>
              </w:rPr>
              <w:t>
M 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тіннің жүйелік зақымданулары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Сілемейлі-терілік лимфонодулярлық (Кавасаки) синдромы, Вегенер гранулематозы, Аорта доғасы синдромы (Такаясу), Микроскопиялық полиангиит, Жүйелік қызыл жегі, Балалардағы дерматомиозит, Полимиозит, Үдемелі жүйелі беріштену, Бехчет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жүйесінің және қосушы тін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остеогенез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(әртүрлі нысандар), CHILD синдромы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қисаю және хромосомдық бұзылыстар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Буллалық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аномалия (қан ақаулары), деформация және хромосомдық бұзылыстар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G40.8</w:t>
            </w:r>
          </w:p>
          <w:p>
            <w:pPr>
              <w:spacing w:after="20"/>
              <w:ind w:left="20"/>
              <w:jc w:val="both"/>
            </w:pPr>
            <w:r>
              <w:rPr>
                <w:rFonts w:ascii="Times New Roman"/>
                <w:b w:val="false"/>
                <w:i w:val="false"/>
                <w:color w:val="000000"/>
                <w:sz w:val="20"/>
              </w:rPr>
              <w:t>
G40.9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Эпилепсияның сирек кездесетін және резистентті түрлері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нәрестелік эпилептикалық энцефалопатиялар (инфантильді спазм –Вест синдромы); Туберкулезді склероз (Бурневилл ауруы); Ландау-Клефнер синдромы; (Леннокс-Гасто синдромы); Симптоматикалық ерте миоклониялық энцефалопатия (Отахар синдромы); Ерте миоклониялық эпилепсия; Миоклониялық абсанспен болатын эпилепсия (Тассинари синдромы); миоклониялық-астатикалық эпилепсия(Дуз синдромы),Драв синдромдары барлық расталған генетикалық мутациялар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Адренокортикоидты гормон (АКТГ)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Тиагабин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Руфинамид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Фенитоин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типті Нейрофиброматоз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(бірінші) типті Нейрофиброматоз (феохромоцитомасы бар нейрофиброматоз, Фон Реклингхаузен ауруы, Реклингхаузен синдромы, NF-1)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Селуметиниб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G36.0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Оптиконевромиелит (Девик ауруы, спектральді бұзылысы бар көру жүйкесінің Нейромиелиті (NMOSD), көру жүйкесінің Нейромиелиті)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жүйке жүйесінің қабыну демиелинизациялық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Сатрализумаб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L04AX01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С47.3</w:t>
            </w:r>
          </w:p>
          <w:p>
            <w:pPr>
              <w:spacing w:after="20"/>
              <w:ind w:left="20"/>
              <w:jc w:val="both"/>
            </w:pPr>
            <w:r>
              <w:rPr>
                <w:rFonts w:ascii="Times New Roman"/>
                <w:b w:val="false"/>
                <w:i w:val="false"/>
                <w:color w:val="000000"/>
                <w:sz w:val="20"/>
              </w:rPr>
              <w:t>
С47.4</w:t>
            </w:r>
          </w:p>
          <w:p>
            <w:pPr>
              <w:spacing w:after="20"/>
              <w:ind w:left="20"/>
              <w:jc w:val="both"/>
            </w:pPr>
            <w:r>
              <w:rPr>
                <w:rFonts w:ascii="Times New Roman"/>
                <w:b w:val="false"/>
                <w:i w:val="false"/>
                <w:color w:val="000000"/>
                <w:sz w:val="20"/>
              </w:rPr>
              <w:t>
С47.5</w:t>
            </w:r>
          </w:p>
          <w:p>
            <w:pPr>
              <w:spacing w:after="20"/>
              <w:ind w:left="20"/>
              <w:jc w:val="both"/>
            </w:pPr>
            <w:r>
              <w:rPr>
                <w:rFonts w:ascii="Times New Roman"/>
                <w:b w:val="false"/>
                <w:i w:val="false"/>
                <w:color w:val="000000"/>
                <w:sz w:val="20"/>
              </w:rPr>
              <w:t>
С47.6</w:t>
            </w:r>
          </w:p>
          <w:p>
            <w:pPr>
              <w:spacing w:after="20"/>
              <w:ind w:left="20"/>
              <w:jc w:val="both"/>
            </w:pPr>
            <w:r>
              <w:rPr>
                <w:rFonts w:ascii="Times New Roman"/>
                <w:b w:val="false"/>
                <w:i w:val="false"/>
                <w:color w:val="000000"/>
                <w:sz w:val="20"/>
              </w:rPr>
              <w:t>
С47.8</w:t>
            </w:r>
          </w:p>
          <w:p>
            <w:pPr>
              <w:spacing w:after="20"/>
              <w:ind w:left="20"/>
              <w:jc w:val="both"/>
            </w:pPr>
            <w:r>
              <w:rPr>
                <w:rFonts w:ascii="Times New Roman"/>
                <w:b w:val="false"/>
                <w:i w:val="false"/>
                <w:color w:val="000000"/>
                <w:sz w:val="20"/>
              </w:rPr>
              <w:t>
С47.9</w:t>
            </w:r>
          </w:p>
          <w:p>
            <w:pPr>
              <w:spacing w:after="20"/>
              <w:ind w:left="20"/>
              <w:jc w:val="both"/>
            </w:pPr>
            <w:r>
              <w:rPr>
                <w:rFonts w:ascii="Times New Roman"/>
                <w:b w:val="false"/>
                <w:i w:val="false"/>
                <w:color w:val="000000"/>
                <w:sz w:val="20"/>
              </w:rPr>
              <w:t>
С48.0</w:t>
            </w:r>
          </w:p>
          <w:p>
            <w:pPr>
              <w:spacing w:after="20"/>
              <w:ind w:left="20"/>
              <w:jc w:val="both"/>
            </w:pPr>
            <w:r>
              <w:rPr>
                <w:rFonts w:ascii="Times New Roman"/>
                <w:b w:val="false"/>
                <w:i w:val="false"/>
                <w:color w:val="000000"/>
                <w:sz w:val="20"/>
              </w:rPr>
              <w:t>
С74.1</w:t>
            </w:r>
          </w:p>
          <w:p>
            <w:pPr>
              <w:spacing w:after="20"/>
              <w:ind w:left="20"/>
              <w:jc w:val="both"/>
            </w:pPr>
            <w:r>
              <w:rPr>
                <w:rFonts w:ascii="Times New Roman"/>
                <w:b w:val="false"/>
                <w:i w:val="false"/>
                <w:color w:val="000000"/>
                <w:sz w:val="20"/>
              </w:rPr>
              <w:t>
С74.9</w:t>
            </w:r>
          </w:p>
          <w:p>
            <w:pPr>
              <w:spacing w:after="20"/>
              <w:ind w:left="20"/>
              <w:jc w:val="both"/>
            </w:pPr>
            <w:r>
              <w:rPr>
                <w:rFonts w:ascii="Times New Roman"/>
                <w:b w:val="false"/>
                <w:i w:val="false"/>
                <w:color w:val="000000"/>
                <w:sz w:val="20"/>
              </w:rPr>
              <w:t>
С76.0</w:t>
            </w:r>
          </w:p>
          <w:p>
            <w:pPr>
              <w:spacing w:after="20"/>
              <w:ind w:left="20"/>
              <w:jc w:val="both"/>
            </w:pPr>
            <w:r>
              <w:rPr>
                <w:rFonts w:ascii="Times New Roman"/>
                <w:b w:val="false"/>
                <w:i w:val="false"/>
                <w:color w:val="000000"/>
                <w:sz w:val="20"/>
              </w:rPr>
              <w:t>
С76.1</w:t>
            </w:r>
          </w:p>
          <w:p>
            <w:pPr>
              <w:spacing w:after="20"/>
              <w:ind w:left="20"/>
              <w:jc w:val="both"/>
            </w:pPr>
            <w:r>
              <w:rPr>
                <w:rFonts w:ascii="Times New Roman"/>
                <w:b w:val="false"/>
                <w:i w:val="false"/>
                <w:color w:val="000000"/>
                <w:sz w:val="20"/>
              </w:rPr>
              <w:t>
С76.2</w:t>
            </w:r>
          </w:p>
          <w:p>
            <w:pPr>
              <w:spacing w:after="20"/>
              <w:ind w:left="20"/>
              <w:jc w:val="both"/>
            </w:pPr>
            <w:r>
              <w:rPr>
                <w:rFonts w:ascii="Times New Roman"/>
                <w:b w:val="false"/>
                <w:i w:val="false"/>
                <w:color w:val="000000"/>
                <w:sz w:val="20"/>
              </w:rPr>
              <w:t>
С76.7</w:t>
            </w:r>
          </w:p>
          <w:p>
            <w:pPr>
              <w:spacing w:after="20"/>
              <w:ind w:left="20"/>
              <w:jc w:val="both"/>
            </w:pPr>
            <w:r>
              <w:rPr>
                <w:rFonts w:ascii="Times New Roman"/>
                <w:b w:val="false"/>
                <w:i w:val="false"/>
                <w:color w:val="000000"/>
                <w:sz w:val="20"/>
              </w:rPr>
              <w:t>
С76.8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белгіленбеген қатерлі ісік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Динутуксимаб бета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АХЖ - Аурулардың халықаралық жіктемесі – 10 қарау;</w:t>
      </w:r>
    </w:p>
    <w:p>
      <w:pPr>
        <w:spacing w:after="0"/>
        <w:ind w:left="0"/>
        <w:jc w:val="both"/>
      </w:pPr>
      <w:r>
        <w:rPr>
          <w:rFonts w:ascii="Times New Roman"/>
          <w:b w:val="false"/>
          <w:i w:val="false"/>
          <w:color w:val="000000"/>
          <w:sz w:val="28"/>
        </w:rPr>
        <w:t>
      ӨАГ – өкпе артериясының гипертензиясы.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қазаны</w:t>
            </w:r>
            <w:r>
              <w:br/>
            </w:r>
            <w:r>
              <w:rPr>
                <w:rFonts w:ascii="Times New Roman"/>
                <w:b w:val="false"/>
                <w:i w:val="false"/>
                <w:color w:val="000000"/>
                <w:sz w:val="20"/>
              </w:rPr>
              <w:t xml:space="preserve">№ ҚР ДСМ - 142/2020 бұйрыққа </w:t>
            </w:r>
            <w:r>
              <w:br/>
            </w:r>
            <w:r>
              <w:rPr>
                <w:rFonts w:ascii="Times New Roman"/>
                <w:b w:val="false"/>
                <w:i w:val="false"/>
                <w:color w:val="000000"/>
                <w:sz w:val="20"/>
              </w:rPr>
              <w:t>2-қосымша</w:t>
            </w:r>
          </w:p>
        </w:tc>
      </w:tr>
    </w:tbl>
    <w:bookmarkStart w:name="z14" w:id="10"/>
    <w:p>
      <w:pPr>
        <w:spacing w:after="0"/>
        <w:ind w:left="0"/>
        <w:jc w:val="left"/>
      </w:pPr>
      <w:r>
        <w:rPr>
          <w:rFonts w:ascii="Times New Roman"/>
          <w:b/>
          <w:i w:val="false"/>
          <w:color w:val="000000"/>
        </w:rPr>
        <w:t xml:space="preserve"> Қазақстан Республикасы Денсаулық сақтау минисрлігінің күшін жойды деп танылған бұйрықтарының тізбесі</w:t>
      </w:r>
    </w:p>
    <w:bookmarkEnd w:id="10"/>
    <w:bookmarkStart w:name="z15" w:id="11"/>
    <w:p>
      <w:pPr>
        <w:spacing w:after="0"/>
        <w:ind w:left="0"/>
        <w:jc w:val="both"/>
      </w:pPr>
      <w:r>
        <w:rPr>
          <w:rFonts w:ascii="Times New Roman"/>
          <w:b w:val="false"/>
          <w:i w:val="false"/>
          <w:color w:val="000000"/>
          <w:sz w:val="28"/>
        </w:rPr>
        <w:t xml:space="preserve">
      1.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11511 болып тіркелген, "Әділет" ақпараттық құқықтық жүйесінде 2015 жылғы 15 шілдеде жарияланған);</w:t>
      </w:r>
    </w:p>
    <w:bookmarkEnd w:id="11"/>
    <w:bookmarkStart w:name="z16" w:id="12"/>
    <w:p>
      <w:pPr>
        <w:spacing w:after="0"/>
        <w:ind w:left="0"/>
        <w:jc w:val="both"/>
      </w:pPr>
      <w:r>
        <w:rPr>
          <w:rFonts w:ascii="Times New Roman"/>
          <w:b w:val="false"/>
          <w:i w:val="false"/>
          <w:color w:val="000000"/>
          <w:sz w:val="28"/>
        </w:rPr>
        <w:t xml:space="preserve">
      2. "Орфандық препараттардың тізбесін бекіту туралы" Қазақстан Республикасы Денсаулық сақтау және әлеуметтік даму министрінің 2015 жылғы 29 мамырдағы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11494 болып тіркелген, "Әділет" ақпараттық құқықтық жүйесінде 2015 жылғы 10 шілдеде жарияланған);</w:t>
      </w:r>
    </w:p>
    <w:bookmarkEnd w:id="12"/>
    <w:bookmarkStart w:name="z17" w:id="13"/>
    <w:p>
      <w:pPr>
        <w:spacing w:after="0"/>
        <w:ind w:left="0"/>
        <w:jc w:val="both"/>
      </w:pPr>
      <w:r>
        <w:rPr>
          <w:rFonts w:ascii="Times New Roman"/>
          <w:b w:val="false"/>
          <w:i w:val="false"/>
          <w:color w:val="000000"/>
          <w:sz w:val="28"/>
        </w:rPr>
        <w:t xml:space="preserve">
      3.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өзгеріс пен толықтырулар енгізу туралы" Қазақстан Республикасы Денсаулық сақтау министрінің 2018 жылғы 27 ақпандағы № 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16627 болып тіркелген, Қазақстан Республикасы нормативтік құқықтық актілерінің Эталондық бақылау банкінде 2018 жылғы 29 наурызда жарияланған);</w:t>
      </w:r>
    </w:p>
    <w:bookmarkEnd w:id="13"/>
    <w:bookmarkStart w:name="z18" w:id="14"/>
    <w:p>
      <w:pPr>
        <w:spacing w:after="0"/>
        <w:ind w:left="0"/>
        <w:jc w:val="both"/>
      </w:pPr>
      <w:r>
        <w:rPr>
          <w:rFonts w:ascii="Times New Roman"/>
          <w:b w:val="false"/>
          <w:i w:val="false"/>
          <w:color w:val="000000"/>
          <w:sz w:val="28"/>
        </w:rPr>
        <w:t xml:space="preserve">
      4.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өзгеріс пен толықтырулар енгізу туралы" Қазақстан Республикасы Денсаулық сақтау министрінің 2019 жылғы 27 тамыздағы № ҚР ДСМ-115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19304 болып тіркелген, Қазақстан Республикасы нормативтік құқықтық актілерінің Эталондық бақылау банкінде 2019 жылғы 3 қыркүйекте жарияланған);</w:t>
      </w:r>
    </w:p>
    <w:bookmarkEnd w:id="14"/>
    <w:bookmarkStart w:name="z19" w:id="15"/>
    <w:p>
      <w:pPr>
        <w:spacing w:after="0"/>
        <w:ind w:left="0"/>
        <w:jc w:val="both"/>
      </w:pPr>
      <w:r>
        <w:rPr>
          <w:rFonts w:ascii="Times New Roman"/>
          <w:b w:val="false"/>
          <w:i w:val="false"/>
          <w:color w:val="000000"/>
          <w:sz w:val="28"/>
        </w:rPr>
        <w:t xml:space="preserve">
      5. "Орфандық (сирек кездесетін) аурулардың тізбесін бекіту туралы" Қазақстан Республикасы Денсаулық сақтау және әлеуметтік даму министрінің 2015 жылғы 22 мамырдағы № 370 бұйрығына өзгеріс пен толықтырулар енгізу туралы" Қазақстан Республикасы Денсаулық сақтау министрінің 2020 жылғы 3 наурыздағы № ҚР ДСМ-13/2020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20084 болып тіркелген, Қазақстан Республикасы нормативтік құқықтық актілерінің Эталондық бақылау банкінде 2020 жылғы 3 наурызда жарияланған).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