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e1cc" w14:textId="1c5e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 / 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17 қазандағы № 390/НҚ бұйрығы. Қазақстан Республикасының Әділет министрлігінде 2020 жылғы 21 қазанда № 21463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 / 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электрондық түрде 2020 жылғы 11 ақпанда жарияланған, нормативтік құқықтық актілерді мемлекеттік тіркеу тізілімінде № 19982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(бұдан әрі-Тізілім).</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 қамтамасыз етсін: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2020 жылғы 16 желтоқсаннан бастап қолданысқа енгізілетін Тізілімнің 528-тармағын және 2021 жылғы 1 қаңтардан бастап қолданысқа енгізілетін Тізілімнің 545-тармағын қоспағанда,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17 қазаны </w:t>
            </w:r>
            <w:r>
              <w:br/>
            </w:r>
            <w:r>
              <w:rPr>
                <w:rFonts w:ascii="Times New Roman"/>
                <w:b w:val="false"/>
                <w:i w:val="false"/>
                <w:color w:val="000000"/>
                <w:sz w:val="20"/>
              </w:rPr>
              <w:t xml:space="preserve">№ 390/НҚ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2020 жылғы 31 қаңтардағы </w:t>
            </w:r>
            <w:r>
              <w:br/>
            </w:r>
            <w:r>
              <w:rPr>
                <w:rFonts w:ascii="Times New Roman"/>
                <w:b w:val="false"/>
                <w:i w:val="false"/>
                <w:color w:val="000000"/>
                <w:sz w:val="20"/>
              </w:rPr>
              <w:t xml:space="preserve">№ 39/НҚ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көрсетілетін қызметтер тізілімі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276"/>
        <w:gridCol w:w="342"/>
        <w:gridCol w:w="241"/>
        <w:gridCol w:w="1623"/>
        <w:gridCol w:w="1623"/>
        <w:gridCol w:w="241"/>
        <w:gridCol w:w="506"/>
        <w:gridCol w:w="374"/>
        <w:gridCol w:w="332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мәліметті (жеке және (немесе) заңды тұлға)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w:t>
            </w:r>
            <w:r>
              <w:br/>
            </w:r>
            <w:r>
              <w:rPr>
                <w:rFonts w:ascii="Times New Roman"/>
                <w:b w:val="false"/>
                <w:i w:val="false"/>
                <w:color w:val="000000"/>
                <w:sz w:val="20"/>
              </w:rPr>
              <w:t>
әзірлейтін орталық мемлекеттік органның атауы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нәтижелерін беруді жүзеге асыратын ұйымдардың атаулары және (немесе) "электрондық үкіметтің" веб-порталы және ұялы байланыс абоненттік құрылғысын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 тегін болуын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 (электрондық (толық немесе ішінара автоматтандырылған)/ қағаз түрінде/ проактивті/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режимнің болуы туралы мәліметтер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 атауы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Құжаттандыру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шақырылғандарға шақыру учаскелеріне тіркеу туралы куәліктер және куәліктердің телнұсқаларын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куәліктер беруге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19008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20627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бар (Ұлы Отан соғысының, басқа мемлекеттердің аумағындағы ұрыс қимылдарының ардагерлеріне, Чернобыль атом электр станциясындағы апат салдарын жоюшыларға) тұлғаларға анықтамалар беруге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15393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14881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әскери қызметке қатынасы туралы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15517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10056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кемелерді жүргізу құқығына куәліктер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м.а.</w:t>
            </w:r>
            <w:r>
              <w:br/>
            </w:r>
            <w:r>
              <w:rPr>
                <w:rFonts w:ascii="Times New Roman"/>
                <w:b w:val="false"/>
                <w:i w:val="false"/>
                <w:color w:val="000000"/>
                <w:sz w:val="20"/>
              </w:rPr>
              <w:t>
2015 жылғы 17 сәуірдегі</w:t>
            </w:r>
            <w:r>
              <w:br/>
            </w:r>
            <w:r>
              <w:rPr>
                <w:rFonts w:ascii="Times New Roman"/>
                <w:b w:val="false"/>
                <w:i w:val="false"/>
                <w:color w:val="000000"/>
                <w:sz w:val="20"/>
              </w:rPr>
              <w:t xml:space="preserve">
№ 457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11528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адамдарына диплом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м.а. 2020 жылғы 3 сәуірдегі № 181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жүзу кітапшасының үлгісін, оны ресімдеу және беру қағидаларын бекіту туралы" Қазақстан Республикасы Инвестициялар және даму министрінің м.а. 2015 жылғы 24 ақпандағы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10661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актілерді мемлекеттік тіркеу тізілімінде № 20192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қалпына келтіруді және одан шығуды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13391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20256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адамды тіркеу есебі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w:t>
            </w:r>
            <w:r>
              <w:br/>
            </w:r>
            <w:r>
              <w:rPr>
                <w:rFonts w:ascii="Times New Roman"/>
                <w:b w:val="false"/>
                <w:i w:val="false"/>
                <w:color w:val="000000"/>
                <w:sz w:val="20"/>
              </w:rPr>
              <w:t xml:space="preserve">
2020 жылғы 27 наурыздағы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немесе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енгізу туралы" Қазақстан Республикасы Еңбек және халықты әлеуметтік қорғау министрінің 2020 жылғы 29 сәуірдегі № 153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кейінге қалдыру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w:t>
            </w:r>
            <w:r>
              <w:br/>
            </w:r>
            <w:r>
              <w:rPr>
                <w:rFonts w:ascii="Times New Roman"/>
                <w:b w:val="false"/>
                <w:i w:val="false"/>
                <w:color w:val="000000"/>
                <w:sz w:val="20"/>
              </w:rPr>
              <w:t>
дың,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мекемелерінің Қазақстан Республикасының азаматтығынан шығу жөніндегі құжаттарды ресімдеуі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15884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16354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баланың тууын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w:t>
            </w:r>
            <w:r>
              <w:br/>
            </w:r>
            <w:r>
              <w:rPr>
                <w:rFonts w:ascii="Times New Roman"/>
                <w:b w:val="false"/>
                <w:i w:val="false"/>
                <w:color w:val="000000"/>
                <w:sz w:val="20"/>
              </w:rPr>
              <w:t>
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 қиюды (ерлі-зайыпты болуды)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атын, әкесінің атын, тегін ауыстыруды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СІМ,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шетелдердегі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шетелдердегі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алу қағидаларын бекіту туралы" Қазақстан Республикасы Сыртқы істер министрінің м.а. 2016 жылғы 14 маусымдағы № 11-1-2/262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13958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босқын мәртебесін беру және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мәртебесін беру туралы өтінішхатты тіркеу мен қараудың қағидаларын бекіту туралы" Қазақстан Республикасы Ішкі істер министрінің 2010 жылғы 29 қарашадағы № 496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6681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w:t>
            </w:r>
            <w:r>
              <w:br/>
            </w:r>
            <w:r>
              <w:rPr>
                <w:rFonts w:ascii="Times New Roman"/>
                <w:b w:val="false"/>
                <w:i w:val="false"/>
                <w:color w:val="000000"/>
                <w:sz w:val="20"/>
              </w:rPr>
              <w:t>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және Қазақстан Республикасының аумағы арқылы транзиттік өтуге визалар беру, олардың мерзімін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9200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13039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құжаттарын беру қағидаларын бекіту туралы" Қазақстан Республикасы Ішкі істер министрінің 2015 жылғы 24 сәуірдегі № 391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11202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20201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 қайта есепке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АҚДМ Дін істері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10584 болып тіркелді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14914 болып тіркелді.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12615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(қыздарды) есепке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м.а. 2015 жылғы 3 сәуірдегі № 11-1-2/130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11240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автоматтындырылған)/қағаз түрінде/проактивті/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11507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Еңбекминінің Еңбек, әлеуметтік қорғау және көші-қон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автоматтындырылған)/қағаз түрінде/ "бір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11507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r>
              <w:br/>
            </w:r>
            <w:r>
              <w:rPr>
                <w:rFonts w:ascii="Times New Roman"/>
                <w:b w:val="false"/>
                <w:i w:val="false"/>
                <w:color w:val="000000"/>
                <w:sz w:val="20"/>
              </w:rPr>
              <w:t>
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нің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11507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жәрдемақы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әлеуметтік қорғау және көші-қон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11507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отбасыға берілетін жәрдемақыны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Балаға білім беру және бос уақыт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ЖАО, қаладағы аудандардың, аудандық маңызы бар қалалардың,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түрінде/проактивті/"бір өтініш" қағидаты бойынша көрсетілетін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20883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20883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17553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балаларға арналған қосымша білім беру ұйымдары, жалпы орта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20695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 ауыл, ауылдық округ әкімі,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қалалардың ЖАО,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қалалардың ЖАО,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13110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жоғары және (немесе) жоғары оқу орнынан кейінгі білім беру ұйымдары</w:t>
            </w:r>
            <w:r>
              <w:br/>
            </w:r>
            <w:r>
              <w:rPr>
                <w:rFonts w:ascii="Times New Roman"/>
                <w:b w:val="false"/>
                <w:i w:val="false"/>
                <w:color w:val="000000"/>
                <w:sz w:val="20"/>
              </w:rPr>
              <w:t>
,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20579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13418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9947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10012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 арасында балаларды ауыстыру үшін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17553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20509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Баланы бағу және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20478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Мүлік және зияткерлік меншік құқығы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Жылжымалы мүлік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913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мүлік кепілін тіркеу тізілімінен үзінді көшірмені беру" мемлекеттік қызмет көрсету қағидаларын бекіту туралы Қазақстан Республикасы Әділет министрінің 2020 жылғы 19 маусымдағы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20917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10400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№10400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№10400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№11119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№11119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№10056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11702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11708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№10400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№409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№15553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тізілімінде жасалып жатқан кемеге меншік құқығын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Теңіз кемелерінің мемлекеттік кеме тізілімінде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мемлекеттік кеме тізілімінде кемелерді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№11395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белгісіне телнұсқа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№10056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0"/>
              </w:rPr>
              <w:t>бұйрығы</w:t>
            </w:r>
            <w:r>
              <w:rPr>
                <w:rFonts w:ascii="Times New Roman"/>
                <w:b w:val="false"/>
                <w:i w:val="false"/>
                <w:color w:val="000000"/>
                <w:sz w:val="20"/>
              </w:rPr>
              <w:t>на өзгерістер мен толықтырулар енгізу туралы"</w:t>
            </w:r>
            <w:r>
              <w:br/>
            </w:r>
            <w:r>
              <w:rPr>
                <w:rFonts w:ascii="Times New Roman"/>
                <w:b w:val="false"/>
                <w:i w:val="false"/>
                <w:color w:val="000000"/>
                <w:sz w:val="20"/>
              </w:rPr>
              <w:t>
Қазақстан Республикасы Әділет министрінің 2020 жылғы 8 маусымдағы № 81 бұйрығы. Нормативтік құқықтық актілері мемлекеттік тіркеу тізілімінде № 20846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8469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8469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xml:space="preserve">. </w:t>
            </w:r>
            <w:r>
              <w:br/>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xml:space="preserve">. </w:t>
            </w:r>
            <w:r>
              <w:br/>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және тоқтатылған құқықтар туралы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иесі (құқық иеленушісі) туралы мәліметті қамтитын техникалық паспортқа қосымшаны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жетістіктерді және өнеркәсіптік меншікті, сондай-ақ интегралдық микросхеманың топологиясын пайдалану құқығын беруді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17330 болып тіркелді.</w:t>
            </w:r>
            <w:r>
              <w:br/>
            </w:r>
            <w:r>
              <w:rPr>
                <w:rFonts w:ascii="Times New Roman"/>
                <w:b w:val="false"/>
                <w:i w:val="false"/>
                <w:color w:val="000000"/>
                <w:sz w:val="20"/>
              </w:rPr>
              <w:t xml:space="preserve">
"Тауар белгілерін мемлекеттік тіркеу тізілімінде айрықша құқықтарды беру, тауар белгісін пайдалануға құқық беру туралы қағидаларын бекіту туралы" Қазақстан Республикасы Әділет министрінің 2018 жылғы 29 тамыздағы № 1345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17331 болып тіркелді.</w:t>
            </w:r>
            <w:r>
              <w:br/>
            </w:r>
            <w:r>
              <w:rPr>
                <w:rFonts w:ascii="Times New Roman"/>
                <w:b w:val="false"/>
                <w:i w:val="false"/>
                <w:color w:val="000000"/>
                <w:sz w:val="20"/>
              </w:rPr>
              <w:t xml:space="preserve">
"Селекциялық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17332 болып тіркелді.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№17329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жетістіктерге және өнеркәсіптік меншікке, сондай-ақ интегралдық микросхема топологиясына айрықша құқықтардың берілуін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17330 болып тіркелді.</w:t>
            </w:r>
            <w:r>
              <w:br/>
            </w:r>
            <w:r>
              <w:rPr>
                <w:rFonts w:ascii="Times New Roman"/>
                <w:b w:val="false"/>
                <w:i w:val="false"/>
                <w:color w:val="000000"/>
                <w:sz w:val="20"/>
              </w:rPr>
              <w:t>
"Тауар белгілерін мемлекеттік тіркеу тізілімінде айрықша құқықтарды беру, тауар белгісін пайдалануға құқық беру туралы қағидаларын бекіту туралы"</w:t>
            </w:r>
            <w:r>
              <w:br/>
            </w:r>
            <w:r>
              <w:rPr>
                <w:rFonts w:ascii="Times New Roman"/>
                <w:b w:val="false"/>
                <w:i w:val="false"/>
                <w:color w:val="000000"/>
                <w:sz w:val="20"/>
              </w:rPr>
              <w:t xml:space="preserve">
Қазақстан Республикасы Әділет министрінің 2018 жылғы 29 тамыздағы № 1345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17331 болып тіркелді.</w:t>
            </w:r>
            <w:r>
              <w:br/>
            </w:r>
            <w:r>
              <w:rPr>
                <w:rFonts w:ascii="Times New Roman"/>
                <w:b w:val="false"/>
                <w:i w:val="false"/>
                <w:color w:val="000000"/>
                <w:sz w:val="20"/>
              </w:rPr>
              <w:t>
"Селекциялық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w:t>
            </w:r>
            <w:r>
              <w:br/>
            </w:r>
            <w:r>
              <w:rPr>
                <w:rFonts w:ascii="Times New Roman"/>
                <w:b w:val="false"/>
                <w:i w:val="false"/>
                <w:color w:val="000000"/>
                <w:sz w:val="20"/>
              </w:rPr>
              <w:t xml:space="preserve">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17332 болып тіркелді.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№17329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20153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жерлердің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17414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пайдалану құқығын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жерлердің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w:t>
            </w:r>
            <w:r>
              <w:br/>
            </w:r>
            <w:r>
              <w:rPr>
                <w:rFonts w:ascii="Times New Roman"/>
                <w:b w:val="false"/>
                <w:i w:val="false"/>
                <w:color w:val="000000"/>
                <w:sz w:val="20"/>
              </w:rPr>
              <w:t>
№ 17414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17415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17397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тауар шығарылған жерлердің атаулары мемлекеттік тізілімдерінен үзінді көшірмесін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w:t>
            </w:r>
            <w:r>
              <w:br/>
            </w:r>
            <w:r>
              <w:rPr>
                <w:rFonts w:ascii="Times New Roman"/>
                <w:b w:val="false"/>
                <w:i w:val="false"/>
                <w:color w:val="000000"/>
                <w:sz w:val="20"/>
              </w:rPr>
              <w:t>
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қағидаларын бекіту туралы" Қазақстан Республикасы Әділет министрінің 2018 жылғы 28 тамыздағы № 1313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11268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11268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11268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11268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10964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10964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12204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11381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ұялы байланыс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электронды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15473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емделуге жатқызуға жолдама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12204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мүмкіндігіне құжаттарды қабылдау және қарау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11795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12199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Денсаулық сақтау саласындағы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 сертификаттауды жүргізу қағидаларын бекіту туралы"</w:t>
            </w:r>
            <w:r>
              <w:br/>
            </w:r>
            <w:r>
              <w:rPr>
                <w:rFonts w:ascii="Times New Roman"/>
                <w:b w:val="false"/>
                <w:i w:val="false"/>
                <w:color w:val="000000"/>
                <w:sz w:val="20"/>
              </w:rPr>
              <w:t xml:space="preserve">
Қазақстан Республикасы Денсаулық сақтау және әлеуметтік даму министрінің 2015 жылғы 28 тамыздағы № 693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12134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w:t>
            </w:r>
            <w:r>
              <w:br/>
            </w:r>
            <w:r>
              <w:rPr>
                <w:rFonts w:ascii="Times New Roman"/>
                <w:b w:val="false"/>
                <w:i w:val="false"/>
                <w:color w:val="000000"/>
                <w:sz w:val="20"/>
              </w:rPr>
              <w:t>
көрсету саласын</w:t>
            </w:r>
            <w:r>
              <w:br/>
            </w:r>
            <w:r>
              <w:rPr>
                <w:rFonts w:ascii="Times New Roman"/>
                <w:b w:val="false"/>
                <w:i w:val="false"/>
                <w:color w:val="000000"/>
                <w:sz w:val="20"/>
              </w:rPr>
              <w:t>
дағы мемлекеттік органның ведомствосында аккредиттелген ұйым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w:t>
            </w:r>
            <w:r>
              <w:br/>
            </w:r>
            <w:r>
              <w:rPr>
                <w:rFonts w:ascii="Times New Roman"/>
                <w:b w:val="false"/>
                <w:i w:val="false"/>
                <w:color w:val="000000"/>
                <w:sz w:val="20"/>
              </w:rPr>
              <w:t xml:space="preserve">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10735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сот-наркологиялық сарапшыларды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кейбір бұйрықтарына өзгерістер енгізу туралы" Қазақстан Республикасы Әділет министрінің м.а. 2020 жылғы 21 мамырдағы № 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кейбір бұйрықтарына өзгерістер енгізу туралы" Қазақстан Республикасы Әділет министрінің м.а. 2020 жылғы 21 мамырдағы № 43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20721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қайта даярлау туралы құжаттарды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м.а. 2009 жылғы 11 қарашадағы № 691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5904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w:t>
            </w:r>
            <w:r>
              <w:br/>
            </w:r>
            <w:r>
              <w:rPr>
                <w:rFonts w:ascii="Times New Roman"/>
                <w:b w:val="false"/>
                <w:i w:val="false"/>
                <w:color w:val="000000"/>
                <w:sz w:val="20"/>
              </w:rPr>
              <w:t xml:space="preserve">
Қазақстан Республикасының Денсаулық сақтау және әлеуметтік даму министрінің 2015 жылғы 17 тамыздағы № 668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12096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м.а. 2020 жылғы 15 маусымдағы № ҚР ДСМ-65/2020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психотроптық заттар мен прекурсорлардың айналымына байланысты қызметтерге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м.а. 2020 жылғы 15 маусымдағы № ҚР ДСМ-65/2020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дәрілік заттарды, медициналық бұйымдарды клиникалық зерттеуді және (немесе) сынауды жүргізуге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"Іn vіtro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қағидаларын, сондай-ақ клиникаға дейінгі және клиникалық базаларға қойылатын талаптарды бекіту туралы" Қазақстан Республикасы Денсаулық сақтау министрінің 2018 жылғы 2 сәуірдегі № 142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16768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және оның тіркеу дерекнамасына өзгерістер енгізу қағидаларын бекіту туралы"</w:t>
            </w:r>
            <w:r>
              <w:br/>
            </w:r>
            <w:r>
              <w:rPr>
                <w:rFonts w:ascii="Times New Roman"/>
                <w:b w:val="false"/>
                <w:i w:val="false"/>
                <w:color w:val="000000"/>
                <w:sz w:val="20"/>
              </w:rPr>
              <w:t xml:space="preserve">
Қазақстан Республикасы Денсаулық сақтау министрінің 2009 жылғы 18 қарашадағы № 735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5935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"электрондық үкімет"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денсаулығына зиянды әсер ететін өнімді мемлекеттік тіркеу және мемлекеттік тіркеу туралы шешімді кері қайтарып алу қағидаларын бекіту туралы" Қазақстан Республикасы Ұлттық экономика министрінің 2015 жылғы 4 маусымдағы № 420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11585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министрдің м.а. 2014 жылғы 26 наурыздағы № 151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тізіліміндее № 9372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маманға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12185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"Дәрілік заттарды, медициналық мақсаттағы бұйымдар мен медицина техникасын сараптау ұлттық орталығы" ШЖҚ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"Дәрілік заттарды, медициналық мақсаттағы бұйымдар мен медицина техникасын сараптау ұлттық орталығы" ШЖҚ РМК, "электрондық үкімет"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қағидаларын бекіту туралы"</w:t>
            </w:r>
            <w:r>
              <w:br/>
            </w:r>
            <w:r>
              <w:rPr>
                <w:rFonts w:ascii="Times New Roman"/>
                <w:b w:val="false"/>
                <w:i w:val="false"/>
                <w:color w:val="000000"/>
                <w:sz w:val="20"/>
              </w:rPr>
              <w:t xml:space="preserve">
Қазақстан Республикасы Денсаулық сақтау министрінің 2009 жылғы 18 қарашадағы № 736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5926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"электрондық үкімет"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өнімге арналған сертификат (СРР) беру қағидаларын бекіту туралы" Қазақстан Республикасы Денсаулық сақтау және әлеуметтік даму министрінің 2015 жылғы 29 мамырдағы № 413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11488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"электрондық үкімет"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10735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 және қадағалау объектісінің сәйкестігі туралы санитариялық-эпидемиологиялық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ДСМ Санитариялық-эпидемиологиялық бақылау комитетінің аумақтық бөлімше</w:t>
            </w:r>
            <w:r>
              <w:br/>
            </w:r>
            <w:r>
              <w:rPr>
                <w:rFonts w:ascii="Times New Roman"/>
                <w:b w:val="false"/>
                <w:i w:val="false"/>
                <w:color w:val="000000"/>
                <w:sz w:val="20"/>
              </w:rPr>
              <w:t>
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 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қызметті көрсетудің кейбір мәселелері туралы" Қазақстан Республикасы Денсаулық сақтау министрінің 2020 жылғы 17 сәуірдегі № ҚР ДСМ-39/2020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мемлекеттіксанитариялық-эпидемиологиялықбақылауға және қадағалауға жататын тамақ өнімін өндіру объектісіне есептік нөмір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 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объектілеріне есептік нөмірлер беру және олардың тізілімін жүргізу қағидаларын бекіту туралы" Қазақстан Республикасы Ұлттық экономика министрінің 2015 жылғы 27 мамырдағы № 407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ортағазиянды заттардың және физикалық факторлардың рұқсат етілетін шекті шығарындылары мен рұқсат етілетін шекті төгінділері бойынша нормативтік құжаттама жобаларының сәйкестігі туралы, санитариялық қорғау аймақтарына және санитариялық-қорғаныш аймақтарға, шикізат пен өнімнің жаңа түрлеріне санитариялық-эпидемиологиялық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ДСМ Санитариялық-эпидемиологиялық бақылау комитетінің аумақтық бөлімше</w:t>
            </w:r>
            <w:r>
              <w:br/>
            </w:r>
            <w:r>
              <w:rPr>
                <w:rFonts w:ascii="Times New Roman"/>
                <w:b w:val="false"/>
                <w:i w:val="false"/>
                <w:color w:val="000000"/>
                <w:sz w:val="20"/>
              </w:rPr>
              <w:t>
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қызметті көрсетудің кейбір мәселелері туралы" Қазақстан Республикасы Денсаулық сақтау министрінің 2020 жылғы 17 сәуірдегі № ҚР ДСМ-39/2020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қызметті көрсетудің кейбір мәселелері туралы" Қазақстан Республикасы Денсаулық сақтау министрінің 2020 жылғы 17 сәуірдегі № ҚР ДСМ-39/2020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(сәйкес еместігі) туралы санитариялық-эпидемиологиялық қорытындылар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w:t>
            </w:r>
            <w:r>
              <w:br/>
            </w:r>
            <w:r>
              <w:rPr>
                <w:rFonts w:ascii="Times New Roman"/>
                <w:b w:val="false"/>
                <w:i w:val="false"/>
                <w:color w:val="000000"/>
                <w:sz w:val="20"/>
              </w:rPr>
              <w:t xml:space="preserve">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ұйымнан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20665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ұйымнан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20665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ұйымнан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20665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w:t>
            </w:r>
            <w:r>
              <w:br/>
            </w:r>
            <w:r>
              <w:rPr>
                <w:rFonts w:ascii="Times New Roman"/>
                <w:b w:val="false"/>
                <w:i w:val="false"/>
                <w:color w:val="000000"/>
                <w:sz w:val="20"/>
              </w:rPr>
              <w:t>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тексеруді өткізу қағидаларын бекіту туралы"</w:t>
            </w:r>
            <w:r>
              <w:br/>
            </w:r>
            <w:r>
              <w:rPr>
                <w:rFonts w:ascii="Times New Roman"/>
                <w:b w:val="false"/>
                <w:i w:val="false"/>
                <w:color w:val="000000"/>
                <w:sz w:val="20"/>
              </w:rPr>
              <w:t xml:space="preserve">
Қазақстан Республикасы Ұлттық экономика министрінің м.а. 2015 жылғы 24 ақпандағы № 128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10634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w:t>
            </w:r>
            <w:r>
              <w:br/>
            </w:r>
            <w:r>
              <w:rPr>
                <w:rFonts w:ascii="Times New Roman"/>
                <w:b w:val="false"/>
                <w:i w:val="false"/>
                <w:color w:val="000000"/>
                <w:sz w:val="20"/>
              </w:rPr>
              <w:t xml:space="preserve">
Қазақстан Республикасы Денсаулық сақтау министрінің 2013 жылғы 20 наурыздағы № 166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8437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 мен жұмыссыздарға жәрдемдесу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17199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қабылдаудың өңірлік квотасына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Халықты жұмыспен қамту орталығы,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саласында рұқсат құжаттарын беру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м.а. 2016 жылғы 27 маусымдағы № 559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14170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14149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жоғалту жағдайы бойынша әлеуметтік төлем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әлеуметтік қорғау және көші-қон комитетінің аумақтық бөлімшелері,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әлеуметтік қорғау және көші-қон комитетінің аумақтық бөлімшелері,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 бекіту туралы" Қазақстан Республикасы Денсаулық сақтау министрінің 2020 жылғы 2 сәуірдегі № ҚР ДСМ-26/2020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20308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БЖЗҚ,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Мемлекеттік әлеуметтік сақтандыру қоры және оның филиалдары,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жүйесінің және әлеуметтік-еңбек саласында мемлекеттік қызметтер көрсетудің кейбір мәселелері туралы"</w:t>
            </w:r>
            <w:r>
              <w:br/>
            </w:r>
            <w:r>
              <w:rPr>
                <w:rFonts w:ascii="Times New Roman"/>
                <w:b w:val="false"/>
                <w:i w:val="false"/>
                <w:color w:val="000000"/>
                <w:sz w:val="20"/>
              </w:rPr>
              <w:t xml:space="preserve">
Қазақстан Республикасы Еңбек және халықты әлеуметтік қорғау министрінің 2020 жылғы 11 маусымдағы № 224 </w:t>
            </w:r>
            <w:r>
              <w:rPr>
                <w:rFonts w:ascii="Times New Roman"/>
                <w:b w:val="false"/>
                <w:i w:val="false"/>
                <w:color w:val="000000"/>
                <w:sz w:val="20"/>
              </w:rPr>
              <w:t>бұйрығы</w:t>
            </w:r>
            <w:r>
              <w:rPr>
                <w:rFonts w:ascii="Times New Roman"/>
                <w:b w:val="false"/>
                <w:i w:val="false"/>
                <w:color w:val="000000"/>
                <w:sz w:val="20"/>
              </w:rPr>
              <w:t>.</w:t>
            </w:r>
            <w:r>
              <w:br/>
            </w:r>
            <w:r>
              <w:rPr>
                <w:rFonts w:ascii="Times New Roman"/>
                <w:b w:val="false"/>
                <w:i w:val="false"/>
                <w:color w:val="000000"/>
                <w:sz w:val="20"/>
              </w:rPr>
              <w:t>
Нормативтік құқықтық актілері мемлекеттік тіркеу тізілімінде № 20849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түрінде/проактивті/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мен босануға, жаңа туған баланы асырап алуғабайланысты табысынан айырылу жағдайы бойынша әлеуметтік төлем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 бойынша әлеуметтік төлем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түрінде/проактивті/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санаттарын әлеуметтік қолдау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біржолғы төлем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 енгізу туралы" Қазақстан Республикасы Еңбек және халықты әлеуметтік қорғау министрінің 2020 жылғы 6 мамырдағы № 163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11426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әлеуметтік қорғау және көші-қон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11745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кенттің, ауылдың, ауылдық округтің әкімі,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ауылдық аумақтарды дамыту саласындағы уәкілетті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9946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10589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көмекпен қамтамасыз етугеқұжаттарды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техникалық қосымша (компенсаторлық) құралдармен қамтамасыз етуге 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мүгедектерге жеке көмекшінің қызметтерімен қамтамасыз етуге 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мүгедектерді жылына алпыс сағат ымдау тілі маманының қызметтерімен қамтамасыз етуге мүгедектерге 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жүріп-тұрудың арнайы құралдарымен қамтамасыз етуге 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және мүгедек-балаларды санаторий-курорттық емдеумен қамтамасыз етуге құжаттарды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ұялы байланыстың абоненттік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қажеттілігі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12204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11426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17199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2018 жылғы 31 қазандағы № 600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17650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2018 жылғы 31 қазандағы № 600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17650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20939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5499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10475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ұтқырлық шеңберінде оқу конкурсына қатысу үшін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№613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5499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Білім және ғылым саласында сапаны қамтамасыз ету комитеті, ҚР БҒМ Білім және ғылым саласында сапаны қамтамасыз ету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 мемлекеттік қызметін көрсету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2020 жылғы 17 тамыздағы № 351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21102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Ғылым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20626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республикалық ғылыми-практикалық орталығы" РМҚК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7876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тапсырғаны туралы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15173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2020 жылғы 24 тамыздағы № 363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21129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w:t>
            </w:r>
            <w:r>
              <w:br/>
            </w:r>
            <w:r>
              <w:rPr>
                <w:rFonts w:ascii="Times New Roman"/>
                <w:b w:val="false"/>
                <w:i w:val="false"/>
                <w:color w:val="000000"/>
                <w:sz w:val="20"/>
              </w:rPr>
              <w:t>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және нострификациялау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"Болон процесі және академиялық ұтқырлық орталығы" ШЖҚ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5135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негізгі орта және жалпы орта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10348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10348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телнұсқаларын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10348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17705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тағайындауға қатысу үшін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7495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орта білім беру мекемелерінің басшылары лауазымдарына орналасу конкурсына қатысу үшін құжаттар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7495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2020 жылғы 11 маусымдағы № 242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10885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10297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Педагогтарға біліктілік санаттарын беру және растау рәсімінен өту үшін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13317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ведомстволық бағынысты білім беру ұйымдарының педагогтарға біліктілік санаттарын беру және растау рәсімінен өту үшін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республикалық ведомстволық бағынысты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республикалық ведомстволық бағынысты білім беру ұйымдары,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13317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2015 жылғы 20 қаңтардағы № 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10297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Белгілі бір қызмет түрлерімен айналысуға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17332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 мен астананың аумақтық әділет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0"/>
              </w:rPr>
              <w:t>бұйрығы</w:t>
            </w:r>
            <w:r>
              <w:br/>
            </w:r>
            <w:r>
              <w:rPr>
                <w:rFonts w:ascii="Times New Roman"/>
                <w:b w:val="false"/>
                <w:i w:val="false"/>
                <w:color w:val="000000"/>
                <w:sz w:val="20"/>
              </w:rPr>
              <w:t>
Нормативтік құқықтық актілері мемлекеттік тіркеу тізілімінде № 20926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w:t>
            </w:r>
            <w:r>
              <w:br/>
            </w:r>
            <w:r>
              <w:rPr>
                <w:rFonts w:ascii="Times New Roman"/>
                <w:b w:val="false"/>
                <w:i w:val="false"/>
                <w:color w:val="000000"/>
                <w:sz w:val="20"/>
              </w:rPr>
              <w:t xml:space="preserve">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20947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w:t>
            </w:r>
            <w:r>
              <w:br/>
            </w:r>
            <w:r>
              <w:rPr>
                <w:rFonts w:ascii="Times New Roman"/>
                <w:b w:val="false"/>
                <w:i w:val="false"/>
                <w:color w:val="000000"/>
                <w:sz w:val="20"/>
              </w:rPr>
              <w:t xml:space="preserve">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тізімінде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w:t>
            </w:r>
            <w:r>
              <w:br/>
            </w:r>
            <w:r>
              <w:rPr>
                <w:rFonts w:ascii="Times New Roman"/>
                <w:b w:val="false"/>
                <w:i w:val="false"/>
                <w:color w:val="000000"/>
                <w:sz w:val="20"/>
              </w:rPr>
              <w:t xml:space="preserve">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20947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w:t>
            </w:r>
            <w:r>
              <w:br/>
            </w:r>
            <w:r>
              <w:rPr>
                <w:rFonts w:ascii="Times New Roman"/>
                <w:b w:val="false"/>
                <w:i w:val="false"/>
                <w:color w:val="000000"/>
                <w:sz w:val="20"/>
              </w:rPr>
              <w:t xml:space="preserve">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20947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түрлерін экспорттауға және (немесе) импорттауға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15033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кейбір бұйрықтарына өзгерістер енгізу туралы" Қазақстан Республикасы Әділет министрінің м.а. 2020 жылғы 21 мамырдағы № 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20721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Өнімдердің жекелеген түрлерін өндіруге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рұқсат құжаттарын беру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сыйақы мөлшерлемесінің бір бөлігіне субсидия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 субъектілерін оқыту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"Атамекен" ұлттық кәсіпкерлер палатасы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кәсіпкерлерге қызмет көрсету орталықтары, кәсіпкерлікті қолдау орталықтары, қаржылай емес қолдау операторы,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қағидаларын бекіту туралы" Қазақстан Республикасы Ұлттық экономика министрінің 2020 жылғы 30 мамырдағы № 46 бұйрығы. Нормативтік құқықтық актілері мемлекеттік тіркеу тізілімінде № 20788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оқытуға жолдама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қағидаларын бекіту туралы"</w:t>
            </w:r>
            <w:r>
              <w:br/>
            </w: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2019 жылғы 19 ақпандағы № 70 бұйрығы Нормативтік құқықтық актілері мемлекеттік тіркеу тізілімінде № 18347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2017-2021 жылғы" нәтижелі жұмыспен қамту және жаппай кәсіпкерлік бағдарламасы шеңберінде моноқалалар/қалаларда кредиттер, микрокредиттер бойынша кепілдіктер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құзыретін арттыру кәсіпорынның</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шығындарды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бұйрығы. Нормативтік құқықтық актілері мемлекеттік тіркеу тізілімінде № 20783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коммуникацмия министрінің 2011 жылғы 23 ақпандағы № 87 Бұйрығы. Нормативтік құқықтық актілері мемлекеттік тіркеу тізілімінде № 6817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бұйрығына өзгерістер енгізу туралы Қазақстан Республикасы Индустрия және инфрақұрылымдық даму министрінің 2020 жылғы 17 сәуірдегі № 210 бұйрығы. Нормативтік құқықтық актілері мемлекеттік тіркеу тізілімінде № 20502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бұйрығы. Нормативтік құқықтық актілері мемлекеттік тіркеу тізілімінде № 20791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ИИДМ Көлік комитетінің аумақтық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11395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қарап-тексеруден өткізу қағидаларын бекіту туралы" Қазақстан Республикасы Ауыл шаруашылығы министрінің 2015 жылғы 30 наурыздағы № 4-3/269 бұйрығы. Нормативтік құқықтық актілері мемлекеттік тіркеу тізілімінде № 11710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 Нормативтік құқықтық актілері мемлекеттік тіркеу тізілімінде № 12463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мәні бар қатынастар бойынша автомобильмен жолаушылар тасымалын жүзеге асырумен байланысты тасымалдаушылардың залалдарын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r>
              <w:br/>
            </w:r>
            <w:r>
              <w:rPr>
                <w:rFonts w:ascii="Times New Roman"/>
                <w:b w:val="false"/>
                <w:i w:val="false"/>
                <w:color w:val="000000"/>
                <w:sz w:val="20"/>
              </w:rPr>
              <w:t>
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м.а. 2015 жылғы 25 тамыздағы № 883 бұйрығы. Нормативтік құқықтық актілері мемлекеттік тіркеу тізілімінде № 12353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м.а. 2020 жылғы 29 сәуірдегі № 251 бұйрығы. Нормативтік құқықтық актілері мемлекеттік тіркеу тізілімінде № 20587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r>
              <w:br/>
            </w: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бұйрығы. Нормативтік құқықтық актілері мемлекеттік тіркеу тізілімінде № 20222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 Нормативтік құқықтық актілері мемлекеттік тіркеу тізілімінде № 8782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бұйрығы. Нормативтік құқықтық актілері мемлекеттік тіркеу тізілімінде № 12452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 ұялы байланыс абоненттік құрылғысын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м.а. 2010 жылғы 13 тамыздағы № 359 Бұйрығы. Нормативтік құқықтық актілері мемлекеттік тіркеу тізілімінде № 6463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м.а. 2015 жылғы 6 ақпандағы № 115 бұйрығы. Нормативтік құқықтық актілері мемлекеттік тіркеу тізілімінде № 10486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қарап тексеруді ұйымдастыруы жөнінде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м.а. 2015 жылғы 24 ақпандағы № 160 бұйрығы. Нормативтік құқықтық актілері мемлекеттік тіркеу тізілімінде № 11379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 Нормативтік құқықтық актілері мемлекеттік тіркеу тізілімінде № 12511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аккредиттеу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 Нормативтік құқықтық актілері мемлекеттік тіркеу тізілімінде № 15386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м.а. 2015 жылғы 24 ақпандағы № 197 бұйрығы. Нормативтік құқықтық актілері мемлекеттік тіркеу тізілімінде № 11722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беру (жалпы мақсаттағы авиация пайдаланушы)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 Қазақстан Республикасы Индустрия және инфрақұрылымдық даму министрінің 2020 жылғы 12 мамырдағы № 279 бұйрығы. Нормативтік құқықтық актілері мемлекеттік тіркеу тізілімінде № 20648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(тікұшақ айлығының) жарамдылығы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м.а. 2015 жылғы 24 ақпандағы № 187 бұйрығы. Нормативтік құқықтық актілері мемлекеттік тіркеу тізілімінде № 12052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 Нормативтік құқықтық актілері мемлекеттік тіркеу тізілімінде № 15478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үлгісінің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үлгі сертификатын беру қағидаларын бекіту туралы" Қазақстан Республикасы Инвестициялар және даму министрінің м.а. 2015 жылғы 16 қазандағы № 994 бұйрығы. Нормативтік құқықтық актілері мемлекеттік тіркеу тізілімінде № 12812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 Нормативтік құқықтық актілері мемлекеттік тіркеу тізілімінде № 15468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 Нормативтік құқықтық актілері мемлекеттік тіркеу тізілімінде № 20818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бұйрығы. Нормативтік құқықтық актілері мемлекеттік тіркеу тізілімінде № 11093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бұйрығы. Нормативтік құқықтық актілері мемлекеттік тіркеу тізілімінде № 19057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"Қазақстан су жолдары" РМҚК "Кеме қатынасы тіркелімі" филиалы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м.а. 2011 жылғы 13 мамырдағы № 276 Бұйрығы. Нормативтік құқықтық актілері мемлекеттік тіркеу тізілімінде № 6993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бұйрығы. Нормативтік құқықтық актілері мемлекеттік тіркеу тізілімінде № 11234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12 наурыздағы № 130 бұйрығы. Нормативтік құқықтық актілері мемлекеттік тіркеу тізілімінде № 20140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Нормативтік құқықтық актілері мемлекеттік тіркеу тізілімінде № 18803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Нормативтік құқықтық актілері мемлекеттік тіркеу тізілімінде № 18803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жалпыға ортақ пайдаланылатын автомобиль жолдарына кірме жолдар салу және оларға жанасу үшін техникалық шарт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бұйрығы. Нормативтік құқықтық актілері мемлекеттік тіркеу тізілімінде № 20658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және жануарлар дүниесін, табиғи ресурстарды қорғау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 қорғау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 үшін экологиялық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Экологиялық реттеу және бақылау комитеті, ЭМ Экологиялық реттеу және бақылау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 үшін мемлекеттік экологиялық сараптама қорытындысын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және ІV санаттардағы объектілер үшін қоршаған ортаға эмиссияға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және ІV санаттардағы объектілер үшін мемлекеттік экологиялық сараптама қорытындысын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ақпараттық-талдамалық орталығы"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Энергетика министрінің 2015 жылғы 23 қаңтардағы № 37 бұйрығы Нормативтік құқықтық актілері мемлекеттік тіркеу тізілімінде № 10737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ресурстарын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 Нормативтік құқықтық актілері мемлекеттік тіркеу тізілімінде № 11765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стандарттарын бекіту туралы"</w:t>
            </w:r>
            <w:r>
              <w:br/>
            </w:r>
            <w:r>
              <w:rPr>
                <w:rFonts w:ascii="Times New Roman"/>
                <w:b w:val="false"/>
                <w:i w:val="false"/>
                <w:color w:val="000000"/>
                <w:sz w:val="20"/>
              </w:rPr>
              <w:t>
Қазақстан Республикасы Ауыл шаруашылығы министрінің 2015 жылғы 6 мамырдағы № 18-1/415 бұйрығы. Нормативтік құқықтық актілері мемлекеттік тіркеу тізілімінде № 11662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бұйрығы. Нормативтік құқықтық актілері мемлекеттік тіркеу тізілімінде № 11774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сарқылуына жол бермеуге бағытталған су қорғау іс-шараларын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Қазақстан Республикасының нормативтік құқықтық актілері мемлекеттік тізілімінде № 20723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бөгеттердің қауіпсіздігі декларациясын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бұйрығына өзгерістер мен толықтырулар енгізу туралы" Қазақстан Республикасы Экология, геология және табиғи ресурстар министрінің 2020 жылғы 1 маусымдағы № 128 бұйрығы. Нормативтік құқықтық актілері мемлекеттік тіркеу тізілімінде № 20810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Нормативтік құқықтық актілері мемлекеттік тіркеу тізілімінде № 20864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Нормативтік құқықтық актілері мемлекеттік тіркеу тізілімінде № 20864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стандарттарын бекіту туралы" Қазақстан Республикасы Ауыл шаруашылығы министрінің 2015 жылғы 6 мамырдағы № 18-1/415 бұйрығы. Нормативтік құқықтық актілері мемлекеттік тіркеу тізілімінде № 11662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м.а. 2015 жылғы 27 ақпандағы № 18-03/143 бұйрығы. Нормативтік құқықтық актілері мемлекеттік тіркеу тізілімінде № 11935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Орман шаруашылығы және жануарлар дүниесі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w:t>
            </w:r>
            <w:r>
              <w:br/>
            </w:r>
            <w:r>
              <w:rPr>
                <w:rFonts w:ascii="Times New Roman"/>
                <w:b w:val="false"/>
                <w:i w:val="false"/>
                <w:color w:val="000000"/>
                <w:sz w:val="20"/>
              </w:rPr>
              <w:t>
Қазақстан Республикасы Экология, геология және табиғи ресурстар министрінің 2020 жылғы 10 маусымдағы № 138 бұйрығы. Нормативтік құқықтық актілері мемлекеттік тіркеу тізілімінде № 20856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м.а. 2015 жылғы 27 ақпандағы № 18-03/153 бұйрығы. Нормативтік құқықтық актілері мемлекеттік тіркеу тізілімінде № 11623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республикалық қауымдастықтары, сондай-ақ балық аулаушылар мен балық шаруашылығы субъектілерінің қоғамдық бірлестіктері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 квоталарын бөлу қағидаларын бекіту туралы" Қазақстан Республикасы Ауыл шаруашылығы министрінің м.а. 2015 жылғы 27 ақпандағы № 18-04/149 бұйрығы. Нормативтік құқықтық актілері мемлекеттік тіркеу тізілімінде № 10865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бұйрығы. Нормативтік құқықтық актілері мемлекеттік тіркеу тізілімінде № 10397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w:t>
            </w:r>
            <w:r>
              <w:br/>
            </w:r>
            <w:r>
              <w:rPr>
                <w:rFonts w:ascii="Times New Roman"/>
                <w:b w:val="false"/>
                <w:i w:val="false"/>
                <w:color w:val="000000"/>
                <w:sz w:val="20"/>
              </w:rPr>
              <w:t>
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 қағидаларын бекіту туралы" Қазақстан Республикасы Ауыл шаруашылығы министрінің м.а. 2014 жылғы 19 желтоқсандағы № 18-04/675 бұйрығы. Нормативтік құқықтық актілері мемлекеттік тіркеу тізілімінде № 10168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бұйрығы. Нормативтік құқықтық актілері мемлекеттік тіркеу тізілімінде № 11774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м.а. 2020 жылғы 31 қаңтардағы № 28 бұйрығы. Нормативтік құқықтық актілері мемлекеттік тіркеу тізілімінде № 19960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 Нормативтік құқықтық актілері мемлекеттік тіркеу тізілімінде № 16463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Жер қойнауын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қызметін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туралыҚазақстан Республикасы Индустрия және инфрақұрылымдық даму министрінің 2020 жылғы 8 маусымдағы № 335 бұйрығы. Нормативтік құқықтық актілері мемлекеттік тіркеу тізілімінде № 20865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м.а. 2020 жылғы 5 мамырдағы № 269 бұйрығы. Нормативтік құқықтық актілері мемлекеттік тіркеу тізілімінде № 20611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м.а. 2020 жылғы 5 мамырдағы № 269 бұйрығы. Нормативтік құқықтық актілері мемлекеттік тіркеу тізілімінде № 20611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м.а. 2020 жылғы 5 мамырдағы № 269 бұйрығы. Нормативтік құқықтық актілері мемлекеттік тіркеу тізілімінде № 20611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м.а. 2020 жылғы 5 мамырдағы № 269 бұйрығы. Нормативтік құқықтық актілері мемлекеттік тіркеу тізілімінде № 20611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 Нормативтік құқықтық актілері мемлекеттік тіркеу тізілімінде № 17049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 Нормативтік құқықтық актілері мемлекеттік тіркеу тізілімінде № 17049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
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м.а. 2015 жылғы 25 қарашадағы № 1100 бұйрығы. Нормативтік құқықтық актілері мемлекеттік тіркеу тізілімінде № 12479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м.а. 2020 жылғы 5 мамырдағы № 269 бұйрығы. Нормативтік құқықтық актілері мемлекеттік тіркеу тізілімінде № 20611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жер қойнауын пайдалану құқығымен байланысты объектілердің ауысуы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актілері мемлекеттік тіркеу тізілімінде № 20776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келісімшарттарға қосымша келісімдерді жасасу (қол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r>
              <w:br/>
            </w:r>
            <w:r>
              <w:rPr>
                <w:rFonts w:ascii="Times New Roman"/>
                <w:b w:val="false"/>
                <w:i w:val="false"/>
                <w:color w:val="000000"/>
                <w:sz w:val="20"/>
              </w:rPr>
              <w:t>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актілері мемлекеттік тіркеу тізілімінде № 20776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келісімшарттарды жасасу (қол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r>
              <w:br/>
            </w:r>
            <w:r>
              <w:rPr>
                <w:rFonts w:ascii="Times New Roman"/>
                <w:b w:val="false"/>
                <w:i w:val="false"/>
                <w:color w:val="000000"/>
                <w:sz w:val="20"/>
              </w:rPr>
              <w:t>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актілері мемлекеттік тіркеу тізілімінде № 20776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лицензияны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 жасасу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түрлендіруге арналған өтініш</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Тегінт</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 Нормативтік құқықтық актілері мемлекеттік тіркеу тізілімінде № 10198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w:t>
            </w:r>
            <w:r>
              <w:br/>
            </w:r>
            <w:r>
              <w:rPr>
                <w:rFonts w:ascii="Times New Roman"/>
                <w:b w:val="false"/>
                <w:i w:val="false"/>
                <w:color w:val="000000"/>
                <w:sz w:val="20"/>
              </w:rPr>
              <w:t>
Қазақстан Республикасы Премьер-Министрінің орынбасары – Қазақстан Республикасы Ауыл шаруашылығы министрінің 2018 жылғы 26 қазандағы № 436 бұйрығы. Нормативтік құқықтық актілері мемлекеттік тіркеу тізілімінде № 17741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сұрыптарын сынау жөніндегі мемлекеттік комиссия,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бұйрығы. Нормативтік құқықтық актілері мемлекеттік тіркеу тізілімінде № 11879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 Нормативтік құқықтық актілері мемлекеттік тіркеу тізілімінде № 11687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облыстық, Нұр-Сұлтан, Алматы және Шымкент қалаларының аумақтық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бұйрығы. Нормативтік құқықтық актілері мемлекеттік тіркеу тізілімінде № 10466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облыстық маңызы бар қаланың, ауданның бас мемлекеттік ветеринариялық-санитариялық инспекторы және оның орынбасарлары; Нұр-Сұлтан, Алматы және Шымкент қалаларының,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және ветеринариялық-санитариялық инспекторлар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Нұр-Сұлтан, Алматы және Шымкент қалаларының, аудандардың және облыстық маңызы бар қалалардың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карантиндік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Республикасынан тыс жерлерге әкетуге фитосанитариялық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АШМ Агроөнеркәсіптік кешендегі мемлекеттік инспекция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бұйрығына өзгерістер енгізу туралы" Қазақстан Республикасы Әділет министрінің 2020 жылғы 30 сәуірдегі № 19 бұйрығы. Нормативтік құқықтық актілері мемлекеттік тіркеу тізілімінде № 20575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актілерін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РМК және оның филиалы, "Ветеринария бойынша ұлттық референттік орталық" РМК және оның филиалы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аумақтық инспекциялары, облыстардың, Нұр-Сұлтан, Алматы және Шымкет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 Нормативтік құқықтық актілері мемлекеттік тіркеу тізілімінде № 10410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оның ішінде көпжылдық екпелердің өндірісін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 Нормативтік құқықтық актілері мемлекеттік тіркеу тізілімінде № 12714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өнімділігін және сапасын арттыруды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 Нормативтік құқықтық актілері мемлекеттік тіркеу тізілімінде № 18404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қағидаларын бекіту туралы" Қазақстан Республикасының Ауыл шаруашылығы министрінің 2015 жылғы 30 қаңтардағы № 7-1/68 бұйрығы. Нормативтік құқықтық актілері мемлекеттік тіркеу тізілімінде № 11127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 бекіту туралы" Қазақстан Республикасы Ауыл шаруашылығы министрінің 2015 жылғы 15 шілдедегі № 15-02/654 бұйрығы. Нормативтік құқықтық актілері мемлекеттік тіркеу тізілімінде № 12088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 Қазақстан Республикасы Ауыл шаруашылығы министрінің 2015 жылғы 30 наурыздағы № 9-3/271 бұйрығы. Қазақстан Республикасының нормативтік құқықтық актілері мемлекеттік тізілімінде № 11008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 аккредиттеу қағидаларын бекіту туралы" Қазақстан Республикасы Ауыл шаруашылығы министрінің 2015 жылғы 30 наурыздағы № 9-3/278 бұйрығына өзгеріс енгізу туралы Қазақстан Республикасы Ауыл шаруашылығы министрінің 2020 жылғы 8 шілдедегі № 215 бұйрығы. Нормативтік құқықтық актілері мемлекеттік тіркеу тізілімінде № 20944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бұйрығы. Қазақстан Республикасының нормативтік құқықтық актілері мемлекеттік тізілімінде № 13876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м.а. 2018 жылғы 23 шілдедегі № 317 бұйрығы. Нормативтік құқықтық актілері мемлекеттік тіркеу тізілімінде № 17320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 Нормативтік құқықтық актілері мемлекеттік тіркеу тізілімінде № 12183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бұйрығы. Нормативтік құқықтық актілері мемлекеттік тіркеу тізілімінде № 11926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бұйрығы. Қазақстан Республикасының нормативтік құқықтық актілері мемлекеттік тізілімінде № 12677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 Нормативтік құқықтық актілері мемлекеттік тіркеу тізілімінде № 10087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өнімділігін және өнім сапасын арттыруды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4 қазандағы № 408 бұйрығы. Нормативтік құқықтық актілері мемлекеттік тіркеу тізілімінде № 17583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шығыстарын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бұйрығы. Нормативтік құқықтық актілері мемлекеттік тіркеу тізілімінде № 17812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Микрокредиттерге кепілдік беру жөніндегі комиссия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бұйрығы. Нормативтік құқықтық актілері мемлекеттік тіркеу тізілімінде № 17812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ұлттық референттік орталық"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бұйрығы. Нормативтік құқықтық актілері мемлекеттік тіркеу тізілімінде № 10287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бұйрығы. Қазақстан Республикасының Әділет министрлігінде 2015 жылы 19 ақпанда № 10298 тіркелді. Нормативтік құқықтық актілері мемлекеттік тіркеу тізілімінде № 10505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бұйрығы. Нормативтік құқықтық актілері мемлекеттік тіркеу тізілімінде № 10505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Ауыл шаруашылығы саласында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бұйрығы. Қазақстан Республикасының нормативтік құқықтық актілері мемлекеттік тізілімінде № 21364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 қағидаларын бекіту туралы" Қазақстан Республикасы Ауыл шаруашылығы министрінің м.а. 2015 жылғы 27 наурыздағы № 4-2/266 бұйрығы. Қазақстан Республикасының нормативтік құқықтық актілері мемлекеттік тізілімінде № 11773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бұйрығы. Нормативтік құқықтық актілері мемлекеттік тіркеу тізілімінде № 12091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 Нормативтік құқықтық актілері мемлекеттік тіркеу тізілімінде № 11625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және Шымкент қаласының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18 маусымдағы № 4-5/545 бұйрығы. Нормативтік құқықтық актілері мемлекеттік тіркеу тізілімінде № 12190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бұйрығы. Нормативтік құқықтық актілері мемлекеттік тіркеу тізілімінде № 10254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15 қазандағы № 422 бұйрығы. Нормативтік құқықтық актілері мемлекеттік тіркеу тізілімінде № 17898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 Нормативтік құқықтық актілері мемлекеттік тіркеу тізілімінде № 21082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w:t>
            </w:r>
            <w:r>
              <w:br/>
            </w:r>
            <w:r>
              <w:rPr>
                <w:rFonts w:ascii="Times New Roman"/>
                <w:b w:val="false"/>
                <w:i w:val="false"/>
                <w:color w:val="000000"/>
                <w:sz w:val="20"/>
              </w:rPr>
              <w:t>
Қазақстан Республикасы Экология, геология және табиғи ресурстар министрінің 2020 жылғы 12 тамыздағы № 187 бұйрығы. Нормативтік құқықтық актілері мемлекеттік тіркеу тізілімінде № 21082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желілері мен шағын станцияларды жобалауды және салуды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желілері мен шағын станцияларды жобалауды және салуды келісу" мемлекеттік көрсетілетін қызмет қағидаларын бекіту туралы" Қазақстан Республикасы Энергетика министрінің 2020 жылғы 21 мамырдағы № 201 бұйрығы. Нормативтік құқықтық актілері мемлекеттік тіркеу тізілімінде № 20727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ұйымдарға күзгі-қысқы кезеңдегі жұмысқа әзірлік паспортын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ЭМ Атомдық және энергетикалық қадағалау мен бақылау комитетінің аумақтық бөлімшелері,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бұйрығы. Нормативтік құқықтық актілері мемлекеттік тіркеу тізілімінде № 10516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 Нормативтік құқықтық актілері мемлекеттік тіркеу тізілімінде № 11026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 Нормативтік құқықтық актілері мемлекеттік тіркеу тізілімінде № 12587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қағидаларын бекіту туралы"</w:t>
            </w:r>
            <w:r>
              <w:br/>
            </w:r>
            <w:r>
              <w:rPr>
                <w:rFonts w:ascii="Times New Roman"/>
                <w:b w:val="false"/>
                <w:i w:val="false"/>
                <w:color w:val="000000"/>
                <w:sz w:val="20"/>
              </w:rPr>
              <w:t>
Қазақстан Республикасы Энергетика министрінің 2016 жылғы 20 қаңтардағы № 12 бұйрығы. Нормативтік құқықтық актілері мемлекеттік тіркеу тізілімінде № 13468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""ҚазИнМетр" ШЖҚ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Өнеркәсіп, индустрия және технологиялар саласындағы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 Мемлекеттік корпорация,</w:t>
            </w:r>
            <w:r>
              <w:br/>
            </w: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транзитіне рұқсат беру қағидаларын бекіту туралы" Қазақстан Республикасы Инвестициялар және даму министрінің 2015 жылғы 31 наурыздағы № 384 бұйрығы. Қазақстан Республикасының Әділет министрлігінде 2015 жылы 26 қазанда № 12197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бұйрығы. Нормативтік құқықтық актілері мемлекеттік тіркеу тізілімінде № 10513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бұйрығы. Нормативтік құқықтық актілері мемлекеттік тіркеу тізілімінде № 20667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объектілерінің тіршілік циклінің кезеңдеріне байланысты жұмыстарды орындауға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шілдедегі № 392 бұйрығы. Нормативтік құқықтық актілері мемлекеттік тіркеу тізілімінде № 20949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бұйрығы. Нормативтік құқықтық актілері мемлекеттік тіркеу тізілімінде № 20493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актілері мемлекеттік тіркеу тізілімінде № 20561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13 сәуірдегі № 197 бұйрығы. Нормативтік құқықтық актілері мемлекеттік тіркеу тізілімінде № 20414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18 наурызда № 20135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экспорттауға және импорттауға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бұйрығы. Нормативтік құқықтық актілері мемлекеттік тіркеу тізілімінде № 14697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бұйрығы. Нормативтік құқықтық актілері мемлекеттік тіркеу тізілімінде № 11870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кері экспорттауға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кері экспортына рұқсат беру қағидаларын бекіту туралы" Қазақстан Республикасы Инвестициялар және даму министрінің 2015 жылғы 30 сәуірдегі № 539 бұйрығы. Нормативтік құқықтық актілері мемлекеттік тіркеу тізілімінде № 12450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
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 Нормативтік құқықтық актілері мемлекеттік тіркеу тізілімінде № 13538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w:t>
            </w:r>
            <w:r>
              <w:br/>
            </w:r>
            <w:r>
              <w:rPr>
                <w:rFonts w:ascii="Times New Roman"/>
                <w:b w:val="false"/>
                <w:i w:val="false"/>
                <w:color w:val="000000"/>
                <w:sz w:val="20"/>
              </w:rPr>
              <w:t>
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 Нормативтік құқықтық актілері мемлекеттік тіркеу тізілімінде № 13549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ұсынған ядролық, радиациялық және ядролық физикалық қауіпсіздікті қамтамасыз етуге қатысты есеп-қисаптар әдістемесін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r>
              <w:br/>
            </w:r>
            <w:r>
              <w:rPr>
                <w:rFonts w:ascii="Times New Roman"/>
                <w:b w:val="false"/>
                <w:i w:val="false"/>
                <w:color w:val="000000"/>
                <w:sz w:val="20"/>
              </w:rPr>
              <w:t>
ды тұлға</w:t>
            </w:r>
            <w:r>
              <w:br/>
            </w:r>
            <w:r>
              <w:rPr>
                <w:rFonts w:ascii="Times New Roman"/>
                <w:b w:val="false"/>
                <w:i w:val="false"/>
                <w:color w:val="000000"/>
                <w:sz w:val="20"/>
              </w:rPr>
              <w:t>
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бұйрығы. Нормативтік құқықтық актілері мемлекеттік тіркеу тізілімінде № 20563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w:t>
            </w:r>
            <w:r>
              <w:br/>
            </w:r>
            <w:r>
              <w:rPr>
                <w:rFonts w:ascii="Times New Roman"/>
                <w:b w:val="false"/>
                <w:i w:val="false"/>
                <w:color w:val="000000"/>
                <w:sz w:val="20"/>
              </w:rPr>
              <w:t>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 (түпкілікті пайдаланушының сертификатын)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өзгерістер енгізу туралыҚазақстан Республикасы Индустрия және инфрақұрылымдық даму министрінің 2020 жылғы 9 шілдедегі № 386 бұйрығы. Нормативтік құқықтық актілері мемлекеттік тіркеу тізілімінде № 20961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шілдедегі № 394 бұйрығы. Нормативтік құқықтық актілері мемлекеттік тіркеу тізілімінде № 20980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29 мамырдағы № 321 бұйрығы. Нормативтік құқықтық актілері мемлекеттік тіркеу тізілімінде № 20782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 және/немесе сараптама жасау шығындарын өтеу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"Қазақстандық индустрияны дамыту институты"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актілері мемлекеттік тіркеу тізілімінде № 12640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және технологиялар трансферті отралыы"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және технологиялар трансферті орталығы"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беру қағидаларын бекіту туралы" Қазақстан Республикасы Инвестициялар және даму министрінің 2015 жылғы 9 желтоқсандағы № 1192 бұйрығы. Нормативтік құқықтық актілері мемлекеттік тіркеу тізілімінде № 13062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м.а. 2015 жылғы 30 желтоқсандағы № 1281 бұйрығы. Нормативтік құқықтық актілері мемлекеттік тіркеу тізілімінде № 12780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 Нормативтік құқықтық актілері мемлекеттік тіркеу тізілімінде № 20482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м.а. 2020 жылғы 15 маусымдағы № 145 бұйрығы. Нормативтік құқықтық актілері мемлекеттік тіркеу тізілімінде № 20875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комитетінің аумақтық департаменттері,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 мемлекеттік қызмет көрсету қағидаларын бекіту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24 сәуірдегі № 229 бұйрығы. Нормативтік құқықтық актілері мемлекеттік тіркеу тізілімінде № 20497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Нормативтік құқықтық актілері мемлекеттік тіркеу тізілімінде № 18106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Нормативтік құқықтық актілері мемлекеттік тіркеу тізілімінде № 18106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 Нормативтік құқықтық актілері мемлекеттік тіркеу тізілімінде № 10886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r>
              <w:br/>
            </w:r>
            <w:r>
              <w:rPr>
                <w:rFonts w:ascii="Times New Roman"/>
                <w:b w:val="false"/>
                <w:i w:val="false"/>
                <w:color w:val="000000"/>
                <w:sz w:val="20"/>
              </w:rPr>
              <w:t>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 қағидаларын бекіту туралы" Қазақстан Республикасы Энергетика министрінің 2018 жылғы 25 сәуірдегі № 140 бұйрығы. Нормативтік құқықтық актілері мемлекеттік тіркеу тізілімінде № 16902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 Нормативтік құқықтық актілері мемлекеттік тіркеу тізілімінде № 17066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Қазақстан Республикасы Энергетика министрінің 2020 жылғы 10 сәуірдегі № 139 бұйрығы. Нормативтік құқықтық актілері мемлекеттік тіркеу тізілімінде № 20383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аккредиттеудің кейбір мәселелері туралы" Қазақстан Республикасы Энергетика министрінің 2014 жылғы 27 қарашадағы № 153 бұйрығы. Нормативтік құқықтық актілері мемлекеттік тіркеу тізілімінде № 10135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 мемлекеттік кірістер органында жүргізілетін берешектің жоқ (бар) екендігі туралы мәліметтерді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бекіту туралы" Қазақстан Республикасы Қаржы министрінің 2018 жылғы 27 ақпандағы № 306 бұйрығы. Нормативтік құқықтық актілері мемлекеттік тіркеу тізілімінде № 16601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таңбаларын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бұйрығы. Нормативтік құқықтық актілері мемлекеттік тіркеу тізілімінде № 20819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бұйымдарына акциздік таңбалар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бұйрығы. Нормативтік құқықтық актілері мемлекеттік тіркеу тізілімінде № 20819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(ұзарту, қайта бастау)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актілері мемлекеттік тіркеу тізілімінде № 16508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кетуін қайтару қағидаларын бекіту туралы" Қазақстан Республикасы Қаржы министрінің 2018 жылғы 19 наурыздағы № 391 бұйрығы. Нормативтік құқықтық актілері мемлекеттік тіркеу тізілімінде № 16669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 Мемлекеттік кірістер комитетінің облыстар, Нұр-Сұлтан, Алматы және Шымкент қалалары бойынша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төлемақыларды төлеу бойынша салықтық міндеттемені орындау мерзімдерін өзгерту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тауарларды экспорттау (импорттау) кезінде салық нысандарын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актілері мемлекеттік тіркеу тізілімінде № 16508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r>
              <w:br/>
            </w:r>
            <w:r>
              <w:rPr>
                <w:rFonts w:ascii="Times New Roman"/>
                <w:b w:val="false"/>
                <w:i w:val="false"/>
                <w:color w:val="000000"/>
                <w:sz w:val="20"/>
              </w:rPr>
              <w:t>
Қазақстан Республикасы Қаржы министрінің 2020 жылғы 30 мамырдағы № 549 бұйрығы. Нормативтік құқықтық актілері мемлекеттік тіркеу тізілімінде № 20803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туралы, сондай-ақ әлеуметтік төлемдер бойынша жеке шоттан үзінді көшірме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бекіту туралы" Қазақстан Республикасы Қаржы министрінің 2018 жылғы 27 ақпандағы № 306 бұйрығы. Нормативтік құқықтық актілері мемлекеттік тіркеу тізілімінде № 16601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w:t>
            </w:r>
            <w:r>
              <w:br/>
            </w:r>
            <w:r>
              <w:rPr>
                <w:rFonts w:ascii="Times New Roman"/>
                <w:b w:val="false"/>
                <w:i w:val="false"/>
                <w:color w:val="000000"/>
                <w:sz w:val="20"/>
              </w:rPr>
              <w:t>
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w:t>
            </w:r>
            <w:r>
              <w:br/>
            </w:r>
            <w:r>
              <w:rPr>
                <w:rFonts w:ascii="Times New Roman"/>
                <w:b w:val="false"/>
                <w:i w:val="false"/>
                <w:color w:val="000000"/>
                <w:sz w:val="20"/>
              </w:rPr>
              <w:t>
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қағидаларын бекіту туралы"</w:t>
            </w:r>
            <w:r>
              <w:br/>
            </w:r>
            <w:r>
              <w:rPr>
                <w:rFonts w:ascii="Times New Roman"/>
                <w:b w:val="false"/>
                <w:i w:val="false"/>
                <w:color w:val="000000"/>
                <w:sz w:val="20"/>
              </w:rPr>
              <w:t>
Қазақстан Республикасы Қаржы министрінің 2006 жылғы 18 шілдедегі № 265 Бұйрығы. Нормативтік құқықтық актілері мемлекеттік тіркеу тізілімінде № 4336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мемлекеттік қызмет көрсету қағидасын бекіту туралы"</w:t>
            </w:r>
            <w:r>
              <w:br/>
            </w: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2020 жылғы 30 наурыздағы № 336 бұйрығы. Нормативтік құқықтық актілері мемлекеттік тіркеу тізілімінде № 20212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 Нормативтік құқықтық актілері мемлекеттік тіркеу тізілімінде 2012 жылы 11 сәуірде № 7552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Нормативтік құқықтық актілері мемлекеттік тіркеу тізілімінде № 20228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Нормативтік құқықтық актілері мемлекеттік тіркеу тізілімінде № 20228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 168 Қаулысы. Нормативтік құқықтық актілері мемлекеттік тіркеу тізілімінде № 4873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Нормативтік құқықтық актілері мемлекеттік тіркеу тізілімінде № 20228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қаулысына өзгерістер енгізу туралы" Қазақстан Республикасының Қаржы нарығын реттеу және дамыту агенттігі Басқармасының 2020 жылғы 30 наурыздағы № 33 қаулысы. Нормативтік құқықтық актілері мемлекеттік тіркеу тізілімінде № 20210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Республикасының Қаржы нарығын реттеу және дамыту агенттігі Басқармасының 2020 жылғы 30 наурыздағы № 31 қаулысы. Нормативтік құқықтық актілері мемлекеттік тіркеу тізілімінде № 20241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w:t>
            </w:r>
            <w:r>
              <w:br/>
            </w:r>
            <w:r>
              <w:rPr>
                <w:rFonts w:ascii="Times New Roman"/>
                <w:b w:val="false"/>
                <w:i w:val="false"/>
                <w:color w:val="000000"/>
                <w:sz w:val="20"/>
              </w:rPr>
              <w:t>
Қазақстан Республикасының Қаржы нарығын реттеу және дамыту агенттігі Басқармасының 2020 жылғы 30 наурыздағы № 31 қаулысы. Нормативтік құқықтық актілері мемлекеттік тіркеу тізілімінде № 20241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w:t>
            </w:r>
            <w:r>
              <w:br/>
            </w:r>
            <w:r>
              <w:rPr>
                <w:rFonts w:ascii="Times New Roman"/>
                <w:b w:val="false"/>
                <w:i w:val="false"/>
                <w:color w:val="000000"/>
                <w:sz w:val="20"/>
              </w:rPr>
              <w:t>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қаулысы. Нормативтік құқықтық актілері мемлекеттік тіркеу тізілімінде № 20238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қаулысы. Нормативтік құқықтық актілері мемлекеттік тіркеу тізілімінде № 20220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w:t>
            </w:r>
            <w:r>
              <w:br/>
            </w:r>
            <w:r>
              <w:rPr>
                <w:rFonts w:ascii="Times New Roman"/>
                <w:b w:val="false"/>
                <w:i w:val="false"/>
                <w:color w:val="000000"/>
                <w:sz w:val="20"/>
              </w:rPr>
              <w:t>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қаулысы. Нормативтік құқықтық актілері мемлекеттік тіркеу тізілімінде № 20238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қаулысы. Нормативтік құқықтық актілері мемлекеттік тіркеу тізілімінде № 20220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w:t>
            </w:r>
            <w:r>
              <w:br/>
            </w:r>
            <w:r>
              <w:rPr>
                <w:rFonts w:ascii="Times New Roman"/>
                <w:b w:val="false"/>
                <w:i w:val="false"/>
                <w:color w:val="000000"/>
                <w:sz w:val="20"/>
              </w:rPr>
              <w:t>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Қазақстан Республикасы Ұлттық Банкі Басқармасының 2012 жылғы 26 наурыздағы № 129 Қаулысы. Нормативтік құқықтық актілері мемлекеттік тіркеу тізілімінде № 7619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сақтандыру холдингін ерікті қайта ұйымдастыруға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холдингінің) өз еркімен қайта ұйымдастырылуына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қаулысы. Нормативтік құқықтық актілері мемлекеттік тіркеу тізілімінде № 7542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қаулысы. Нормативтік құқықтық актілері мемлекеттік тіркеу тізілімінде № 20254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филиалын ашуға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уәкілетті ұйымдарға берілетін лицензия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ҰБ-ның аумақтық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қаулысы. Нормативтік құқықтық актілері мемлекеттік тіркеу тізілімінде № 18545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іскерлік беделінің болмауы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қаулысы. Нормативтік құқықтық актілері мемлекеттік тіркеу тізілімінде № 20248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w:t>
            </w:r>
            <w:r>
              <w:br/>
            </w:r>
            <w:r>
              <w:rPr>
                <w:rFonts w:ascii="Times New Roman"/>
                <w:b w:val="false"/>
                <w:i w:val="false"/>
                <w:color w:val="000000"/>
                <w:sz w:val="20"/>
              </w:rPr>
              <w:t>
Қазақстан Республикасының Қаржы нарығын реттеу және дамыту агенттігі Басқармасының 2020 жылғы 30 наурыздағы № 42 қаулысы. Нормативтік құқықтық актілері мемлекеттік тіркеу тізілімінде № 20223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қаулысы. Нормативтік құқықтық актілері мемлекеттік тіркеу тізілімінде № 17884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актілері мемлекеттік тіркеу тізілімінде № 20223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Республикасының Қаржы нарығын реттеу және дамыту агенттігі Басқармасының 2020 жылғы 30 наурыздағы № 32 қаулысы. Нормативтік құқықтық актілері мемлекеттік тіркеу тізілімінде № 20239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қызметті жүзеге асыру құқығына лицензия беру қағидаларын, Тестілеу өткізу қағидаларын бекіту туралы"</w:t>
            </w:r>
            <w:r>
              <w:br/>
            </w:r>
            <w:r>
              <w:rPr>
                <w:rFonts w:ascii="Times New Roman"/>
                <w:b w:val="false"/>
                <w:i w:val="false"/>
                <w:color w:val="000000"/>
                <w:sz w:val="20"/>
              </w:rPr>
              <w:t>
Қазақстан Республикасы Ұлттық Банкі Басқармасының 2018 жылғы 27 тамыздағы № 191 қаулысы. Нормативтік құқықтық актілері мемлекеттік тіркеу тізілімінде № 17618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резидент-ұйымының эмиссиялық бағалы қағаздарын шет мемлекеттің аумағында орналастыруға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 Қазақстан Республикасының Қаржы нарығын реттеу және дамыту агенттігі Басқармасының 2020 жылғы 30 наурыздағы № 37 қаулысы. Нормативтік құқықтық актілері мемлекеттік тіркеу тізілімінде № 20252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аумағындағы Қазақстан Республикасының резидент-ұйымының эмиссиялық бағалы қағаздарын шығаруға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 Қазақстан Республикасының Қаржы нарығын реттеу және дамыту агенттігі Басқармасының 2020 жылғы 30 наурыздағы № 37 қаулысы. Нормативтік құқықтық актілері мемлекеттік тіркеу тізілімінде № 20252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қаулысы. Нормативтік құқықтық актілері мемлекеттік тіркеу тізілімінде № 20226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ұйымдарды есептік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қағидаларын бекіту туралы" Қазақстан Республикасының Қаржы нарығын реттеу және дамыту агенттігі Басқармасының 2020 жылғы 24 наурыздағы № 21 қаулысы. Нормативтік құқықтық актілері мемлекеттік тіркеу тізілімінде № 20163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қаулысы. Нормативтік құқықтық актілері мемлекеттік тіркеу тізілімінде № 20269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 мен құндылықтарды инкассациялау болып табылатын заңды тұлғаларға берілетін лицензия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 Нормативтік құқықтық актілері мемлекеттік тіркеу тізілімінде № 19612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лауазымды тұлғаларының тауарларды кедендік тазартуды жасау қағидаларын бекіту туралы"</w:t>
            </w:r>
            <w:r>
              <w:br/>
            </w:r>
            <w:r>
              <w:rPr>
                <w:rFonts w:ascii="Times New Roman"/>
                <w:b w:val="false"/>
                <w:i w:val="false"/>
                <w:color w:val="000000"/>
                <w:sz w:val="20"/>
              </w:rPr>
              <w:t>
Қазақстан Республикасы Қаржы министрінің 2018 жылғы 26 қаңтардағы № 73 бұйрығы. Нормативтік құқықтық актілері мемлекеттік тіркеу тізілімінде № 16346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кедендік пломбалар мен мөрлер салынған тауарларды тасымалдауға жіберу туралы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26 ақпандағы № 294.</w:t>
            </w:r>
            <w:r>
              <w:br/>
            </w:r>
            <w:r>
              <w:rPr>
                <w:rFonts w:ascii="Times New Roman"/>
                <w:b w:val="false"/>
                <w:i w:val="false"/>
                <w:color w:val="000000"/>
                <w:sz w:val="20"/>
              </w:rPr>
              <w:t>
Нормативтік құқықтық актілері мемлекеттік тіркеу тізілімінде № 16600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мерзімдерін өзгерту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Нормативтік құқықтық актілері мемлекеттік тіркеу тізілімінде а № 16603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Қауіпсіздік, сот әділдігі және қорғаныс саласында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сату бойынша қызметпен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w:t>
            </w:r>
            <w:r>
              <w:br/>
            </w:r>
            <w:r>
              <w:rPr>
                <w:rFonts w:ascii="Times New Roman"/>
                <w:b w:val="false"/>
                <w:i w:val="false"/>
                <w:color w:val="000000"/>
                <w:sz w:val="20"/>
              </w:rPr>
              <w:t>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w:t>
            </w:r>
            <w:r>
              <w:br/>
            </w:r>
            <w:r>
              <w:rPr>
                <w:rFonts w:ascii="Times New Roman"/>
                <w:b w:val="false"/>
                <w:i w:val="false"/>
                <w:color w:val="000000"/>
                <w:sz w:val="20"/>
              </w:rPr>
              <w:t>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18 наурыздағы № 224 бұйрығы. Нормативтік құқықтық актілері мемлекеттік тіркеу тізілімінде № 20173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а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сақтау мен алып жүруге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оны қолданып жасаған бұйымдарды сатып алуға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оны қолданып жасаған бұйымдарды сақтауға рұқсаттар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сипаттамасы туралы нотификацияларды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r>
              <w:br/>
            </w: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м.а. 2016 жылғы 24 қарашадағы № 11-1-2/555 және Қазақстан Республикасы Ішкі істер министрінің 2016 жылғы 28 қарашадағы № 1100 бірлескен бұйрығы. Нормативтік құқықтық актілері мемлекеттік тіркеу тізілімінде а № 14531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өтініштерін қабылдау, мөрлерін тіркеу және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әділет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әділет департаменттері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әділет органдары,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Сотының Төрағасының 2020 жылғы 26 наурыздағы № 12 бұйрығы. Нормативтік құқықтық актілері мемлекеттік тіркеу тізілімінде № 20197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Бәсекелестікті қорғау және дамыту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Бәсекелестікті қорғау және дамыту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Қазақстан Республикасы Ұлттық экономика министрінің 2020 жылғы 21 сәуірдегі № 29 бұйрығы. Нормативтік құқықтық актілері мемлекеттік тіркеу тізілімінде № 20455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қағидаларын бекіту туралы" Қазақстан Республикасы Мәдениет және спорт министрінің 2014 жылғы 30 желтоқсандағы № 162 бұйрығы. Нормативтік құқықтық актілері мемлекеттік тіркеу тізілімінде № 10184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 Нормативтік құқықтық актілері мемлекеттік тіркеу тізілімінде № 20256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іс-шараларды өткізуге арналған үй-жайларды ғибадат үйлерінен (ғимараттарынан) тыс жерлерде орналастыруға келісу туралы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 Нормативтік құқықтық актілері мемлекеттік тіркеу тізілімінде № 20256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кадастрынан мәліметтер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бекіту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 жүргізу үшін жер учаскелерін пайдалануға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актілерді дайындау және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 жағдайы туралы мәліметтер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түпкілікті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объектілер салу үшін жер учаскелерін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(конкурстарды, аукциондарды) өткізуді талап етпейтін мемлекет меншігіндегі жер учаскелеріне құқықтарды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жүйесінің графикалық дерегімен жобаланып отырған жер учаскесін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жекеменшікке ақысын бірден төлеп не бөліп төлеуге сату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алу үшін кезекке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w:t>
            </w:r>
            <w:r>
              <w:br/>
            </w:r>
            <w:r>
              <w:rPr>
                <w:rFonts w:ascii="Times New Roman"/>
                <w:b w:val="false"/>
                <w:i w:val="false"/>
                <w:color w:val="000000"/>
                <w:sz w:val="20"/>
              </w:rPr>
              <w:t>
Қазақстан Республикасының Цифрлық даму, инновациялар және аэроғарыш өнеркәсібі министрінің 2020 жылғы 9 сәуірдегі № 131/НҚ бұйрығы. Нормативтік құқықтық актілері мемлекеттік тіркеу тізілімінде № 20366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 Нормативтік құқықтық актілері мемлекеттік тіркеу тізілімінде а № 14172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 Нормативтік құқықтық актілері мемлекеттік тіркеу тізілімінде 23 қаңтарда № 10137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Байланысты ұйымдастыру және ұсыну саласында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және қайта ресімдеу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 Телекоммуникациялар комитеті/"МРҚ"РМК/ӨБИ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бұйрығы. Нормативтік құқықтық актілері мемлекеттік тіркеу тізілімінде № 20442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бұйрығы. Нормативтік құқықтық актілері мемлекеттік тіркеу тізілімінде № 20442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 Нормативтік құқықтық актілері мемлекеттік тіркеу тізілімінде № 10445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Ақпарат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аккредиттеуді жүргізу туралы" Қазақстан Республикасының Цифрлық даму, инновациялар және аэроғарыш өнеркәсібі министрінің 2020 жылғы 1 маусымдағы № 224/НҚ бұйрығы. Нормативтік құқықтық актілері мемлекеттік тіркеу тізілімінде № 20815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архиві" РММ, орталық мемлекеттік архивтер, облыстардың, Нұр-Сұлтан, Алматы және Шымкент қалаларының, қалалардың, аудандардың мемлекеттік архивтері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Қазақстан Республикасының Ұлттық архиві" РММ, орталық мемлекеттік архивтер, облыстардың, Нұр-Сұлтан, Алматы және Шымкент қалаларының, қалалардың, аудандардың мемлекеттік архивтері,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w:t>
            </w:r>
            <w:r>
              <w:br/>
            </w:r>
            <w:r>
              <w:rPr>
                <w:rFonts w:ascii="Times New Roman"/>
                <w:b w:val="false"/>
                <w:i w:val="false"/>
                <w:color w:val="000000"/>
                <w:sz w:val="20"/>
              </w:rPr>
              <w:t>
Қазақстан Республикасының Цифрлық даму, қорғаныс және аэроғарыш өнеркәсібі министрінің 2019 жылғы 3 маусымдағы № 111/НҚ бұйрығы. Нормативтік құқықтық актілері мемлекеттік тіркеу тізілімінде № 18795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"Ұлттық ақпараттық технологиялар" АҚ,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м.а. 2015 жылғы 26 маусымдағы № 727 бұйрығы. Нормативтік құқықтық актілері мемлекеттік тіркеу тізілімінде № 12181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Мәдениет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 Нормативтік құқықтық актілері мемлекеттік тіркеу тізілімінде № 20296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 Нормативтік құқықтық актілері мемлекеттік тіркеу тізілімінде № 20296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саласындағы мемлекеттік қызметтер көрсету қағидаларын бекіту туралы"</w:t>
            </w:r>
            <w:r>
              <w:br/>
            </w:r>
            <w:r>
              <w:rPr>
                <w:rFonts w:ascii="Times New Roman"/>
                <w:b w:val="false"/>
                <w:i w:val="false"/>
                <w:color w:val="000000"/>
                <w:sz w:val="20"/>
              </w:rPr>
              <w:t>
Қазақстан Республикасы Ақпарат және қоғамдық даму министрінің 2020 жылғы 2 сәуірдегі № 101 бұйрығы. Нормативтік құқықтық актілері мемлекеттік тіркеу тізілімінде № 20296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қағидаларын бекіту туралы" Қазақстан Республикасы Мәдениет және спорт министрінің 2019 жылғы 3 мамырдағы № 125 бұйрығы. Нормативтік құқықтық актілері мемлекеттік тіркеу тізілімінде № 18639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 мемлекеттік қызметін көрсетудің қағидаларын бекіту туралы" Қазақстан Республикасы Мәдениет және спорт министрінің 2015 жылғы 22 қаңтардағы № 19 бұйрығы. Нормативтік құқықтық актілері мемлекеттік тіркеу тізілімінде № 10320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(үлгілі) атағын беруге өтінімдерді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(үлгілі) атағын беру қағидаларын бекіту туралы" Қазақстан Республикасы Мәдениет және ақпарат министрлігі 2007 жылғы 28 наурыздағы N 93 Бұйрығы. Нормативтік құқықтық актілері мемлекеттік тіркеу тізілімінде № 4632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26 мамырдағы № 149 бұйрығы. Нормативтік құқықтық актілері мемлекеттік тіркеу тізілімінде № 20738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бұйрығы. Нормативтік құқықтық актілері мемлекеттік тіркеу тізілімінде № 20435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м.а. 2020 жылғы 6 сәуірдегі № 187 бұйрығы. Нормативтік құқықтық актілері мемлекеттік тіркеу тізілімінде № 20338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м.а. 2020 жылғы 6 сәуірдегі № 186 бұйрығы. Нормативтік құқықтық актілері мемлекеттік тіркеу тізілімінде № 20340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актілері мемлекеттік тіркеу тізілімінде № 20561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актілері мемлекеттік тіркеу тізілімінде № 20561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және өнеркәсіптік қауіпсіздік комитеті, ИИДМ Индустриялық даму және өнеркәсіптік қауіпсіздік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қағидаларын бекіту туралы" Қазақстан Республикасы Индустрия және инфрақұрылымдық даму министрінің м.а. 2020 жылғы 8 сәуірдегі № 189 бұйрығы. Нормативтік құқықтық актілері мемлекеттік тіркеу тізілімінде № 20371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бұйрығы. Нормативтік құқықтық актілері мемлекеттік тіркеу тізілімінде № 17281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Төтенше жағдайлар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 Нормативтік құқықтық актілері мемлекеттік тіркеу тізілімінде № 10488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бұйрығы. Нормативтік құқықтық актілері мемлекеттік тіркеу тізілімінде № 20784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Нұр-Сұлтан, Алматы және Шымкент қалаларындағы аудандардың әкімдері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м.а. 2015 жылғы 9 маусымдағы № 209 бұйрығы. Нормативтік құқықтық актілері мемлекеттік тіркеу тізілімінде № 11642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 № 292 бұйрығы. Нормативтік құқықтық актілері мемлекеттік тіркеу тізілімінде № 9672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бұйрығы. Нормативтік құқықтық актілері мемлекеттік тіркеу тізілімінде № 20438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м.а. 2014 жылғы 28 қазандағы № 55 бұйрығы. Нормативтік құқықтық актілері мемлекеттік тіркеу тізілімінде № 9912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бұйрығы. Нормативтік құқықтық актілері мемлекеттік тіркеу тізілімінде № 15344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 (лицензиялауды, тіркеуді, сертификаттауды қоса алғанда)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 Нормативтік құқықтық актілері мемлекеттік тіркеу тізілімінде № 20256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 Нормативтік құқықтық актілері мемлекеттік тіркеу тізілімінде № 20256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ЖАО,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 мемлекеттік қызмет көрсету қағидаларын бекіту және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Қазақстан Республикасы Индустрия және инфрақұрылымдық даму министрінің 2019 жылғы 28 маусымдағы № 452 бұйрығының күшін жою туралы Қазақстан Республикасы Индустрия және инфрақұрылымдық даму министрінің м.а. 2020 жылғы 30 наурыздағы № 167 бұйрығы. Нормативтік құқықтық актілері мемлекеттік тіркеу тізілімінде № 20232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қағидаларды бекіту туралы" Қазақстан Республикасы Индустрия және инфрақұрылымдық даму министрінің м.а. 2020 жылғы 30 наурыздағы № 168 бұйрығы. Нормативтік құқықтық актілері мемлекеттік тіркеу тізілімінде № 20291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 Нормативтік құқықтық актілері мемлекеттік тіркеу тізілімінде № 12684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 Қазақстан Республикасы Ұлттық экономика министрінің 2015 жылғы 27 ақпандағы № 151 бұйрығы. Нормативтік құқықтық актілері мемлекеттік тіркеу тізілімінде № 10640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 Нормативтік құқықтық актілері мемлекеттік тіркеу тізілімінде № 12684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20153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өзгерістер енгізу туралы" Қазақстан Республикасы Индустрия және инфрақұрылымдық даму министрінің м.а. 2020 жылғы 2 сәуірдегі № 178 бұйрығы. Нормативтік құқықтық актілері мемлекеттік тіркеу тізілімінде № 20358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енгізу туралы Қазақстан Республикасы Индустрия және инфрақұрылымдық даму министрінің м.а. 2020 жылғы 4 мамырдағы № 264 бұйрығы. Нормативтік құқықтық актілері мемлекеттік тіркеу тізілімінде № 20583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бірыңғай операторы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бірыңғай операторы,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бұйрығына өзгерістер мен толықтырулар енгізу және кейбір бұйрықтардың күші жойылды деп тану туралы Қазақстан Республикасы Индустрия және инфрақұрылымдық даму министрінің 2020 жылғы 29 сәуірдегі № 244 бұйрығы. Нормативтік құқықтық актілері мемлекеттік тіркеу тізілімінде № 20532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үйлерді жекешелендіру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қағидаларын бекіту туралы" Қазақстан Республикасы Сыртқы істер министрінің м.а. 2017 жылғы 6 желтоқсандағы № 11-1-2/576 бұйрығы. Қазақстан Республикасының Әділет министрлігінде 2017 жылғы 25 желтоқсанда № 16116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Мемлекеттік Туын көтеріп жүзу құқығына уақытша куәлік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жөніндегі қызметке лицензия беру "мемлекеттік қызмет көрсету қағидаларын бекіту туралы" Қазақстан Республикасы Ұлттық экономика министрінің 2020 жылғы 5 маусымдағы № 47 бұйрығы. Нормативтік құқықтық актілері мемлекеттік тіркеу тізілімінде № 20843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субъектісініңмүлкіне қатысты өзге мәмілелер жасасуға келісім беру, аэронавигация және әуежайлар және байланыс саласында көрсетілетін қызметтерді қоспағанда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 аэронавигация және әуежайлар және байланыс саласында көрсетілетін қызметтерді қоспағанда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табиғи монополиялар субъектілеріненгізу және одан шығару, аэронавигация және әуежайлар және байланыс саласында көрсетілетін қызметтерді қоспағанда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персоналын басқару ұлттық орталығы" АҚ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 Нормативтік құқықтық актілері мемлекеттік тіркеу тізілімінде № 14939 болып тіркелді.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 Нормативтік құқықтық актілері мемлекеттік тіркеу тізілімінде 14939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Аэроғарыш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бұйрығы. Нормативтік құқықтық актілері мемлекеттік тіркеу тізілімінде № 20424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Аэроғарыш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 Нормативтік құқықтық актілері мемлекеттік тіркеу тізілімінде № 11382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әділет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м.а. 2020 жылғы 27 мамырдағы № 58 бұйрығы. Нормативтік құқықтық актілері мемлекеттік тіркеу тізілімінде № 20740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 сапаны қамтама</w:t>
            </w:r>
            <w:r>
              <w:br/>
            </w:r>
            <w:r>
              <w:rPr>
                <w:rFonts w:ascii="Times New Roman"/>
                <w:b w:val="false"/>
                <w:i w:val="false"/>
                <w:color w:val="000000"/>
                <w:sz w:val="20"/>
              </w:rPr>
              <w:t>
сыз ету комитетінің аумақтық департаменттері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актілері мемлекеттік тіркеу тізілімінде № 20668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 Мемлекеттік кірістер комитетінің облыстар, Нұр-Сұлтан, Алматы және Шымкент қалалары бойынша аумақтық органдары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
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бұйрығы. Нормативтік құқықтық актілері мемлекеттік тіркеу тізілімінде № 20989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"бір өтініш" қағидаты бойынша көрсетілген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СҚҚД, ЖС СҚҚД облыстардағы, Нұр-Сұлтан, Алматы және Шымкент қалаларындағы аумақтық органдары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ЖС СҚҚД,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20393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полиция органдары, оқу орындары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полиция органдары, оқу орындары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20270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 Статистикалық ақпаратты ұсыну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Ақпараттық-есептеу орталығы" ШЖҚ РМК және оның облыстардағы, Нұр-Сұлтан, Алматы және Шымкент қалаларындағы филиалдары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Ақпараттық-есептеу орталығы" ШЖҚ РМК және оның облыстардағы, Нұр-Сұлтан, Алматы және Шымкент қалаларындағы филиалдары,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20335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Мемлекеттік кәсіпорындар және мемлекеттік меншік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20342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20342 болып тіркелді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 Анықтамалар беру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полиция органдары, оқу орындары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полиция органдары, оқу орындары,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20270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дерекқорынан анықтама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саласында мемлекеттік қызмет көрсету ережесін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bl>
    <w:bookmarkStart w:name="z13"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ЖССҚҚД – Қазақстан Республикасы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МБА – Қазақстан Республикасының Президенті жанындағы Мемлекеттік басқару академиясы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мен дамыту бойынша агенттігі</w:t>
      </w:r>
    </w:p>
    <w:p>
      <w:pPr>
        <w:spacing w:after="0"/>
        <w:ind w:left="0"/>
        <w:jc w:val="both"/>
      </w:pPr>
      <w:r>
        <w:rPr>
          <w:rFonts w:ascii="Times New Roman"/>
          <w:b w:val="false"/>
          <w:i w:val="false"/>
          <w:color w:val="000000"/>
          <w:sz w:val="28"/>
        </w:rPr>
        <w:t>
      "МРҚ" РМК – Қазақстан Республикасы Цифрлық даму, инновациялар және аэроғарыш өнеркәсібі министрлігі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ӨБИ – "ЦДИАӨМ Телекоммуникациялар комитетінің өңіраралық байланыс инспекциясы"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