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b36c" w14:textId="8ddb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статистикалық жұмыстар жоспарын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13 қазандағы № 76 бұйрығы. Қазақстан Республикасының Әділет министрлігінде 2020 жылғы 15 қазанда № 21442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Республикасының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2021 жылға арналған статистикалық жұмыстар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Статистика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бұйрықтың осы 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қоғамдық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13 қазаны</w:t>
            </w:r>
            <w:r>
              <w:br/>
            </w:r>
            <w:r>
              <w:rPr>
                <w:rFonts w:ascii="Times New Roman"/>
                <w:b w:val="false"/>
                <w:i w:val="false"/>
                <w:color w:val="000000"/>
                <w:sz w:val="20"/>
              </w:rPr>
              <w:t>№ 76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2021 жылға арналған статистикалық жұмыстар жоспары </w:t>
      </w:r>
    </w:p>
    <w:bookmarkEnd w:id="8"/>
    <w:bookmarkStart w:name="z11" w:id="9"/>
    <w:p>
      <w:pPr>
        <w:spacing w:after="0"/>
        <w:ind w:left="0"/>
        <w:jc w:val="left"/>
      </w:pPr>
      <w:r>
        <w:rPr>
          <w:rFonts w:ascii="Times New Roman"/>
          <w:b/>
          <w:i w:val="false"/>
          <w:color w:val="000000"/>
        </w:rPr>
        <w:t xml:space="preserve"> 1-бөлім. Статистикалық байқаулар</w:t>
      </w:r>
    </w:p>
    <w:bookmarkEnd w:id="9"/>
    <w:bookmarkStart w:name="z12" w:id="10"/>
    <w:p>
      <w:pPr>
        <w:spacing w:after="0"/>
        <w:ind w:left="0"/>
        <w:jc w:val="left"/>
      </w:pPr>
      <w:r>
        <w:rPr>
          <w:rFonts w:ascii="Times New Roman"/>
          <w:b/>
          <w:i w:val="false"/>
          <w:color w:val="000000"/>
        </w:rPr>
        <w:t xml:space="preserve"> 1-тарау. Жалпымемлекеттік статистикалық байқаулар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4302"/>
        <w:gridCol w:w="2443"/>
        <w:gridCol w:w="989"/>
        <w:gridCol w:w="1900"/>
        <w:gridCol w:w="1905"/>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байқаудың атауы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ұсыну мерзімдері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Кәсіпорындар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сауал салу</w:t>
            </w:r>
            <w:r>
              <w:br/>
            </w:r>
            <w:r>
              <w:rPr>
                <w:rFonts w:ascii="Times New Roman"/>
                <w:b w:val="false"/>
                <w:i w:val="false"/>
                <w:color w:val="000000"/>
                <w:sz w:val="20"/>
              </w:rPr>
              <w:t>
(индексі 1-НП)</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сауал салу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мемлекеттік тіркеуден өткен күннен бастап күнтізбелік 30 күн ішінде</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r>
              <w:br/>
            </w:r>
            <w:r>
              <w:rPr>
                <w:rFonts w:ascii="Times New Roman"/>
                <w:b w:val="false"/>
                <w:i w:val="false"/>
                <w:color w:val="000000"/>
                <w:sz w:val="20"/>
              </w:rPr>
              <w:t>
(индексі 1-СР)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31 қазанға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r>
              <w:br/>
            </w:r>
            <w:r>
              <w:rPr>
                <w:rFonts w:ascii="Times New Roman"/>
                <w:b w:val="false"/>
                <w:i w:val="false"/>
                <w:color w:val="000000"/>
                <w:sz w:val="20"/>
              </w:rPr>
              <w:t>
(индексі 24-сх)</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r>
              <w:br/>
            </w:r>
            <w:r>
              <w:rPr>
                <w:rFonts w:ascii="Times New Roman"/>
                <w:b w:val="false"/>
                <w:i w:val="false"/>
                <w:color w:val="000000"/>
                <w:sz w:val="20"/>
              </w:rPr>
              <w:t>
(индексі 24-сх)</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20 қаңтарға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r>
              <w:br/>
            </w:r>
            <w:r>
              <w:rPr>
                <w:rFonts w:ascii="Times New Roman"/>
                <w:b w:val="false"/>
                <w:i w:val="false"/>
                <w:color w:val="000000"/>
                <w:sz w:val="20"/>
              </w:rPr>
              <w:t>
(индексі 2-сх (астық))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қаңтардан басқа есепті кезеңнен кейінгі айдың 3-күніне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оның қозғалысы туралы</w:t>
            </w:r>
            <w:r>
              <w:br/>
            </w:r>
            <w:r>
              <w:rPr>
                <w:rFonts w:ascii="Times New Roman"/>
                <w:b w:val="false"/>
                <w:i w:val="false"/>
                <w:color w:val="000000"/>
                <w:sz w:val="20"/>
              </w:rPr>
              <w:t>
(индексі 2-сх (астық))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оның қозғалысы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10 қаңтарға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жөніндегі, осы салалардағы қызмет көрсетуді ұсынуды қоса алғандағы қызмет туралы</w:t>
            </w:r>
            <w:r>
              <w:br/>
            </w:r>
            <w:r>
              <w:rPr>
                <w:rFonts w:ascii="Times New Roman"/>
                <w:b w:val="false"/>
                <w:i w:val="false"/>
                <w:color w:val="000000"/>
                <w:sz w:val="20"/>
              </w:rPr>
              <w:t>
(индексі 2-аңшылық)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жөніндегі, осы салалардағы</w:t>
            </w:r>
            <w:r>
              <w:br/>
            </w:r>
            <w:r>
              <w:rPr>
                <w:rFonts w:ascii="Times New Roman"/>
                <w:b w:val="false"/>
                <w:i w:val="false"/>
                <w:color w:val="000000"/>
                <w:sz w:val="20"/>
              </w:rPr>
              <w:t>
қызмет көрсетуді ұсынуды</w:t>
            </w:r>
            <w:r>
              <w:br/>
            </w:r>
            <w:r>
              <w:rPr>
                <w:rFonts w:ascii="Times New Roman"/>
                <w:b w:val="false"/>
                <w:i w:val="false"/>
                <w:color w:val="000000"/>
                <w:sz w:val="20"/>
              </w:rPr>
              <w:t>
қоса алғандағы қызмет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23 ақпанға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w:t>
            </w:r>
            <w:r>
              <w:br/>
            </w:r>
            <w:r>
              <w:rPr>
                <w:rFonts w:ascii="Times New Roman"/>
                <w:b w:val="false"/>
                <w:i w:val="false"/>
                <w:color w:val="000000"/>
                <w:sz w:val="20"/>
              </w:rPr>
              <w:t>
(индексі А-008)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24 мен 28-күні (қоса алғанда) аралығында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мен акваөсіру туралы</w:t>
            </w:r>
            <w:r>
              <w:br/>
            </w:r>
            <w:r>
              <w:rPr>
                <w:rFonts w:ascii="Times New Roman"/>
                <w:b w:val="false"/>
                <w:i w:val="false"/>
                <w:color w:val="000000"/>
                <w:sz w:val="20"/>
              </w:rPr>
              <w:t>
(индексі 1-балық)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мен акваөсіру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 ақпанға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 есеп</w:t>
            </w:r>
            <w:r>
              <w:br/>
            </w:r>
            <w:r>
              <w:rPr>
                <w:rFonts w:ascii="Times New Roman"/>
                <w:b w:val="false"/>
                <w:i w:val="false"/>
                <w:color w:val="000000"/>
                <w:sz w:val="20"/>
              </w:rPr>
              <w:t>
(индексі 1-орман)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21 ақпанға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құрылымының қызметі туралы есеп</w:t>
            </w:r>
            <w:r>
              <w:br/>
            </w:r>
            <w:r>
              <w:rPr>
                <w:rFonts w:ascii="Times New Roman"/>
                <w:b w:val="false"/>
                <w:i w:val="false"/>
                <w:color w:val="000000"/>
                <w:sz w:val="20"/>
              </w:rPr>
              <w:t>
(индексі 1-сх)</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құрылымының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10 наурызға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 есеп</w:t>
            </w:r>
            <w:r>
              <w:br/>
            </w:r>
            <w:r>
              <w:rPr>
                <w:rFonts w:ascii="Times New Roman"/>
                <w:b w:val="false"/>
                <w:i w:val="false"/>
                <w:color w:val="000000"/>
                <w:sz w:val="20"/>
              </w:rPr>
              <w:t>
(индексі 4-сх)</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 маусымына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r>
              <w:br/>
            </w:r>
            <w:r>
              <w:rPr>
                <w:rFonts w:ascii="Times New Roman"/>
                <w:b w:val="false"/>
                <w:i w:val="false"/>
                <w:color w:val="000000"/>
                <w:sz w:val="20"/>
              </w:rPr>
              <w:t>
(индексі 29-сх)</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 түсімділігін зерттеу сауалнамасы</w:t>
            </w:r>
            <w:r>
              <w:br/>
            </w:r>
            <w:r>
              <w:rPr>
                <w:rFonts w:ascii="Times New Roman"/>
                <w:b w:val="false"/>
                <w:i w:val="false"/>
                <w:color w:val="000000"/>
                <w:sz w:val="20"/>
              </w:rPr>
              <w:t>
(индексі А-1 (түсімділік)</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 түсімділігін зерттеу</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1 қарашаға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жинау алдындағы ауылшаруашылық дақылының ылғалдылығы мен салмағын зертханалық анықтау бланкісі</w:t>
            </w:r>
            <w:r>
              <w:br/>
            </w:r>
            <w:r>
              <w:rPr>
                <w:rFonts w:ascii="Times New Roman"/>
                <w:b w:val="false"/>
                <w:i w:val="false"/>
                <w:color w:val="000000"/>
                <w:sz w:val="20"/>
              </w:rPr>
              <w:t>
(индексі В-1)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жинағаннан кейін ауылшаруашылық дақылының ылғалдылығын және салмағын зертханалық анықтау бланкісі</w:t>
            </w:r>
            <w:r>
              <w:br/>
            </w:r>
            <w:r>
              <w:rPr>
                <w:rFonts w:ascii="Times New Roman"/>
                <w:b w:val="false"/>
                <w:i w:val="false"/>
                <w:color w:val="000000"/>
                <w:sz w:val="20"/>
              </w:rPr>
              <w:t>
(индексі В-2)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 мен жұртшылық шаруашылықтарындағы ауыл шаруашылығы дақылдары түсімін жинау туралы</w:t>
            </w:r>
            <w:r>
              <w:br/>
            </w:r>
            <w:r>
              <w:rPr>
                <w:rFonts w:ascii="Times New Roman"/>
                <w:b w:val="false"/>
                <w:i w:val="false"/>
                <w:color w:val="000000"/>
                <w:sz w:val="20"/>
              </w:rPr>
              <w:t>
(индексі А-005)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 мен жұртшылық шаруашылықтарындағы ауыл шаруашылығы дақылдары түсімін жинау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болуы</w:t>
            </w:r>
            <w:r>
              <w:br/>
            </w:r>
            <w:r>
              <w:rPr>
                <w:rFonts w:ascii="Times New Roman"/>
                <w:b w:val="false"/>
                <w:i w:val="false"/>
                <w:color w:val="000000"/>
                <w:sz w:val="20"/>
              </w:rPr>
              <w:t>
(индексі 49-сх)</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болуы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10 сәуірге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оның қозғалысы туралы</w:t>
            </w:r>
            <w:r>
              <w:br/>
            </w:r>
            <w:r>
              <w:rPr>
                <w:rFonts w:ascii="Times New Roman"/>
                <w:b w:val="false"/>
                <w:i w:val="false"/>
                <w:color w:val="000000"/>
                <w:sz w:val="20"/>
              </w:rPr>
              <w:t>
(индексі 3-сх (майлы)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оның қозғалысы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3-күнге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r>
              <w:br/>
            </w:r>
            <w:r>
              <w:rPr>
                <w:rFonts w:ascii="Times New Roman"/>
                <w:b w:val="false"/>
                <w:i w:val="false"/>
                <w:color w:val="000000"/>
                <w:sz w:val="20"/>
              </w:rPr>
              <w:t>
(индексі 1-СЗЦ)</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орталықтардың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25-күнге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r>
              <w:br/>
            </w:r>
            <w:r>
              <w:rPr>
                <w:rFonts w:ascii="Times New Roman"/>
                <w:b w:val="false"/>
                <w:i w:val="false"/>
                <w:color w:val="000000"/>
                <w:sz w:val="20"/>
              </w:rPr>
              <w:t>
(индексі 1-СПК)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28-күніне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қызметтерін көрсету туралы</w:t>
            </w:r>
            <w:r>
              <w:br/>
            </w:r>
            <w:r>
              <w:rPr>
                <w:rFonts w:ascii="Times New Roman"/>
                <w:b w:val="false"/>
                <w:i w:val="false"/>
                <w:color w:val="000000"/>
                <w:sz w:val="20"/>
              </w:rPr>
              <w:t>
(индексі 8-сх)</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қызметтерін көрсету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20 сәуірге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Өнеркәсіптік өндіріс пен қоршаған орта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r>
              <w:br/>
            </w:r>
            <w:r>
              <w:rPr>
                <w:rFonts w:ascii="Times New Roman"/>
                <w:b w:val="false"/>
                <w:i w:val="false"/>
                <w:color w:val="000000"/>
                <w:sz w:val="20"/>
              </w:rPr>
              <w:t>
(индексі 1-П)</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және жөнелту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туралы есебі</w:t>
            </w:r>
            <w:r>
              <w:br/>
            </w:r>
            <w:r>
              <w:rPr>
                <w:rFonts w:ascii="Times New Roman"/>
                <w:b w:val="false"/>
                <w:i w:val="false"/>
                <w:color w:val="000000"/>
                <w:sz w:val="20"/>
              </w:rPr>
              <w:t>
(индексі 1-П)</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r>
              <w:br/>
            </w:r>
            <w:r>
              <w:rPr>
                <w:rFonts w:ascii="Times New Roman"/>
                <w:b w:val="false"/>
                <w:i w:val="false"/>
                <w:color w:val="000000"/>
                <w:sz w:val="20"/>
              </w:rPr>
              <w:t>
(индексі 1-П)</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және жөнелту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14 наурызға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r>
              <w:br/>
            </w:r>
            <w:r>
              <w:rPr>
                <w:rFonts w:ascii="Times New Roman"/>
                <w:b w:val="false"/>
                <w:i w:val="false"/>
                <w:color w:val="000000"/>
                <w:sz w:val="20"/>
              </w:rPr>
              <w:t>
(индексі БМ)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 наурызға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өнеркәсіп өнімін (тауарлар, көрсетілетін қызметтер) өндіру туралы есебі</w:t>
            </w:r>
            <w:r>
              <w:br/>
            </w:r>
            <w:r>
              <w:rPr>
                <w:rFonts w:ascii="Times New Roman"/>
                <w:b w:val="false"/>
                <w:i w:val="false"/>
                <w:color w:val="000000"/>
                <w:sz w:val="20"/>
              </w:rPr>
              <w:t>
(индексі 01-ИП (пром)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өнеркәсіп өнімін (тауарлар, көрсетілетін қызметтер) өндіруі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20 ақпанға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r>
              <w:br/>
            </w:r>
            <w:r>
              <w:rPr>
                <w:rFonts w:ascii="Times New Roman"/>
                <w:b w:val="false"/>
                <w:i w:val="false"/>
                <w:color w:val="000000"/>
                <w:sz w:val="20"/>
              </w:rPr>
              <w:t>
(индексі 1-қалдықтар)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w:t>
            </w:r>
            <w:r>
              <w:br/>
            </w:r>
            <w:r>
              <w:rPr>
                <w:rFonts w:ascii="Times New Roman"/>
                <w:b w:val="false"/>
                <w:i w:val="false"/>
                <w:color w:val="000000"/>
                <w:sz w:val="20"/>
              </w:rPr>
              <w:t>
және шығару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 ақпанға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 кәдеге жарату және көму (сақтауға беру) туралы есеп</w:t>
            </w:r>
            <w:r>
              <w:br/>
            </w:r>
            <w:r>
              <w:rPr>
                <w:rFonts w:ascii="Times New Roman"/>
                <w:b w:val="false"/>
                <w:i w:val="false"/>
                <w:color w:val="000000"/>
                <w:sz w:val="20"/>
              </w:rPr>
              <w:t>
(индексі 2- қалдықтар)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 кәдеге жарату және көму (сақтауға беру)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 ақпанға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r>
              <w:br/>
            </w:r>
            <w:r>
              <w:rPr>
                <w:rFonts w:ascii="Times New Roman"/>
                <w:b w:val="false"/>
                <w:i w:val="false"/>
                <w:color w:val="000000"/>
                <w:sz w:val="20"/>
              </w:rPr>
              <w:t>
(индексі 2-ТП (ауа)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10 сәуірге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r>
              <w:br/>
            </w:r>
            <w:r>
              <w:rPr>
                <w:rFonts w:ascii="Times New Roman"/>
                <w:b w:val="false"/>
                <w:i w:val="false"/>
                <w:color w:val="000000"/>
                <w:sz w:val="20"/>
              </w:rPr>
              <w:t>
(индексі 4-ОС)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15 сәуірге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 пайдалануды жүзеге асыратын кәсіпорындардың жұмысы туралы есеп</w:t>
            </w:r>
            <w:r>
              <w:br/>
            </w:r>
            <w:r>
              <w:rPr>
                <w:rFonts w:ascii="Times New Roman"/>
                <w:b w:val="false"/>
                <w:i w:val="false"/>
                <w:color w:val="000000"/>
                <w:sz w:val="20"/>
              </w:rPr>
              <w:t>
(индексі 1-ВК)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 пайдалануды жүзеге асыратын кәсіпорындардың жұмысы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22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Энергетика және тауар нарықтары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туралы есеп</w:t>
            </w:r>
            <w:r>
              <w:br/>
            </w:r>
            <w:r>
              <w:rPr>
                <w:rFonts w:ascii="Times New Roman"/>
                <w:b w:val="false"/>
                <w:i w:val="false"/>
                <w:color w:val="000000"/>
                <w:sz w:val="20"/>
              </w:rPr>
              <w:t>
(индексі 1-ГАЗ)</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желілері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 ақпанға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r>
              <w:br/>
            </w:r>
            <w:r>
              <w:rPr>
                <w:rFonts w:ascii="Times New Roman"/>
                <w:b w:val="false"/>
                <w:i w:val="false"/>
                <w:color w:val="000000"/>
                <w:sz w:val="20"/>
              </w:rPr>
              <w:t>
(индексі 6-ТП)</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16 наурызға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баланс</w:t>
            </w:r>
            <w:r>
              <w:br/>
            </w:r>
            <w:r>
              <w:rPr>
                <w:rFonts w:ascii="Times New Roman"/>
                <w:b w:val="false"/>
                <w:i w:val="false"/>
                <w:color w:val="000000"/>
                <w:sz w:val="20"/>
              </w:rPr>
              <w:t>
(индексі 1-ТЭБ)</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баланс</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Инвестициялар және құрылыс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r>
              <w:br/>
            </w:r>
            <w:r>
              <w:rPr>
                <w:rFonts w:ascii="Times New Roman"/>
                <w:b w:val="false"/>
                <w:i w:val="false"/>
                <w:color w:val="000000"/>
                <w:sz w:val="20"/>
              </w:rPr>
              <w:t>
(индексі 1-инвест)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2-күнге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 туралы есеп</w:t>
            </w:r>
            <w:r>
              <w:br/>
            </w:r>
            <w:r>
              <w:rPr>
                <w:rFonts w:ascii="Times New Roman"/>
                <w:b w:val="false"/>
                <w:i w:val="false"/>
                <w:color w:val="000000"/>
                <w:sz w:val="20"/>
              </w:rPr>
              <w:t>
(индексі 1-инвест)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15 сәуірге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r>
              <w:br/>
            </w:r>
            <w:r>
              <w:rPr>
                <w:rFonts w:ascii="Times New Roman"/>
                <w:b w:val="false"/>
                <w:i w:val="false"/>
                <w:color w:val="000000"/>
                <w:sz w:val="20"/>
              </w:rPr>
              <w:t>
(индексі 1-ИС)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2-күнге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r>
              <w:br/>
            </w:r>
            <w:r>
              <w:rPr>
                <w:rFonts w:ascii="Times New Roman"/>
                <w:b w:val="false"/>
                <w:i w:val="false"/>
                <w:color w:val="000000"/>
                <w:sz w:val="20"/>
              </w:rPr>
              <w:t>
(индексі 1-ИС)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 наурызға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r>
              <w:br/>
            </w:r>
            <w:r>
              <w:rPr>
                <w:rFonts w:ascii="Times New Roman"/>
                <w:b w:val="false"/>
                <w:i w:val="false"/>
                <w:color w:val="000000"/>
                <w:sz w:val="20"/>
              </w:rPr>
              <w:t>
(индексі 2-КС)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2-күнге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r>
              <w:br/>
            </w:r>
            <w:r>
              <w:rPr>
                <w:rFonts w:ascii="Times New Roman"/>
                <w:b w:val="false"/>
                <w:i w:val="false"/>
                <w:color w:val="000000"/>
                <w:sz w:val="20"/>
              </w:rPr>
              <w:t>
(индексі 2-КС)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 наурызға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r>
              <w:br/>
            </w:r>
            <w:r>
              <w:rPr>
                <w:rFonts w:ascii="Times New Roman"/>
                <w:b w:val="false"/>
                <w:i w:val="false"/>
                <w:color w:val="000000"/>
                <w:sz w:val="20"/>
              </w:rPr>
              <w:t>
(индексі 1-КС)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4-күнге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r>
              <w:br/>
            </w:r>
            <w:r>
              <w:rPr>
                <w:rFonts w:ascii="Times New Roman"/>
                <w:b w:val="false"/>
                <w:i w:val="false"/>
                <w:color w:val="000000"/>
                <w:sz w:val="20"/>
              </w:rPr>
              <w:t>
(индексі 1-КС (шағын)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4-күнге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r>
              <w:br/>
            </w:r>
            <w:r>
              <w:rPr>
                <w:rFonts w:ascii="Times New Roman"/>
                <w:b w:val="false"/>
                <w:i w:val="false"/>
                <w:color w:val="000000"/>
                <w:sz w:val="20"/>
              </w:rPr>
              <w:t>
(индексі 1-КС)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31 наурызға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 есеп</w:t>
            </w:r>
            <w:r>
              <w:br/>
            </w:r>
            <w:r>
              <w:rPr>
                <w:rFonts w:ascii="Times New Roman"/>
                <w:b w:val="false"/>
                <w:i w:val="false"/>
                <w:color w:val="000000"/>
                <w:sz w:val="20"/>
              </w:rPr>
              <w:t>
(индексі 1-КФХ инвест)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Ішкі сауда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r>
              <w:br/>
            </w:r>
            <w:r>
              <w:rPr>
                <w:rFonts w:ascii="Times New Roman"/>
                <w:b w:val="false"/>
                <w:i w:val="false"/>
                <w:color w:val="000000"/>
                <w:sz w:val="20"/>
              </w:rPr>
              <w:t>
(индексі 12-сауда)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10 ақпанға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 есеп</w:t>
            </w:r>
            <w:r>
              <w:br/>
            </w:r>
            <w:r>
              <w:rPr>
                <w:rFonts w:ascii="Times New Roman"/>
                <w:b w:val="false"/>
                <w:i w:val="false"/>
                <w:color w:val="000000"/>
                <w:sz w:val="20"/>
              </w:rPr>
              <w:t>
(индексі 1-биржа)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20 қаңтарға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r>
              <w:br/>
            </w:r>
            <w:r>
              <w:rPr>
                <w:rFonts w:ascii="Times New Roman"/>
                <w:b w:val="false"/>
                <w:i w:val="false"/>
                <w:color w:val="000000"/>
                <w:sz w:val="20"/>
              </w:rPr>
              <w:t>
(индексі 2-сауда)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3-күнге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газ құю және газ толтыру станцияларының қызметі туралы есеп</w:t>
            </w:r>
            <w:r>
              <w:br/>
            </w:r>
            <w:r>
              <w:rPr>
                <w:rFonts w:ascii="Times New Roman"/>
                <w:b w:val="false"/>
                <w:i w:val="false"/>
                <w:color w:val="000000"/>
                <w:sz w:val="20"/>
              </w:rPr>
              <w:t>
(индексі G-003)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газ құю және газ толтыру станцияларының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31 наурызға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r>
              <w:br/>
            </w:r>
            <w:r>
              <w:rPr>
                <w:rFonts w:ascii="Times New Roman"/>
                <w:b w:val="false"/>
                <w:i w:val="false"/>
                <w:color w:val="000000"/>
                <w:sz w:val="20"/>
              </w:rPr>
              <w:t>
(индексі 1-ВТ)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15 наурызға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 есеп</w:t>
            </w:r>
            <w:r>
              <w:br/>
            </w:r>
            <w:r>
              <w:rPr>
                <w:rFonts w:ascii="Times New Roman"/>
                <w:b w:val="false"/>
                <w:i w:val="false"/>
                <w:color w:val="000000"/>
                <w:sz w:val="20"/>
              </w:rPr>
              <w:t>
(индексі Э-коммерция)</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Сыртқы және өзара сауда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тауарлардың өзара саудасы туралы есеп</w:t>
            </w:r>
            <w:r>
              <w:br/>
            </w:r>
            <w:r>
              <w:rPr>
                <w:rFonts w:ascii="Times New Roman"/>
                <w:b w:val="false"/>
                <w:i w:val="false"/>
                <w:color w:val="000000"/>
                <w:sz w:val="20"/>
              </w:rPr>
              <w:t>
(индексі 1-ТС)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тауарлардың өзара саудасы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Көлік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 көлігі жұмысы туралы есеп</w:t>
            </w:r>
            <w:r>
              <w:br/>
            </w:r>
            <w:r>
              <w:rPr>
                <w:rFonts w:ascii="Times New Roman"/>
                <w:b w:val="false"/>
                <w:i w:val="false"/>
                <w:color w:val="000000"/>
                <w:sz w:val="20"/>
              </w:rPr>
              <w:t>
(индексі 1-ТР (авто, электр)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 көлігі жұмысы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20 қаңтарға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r>
              <w:br/>
            </w:r>
            <w:r>
              <w:rPr>
                <w:rFonts w:ascii="Times New Roman"/>
                <w:b w:val="false"/>
                <w:i w:val="false"/>
                <w:color w:val="000000"/>
                <w:sz w:val="20"/>
              </w:rPr>
              <w:t>
(индексі 1-көлік)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2-күнге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мен теміржол желісінің пайдалану ұзындығының қашықтығы туралы есеп</w:t>
            </w:r>
            <w:r>
              <w:br/>
            </w:r>
            <w:r>
              <w:rPr>
                <w:rFonts w:ascii="Times New Roman"/>
                <w:b w:val="false"/>
                <w:i w:val="false"/>
                <w:color w:val="000000"/>
                <w:sz w:val="20"/>
              </w:rPr>
              <w:t>
(индексі 1-ЖД)</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мен теміржол желісінің пайдаланыму ұзындығының қашықтығы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15 сәуірге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r>
              <w:br/>
            </w:r>
            <w:r>
              <w:rPr>
                <w:rFonts w:ascii="Times New Roman"/>
                <w:b w:val="false"/>
                <w:i w:val="false"/>
                <w:color w:val="000000"/>
                <w:sz w:val="20"/>
              </w:rPr>
              <w:t>
(индексі 2-көлік)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10 сәуірге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r>
              <w:br/>
            </w:r>
            <w:r>
              <w:rPr>
                <w:rFonts w:ascii="Times New Roman"/>
                <w:b w:val="false"/>
                <w:i w:val="false"/>
                <w:color w:val="000000"/>
                <w:sz w:val="20"/>
              </w:rPr>
              <w:t>
(индексі 2-ТР (қосалқы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10 сәуірге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ішкі су жолдар ұзындығы және ішкі су көлігінің жылжымалы құрамы туралы есеп</w:t>
            </w:r>
            <w:r>
              <w:br/>
            </w:r>
            <w:r>
              <w:rPr>
                <w:rFonts w:ascii="Times New Roman"/>
                <w:b w:val="false"/>
                <w:i w:val="false"/>
                <w:color w:val="000000"/>
                <w:sz w:val="20"/>
              </w:rPr>
              <w:t>
(индексі 1-ТР (ішкі су)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ішкі су жолдар ұзындығы және ішкі су көлігінің жылжымалы құрамы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Байланыс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курьерлік қызмет және байланыс қызметтері туралы есеп</w:t>
            </w:r>
            <w:r>
              <w:br/>
            </w:r>
            <w:r>
              <w:rPr>
                <w:rFonts w:ascii="Times New Roman"/>
                <w:b w:val="false"/>
                <w:i w:val="false"/>
                <w:color w:val="000000"/>
                <w:sz w:val="20"/>
              </w:rPr>
              <w:t>
(индексі 3-байланыс)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курьерлік қызмет және байланыс қызметтері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r>
              <w:br/>
            </w:r>
            <w:r>
              <w:rPr>
                <w:rFonts w:ascii="Times New Roman"/>
                <w:b w:val="false"/>
                <w:i w:val="false"/>
                <w:color w:val="000000"/>
                <w:sz w:val="20"/>
              </w:rPr>
              <w:t>
(индексі 1-байланыс)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 наурызға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w:t>
            </w:r>
            <w:r>
              <w:br/>
            </w:r>
            <w:r>
              <w:rPr>
                <w:rFonts w:ascii="Times New Roman"/>
                <w:b w:val="false"/>
                <w:i w:val="false"/>
                <w:color w:val="000000"/>
                <w:sz w:val="20"/>
              </w:rPr>
              <w:t>
(индексі 2-байланыс)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31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Көрсетілетін қызмет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 есеп</w:t>
            </w:r>
            <w:r>
              <w:br/>
            </w:r>
            <w:r>
              <w:rPr>
                <w:rFonts w:ascii="Times New Roman"/>
                <w:b w:val="false"/>
                <w:i w:val="false"/>
                <w:color w:val="000000"/>
                <w:sz w:val="20"/>
              </w:rPr>
              <w:t>
(индексі 2-қызмет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25-күнге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r>
              <w:br/>
            </w:r>
            <w:r>
              <w:rPr>
                <w:rFonts w:ascii="Times New Roman"/>
                <w:b w:val="false"/>
                <w:i w:val="false"/>
                <w:color w:val="000000"/>
                <w:sz w:val="20"/>
              </w:rPr>
              <w:t>
(индексі 2-қызмет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30 наурызға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r>
              <w:br/>
            </w:r>
            <w:r>
              <w:rPr>
                <w:rFonts w:ascii="Times New Roman"/>
                <w:b w:val="false"/>
                <w:i w:val="false"/>
                <w:color w:val="000000"/>
                <w:sz w:val="20"/>
              </w:rPr>
              <w:t>
(индексі 1-лизинг)</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30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Мәдениет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 туралы есеп</w:t>
            </w:r>
            <w:r>
              <w:br/>
            </w:r>
            <w:r>
              <w:rPr>
                <w:rFonts w:ascii="Times New Roman"/>
                <w:b w:val="false"/>
                <w:i w:val="false"/>
                <w:color w:val="000000"/>
                <w:sz w:val="20"/>
              </w:rPr>
              <w:t>
(индексі 1-хайуанаттар паркі, океанариум)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13 қаңтарға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 туралы есеп</w:t>
            </w:r>
            <w:r>
              <w:br/>
            </w:r>
            <w:r>
              <w:rPr>
                <w:rFonts w:ascii="Times New Roman"/>
                <w:b w:val="false"/>
                <w:i w:val="false"/>
                <w:color w:val="000000"/>
                <w:sz w:val="20"/>
              </w:rPr>
              <w:t>
(индексі 1-театр)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16 қаңтарға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қызметі туралы есеп</w:t>
            </w:r>
            <w:r>
              <w:br/>
            </w:r>
            <w:r>
              <w:rPr>
                <w:rFonts w:ascii="Times New Roman"/>
                <w:b w:val="false"/>
                <w:i w:val="false"/>
                <w:color w:val="000000"/>
                <w:sz w:val="20"/>
              </w:rPr>
              <w:t>
(индексі 1- цирк)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16 қаңтарға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саябағының қызметі туралы есеп</w:t>
            </w:r>
            <w:r>
              <w:br/>
            </w:r>
            <w:r>
              <w:rPr>
                <w:rFonts w:ascii="Times New Roman"/>
                <w:b w:val="false"/>
                <w:i w:val="false"/>
                <w:color w:val="000000"/>
                <w:sz w:val="20"/>
              </w:rPr>
              <w:t>
(индексі 1-саябақ)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саябақтарының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18 қаңтарға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қызметі туралы есеп</w:t>
            </w:r>
            <w:r>
              <w:br/>
            </w:r>
            <w:r>
              <w:rPr>
                <w:rFonts w:ascii="Times New Roman"/>
                <w:b w:val="false"/>
                <w:i w:val="false"/>
                <w:color w:val="000000"/>
                <w:sz w:val="20"/>
              </w:rPr>
              <w:t>
(индексі 1-музей)</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23 қаңтарға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 туралы есеп</w:t>
            </w:r>
            <w:r>
              <w:br/>
            </w:r>
            <w:r>
              <w:rPr>
                <w:rFonts w:ascii="Times New Roman"/>
                <w:b w:val="false"/>
                <w:i w:val="false"/>
                <w:color w:val="000000"/>
                <w:sz w:val="20"/>
              </w:rPr>
              <w:t>
(индексі 1-демалыс)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19 қаңтарға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қызметі туралы есеп</w:t>
            </w:r>
            <w:r>
              <w:br/>
            </w:r>
            <w:r>
              <w:rPr>
                <w:rFonts w:ascii="Times New Roman"/>
                <w:b w:val="false"/>
                <w:i w:val="false"/>
                <w:color w:val="000000"/>
                <w:sz w:val="20"/>
              </w:rPr>
              <w:t>
(индексі 1-кітапхана)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27 қаңтарға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 туралы есеп</w:t>
            </w:r>
            <w:r>
              <w:br/>
            </w:r>
            <w:r>
              <w:rPr>
                <w:rFonts w:ascii="Times New Roman"/>
                <w:b w:val="false"/>
                <w:i w:val="false"/>
                <w:color w:val="000000"/>
                <w:sz w:val="20"/>
              </w:rPr>
              <w:t>
(индексі 1-концерт)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20 қаңтарға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w:t>
            </w:r>
            <w:r>
              <w:br/>
            </w:r>
            <w:r>
              <w:rPr>
                <w:rFonts w:ascii="Times New Roman"/>
                <w:b w:val="false"/>
                <w:i w:val="false"/>
                <w:color w:val="000000"/>
                <w:sz w:val="20"/>
              </w:rPr>
              <w:t>
ұйымның қызметі туралы есеп</w:t>
            </w:r>
            <w:r>
              <w:br/>
            </w:r>
            <w:r>
              <w:rPr>
                <w:rFonts w:ascii="Times New Roman"/>
                <w:b w:val="false"/>
                <w:i w:val="false"/>
                <w:color w:val="000000"/>
                <w:sz w:val="20"/>
              </w:rPr>
              <w:t>
(индексі 1-кино)</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ұйымдардың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23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Туризм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r>
              <w:br/>
            </w:r>
            <w:r>
              <w:rPr>
                <w:rFonts w:ascii="Times New Roman"/>
                <w:b w:val="false"/>
                <w:i w:val="false"/>
                <w:color w:val="000000"/>
                <w:sz w:val="20"/>
              </w:rPr>
              <w:t>
(индексі 2-туризм)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r>
              <w:br/>
            </w:r>
            <w:r>
              <w:rPr>
                <w:rFonts w:ascii="Times New Roman"/>
                <w:b w:val="false"/>
                <w:i w:val="false"/>
                <w:color w:val="000000"/>
                <w:sz w:val="20"/>
              </w:rPr>
              <w:t>
(индексі Н-050)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r>
              <w:br/>
            </w:r>
            <w:r>
              <w:rPr>
                <w:rFonts w:ascii="Times New Roman"/>
                <w:b w:val="false"/>
                <w:i w:val="false"/>
                <w:color w:val="000000"/>
                <w:sz w:val="20"/>
              </w:rPr>
              <w:t>
(индексі Н-060)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(қоса алғанда) және 5 шілдеге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Инновациялар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w:t>
            </w:r>
            <w:r>
              <w:br/>
            </w:r>
            <w:r>
              <w:rPr>
                <w:rFonts w:ascii="Times New Roman"/>
                <w:b w:val="false"/>
                <w:i w:val="false"/>
                <w:color w:val="000000"/>
                <w:sz w:val="20"/>
              </w:rPr>
              <w:t>
(индексі 1-инновация)</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инновациялық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Ғылым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 конструкторлық жұмыстар туралы есеп</w:t>
            </w:r>
            <w:r>
              <w:br/>
            </w:r>
            <w:r>
              <w:rPr>
                <w:rFonts w:ascii="Times New Roman"/>
                <w:b w:val="false"/>
                <w:i w:val="false"/>
                <w:color w:val="000000"/>
                <w:sz w:val="20"/>
              </w:rPr>
              <w:t>
(индексі 1-ғылым)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Ақпараттық-коммуникациялық технологиялар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w:t>
            </w:r>
            <w:r>
              <w:br/>
            </w:r>
            <w:r>
              <w:rPr>
                <w:rFonts w:ascii="Times New Roman"/>
                <w:b w:val="false"/>
                <w:i w:val="false"/>
                <w:color w:val="000000"/>
                <w:sz w:val="20"/>
              </w:rPr>
              <w:t>
(индексі 3-ақпарат)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 коммуникациялық технологияларды пайдалану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19 қаңтарға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ақпараттық-коммуникациялық технологияларды пайдалануы жөніндегі зерттеу сауалнамасы</w:t>
            </w:r>
            <w:r>
              <w:br/>
            </w:r>
            <w:r>
              <w:rPr>
                <w:rFonts w:ascii="Times New Roman"/>
                <w:b w:val="false"/>
                <w:i w:val="false"/>
                <w:color w:val="000000"/>
                <w:sz w:val="20"/>
              </w:rPr>
              <w:t>
(индексі Н-020)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ақпараттық-коммуникациялық технологияларды пайдалануы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Еңбек және жұмыспен қамту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r>
              <w:br/>
            </w:r>
            <w:r>
              <w:rPr>
                <w:rFonts w:ascii="Times New Roman"/>
                <w:b w:val="false"/>
                <w:i w:val="false"/>
                <w:color w:val="000000"/>
                <w:sz w:val="20"/>
              </w:rPr>
              <w:t>
(индексі 1-Т)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негізгі көрсеткіштері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r>
              <w:br/>
            </w:r>
            <w:r>
              <w:rPr>
                <w:rFonts w:ascii="Times New Roman"/>
                <w:b w:val="false"/>
                <w:i w:val="false"/>
                <w:color w:val="000000"/>
                <w:sz w:val="20"/>
              </w:rPr>
              <w:t>
(индексі 1-Т)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негізгі көрсеткіштері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12 ақпанға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құрылымы және оны бөлу туралы есеп</w:t>
            </w:r>
            <w:r>
              <w:br/>
            </w:r>
            <w:r>
              <w:rPr>
                <w:rFonts w:ascii="Times New Roman"/>
                <w:b w:val="false"/>
                <w:i w:val="false"/>
                <w:color w:val="000000"/>
                <w:sz w:val="20"/>
              </w:rPr>
              <w:t>
(индексі 2-Т (еңбекақы)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құрылымы және оны бөлу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мамырына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r>
              <w:br/>
            </w:r>
            <w:r>
              <w:rPr>
                <w:rFonts w:ascii="Times New Roman"/>
                <w:b w:val="false"/>
                <w:i w:val="false"/>
                <w:color w:val="000000"/>
                <w:sz w:val="20"/>
              </w:rPr>
              <w:t>
(индексі 1-Т (Еңбек жағдайы)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31 қаңтарға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орта кәсіпорындардағы кадрлар саны және оған деген қажеттілік туралы есеп</w:t>
            </w:r>
            <w:r>
              <w:br/>
            </w:r>
            <w:r>
              <w:rPr>
                <w:rFonts w:ascii="Times New Roman"/>
                <w:b w:val="false"/>
                <w:i w:val="false"/>
                <w:color w:val="000000"/>
                <w:sz w:val="20"/>
              </w:rPr>
              <w:t>
(индексі 1-Т (бос жұмыс орны)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орта кәсіпорындардағы кадрлар саны және оған деген қажеттілік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 қаңтарына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r>
              <w:br/>
            </w:r>
            <w:r>
              <w:rPr>
                <w:rFonts w:ascii="Times New Roman"/>
                <w:b w:val="false"/>
                <w:i w:val="false"/>
                <w:color w:val="000000"/>
                <w:sz w:val="20"/>
              </w:rPr>
              <w:t>
(индексі Т-001)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19 сәуір,</w:t>
            </w:r>
            <w:r>
              <w:br/>
            </w:r>
            <w:r>
              <w:rPr>
                <w:rFonts w:ascii="Times New Roman"/>
                <w:b w:val="false"/>
                <w:i w:val="false"/>
                <w:color w:val="000000"/>
                <w:sz w:val="20"/>
              </w:rPr>
              <w:t>
17 мамыр,</w:t>
            </w:r>
            <w:r>
              <w:br/>
            </w:r>
            <w:r>
              <w:rPr>
                <w:rFonts w:ascii="Times New Roman"/>
                <w:b w:val="false"/>
                <w:i w:val="false"/>
                <w:color w:val="000000"/>
                <w:sz w:val="20"/>
              </w:rPr>
              <w:t>
21 маусым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шілде,</w:t>
            </w:r>
            <w:r>
              <w:br/>
            </w:r>
            <w:r>
              <w:rPr>
                <w:rFonts w:ascii="Times New Roman"/>
                <w:b w:val="false"/>
                <w:i w:val="false"/>
                <w:color w:val="000000"/>
                <w:sz w:val="20"/>
              </w:rPr>
              <w:t>
16 тамыз,</w:t>
            </w:r>
            <w:r>
              <w:br/>
            </w:r>
            <w:r>
              <w:rPr>
                <w:rFonts w:ascii="Times New Roman"/>
                <w:b w:val="false"/>
                <w:i w:val="false"/>
                <w:color w:val="000000"/>
                <w:sz w:val="20"/>
              </w:rPr>
              <w:t>
20 қыркүйек,</w:t>
            </w:r>
            <w:r>
              <w:br/>
            </w:r>
            <w:r>
              <w:rPr>
                <w:rFonts w:ascii="Times New Roman"/>
                <w:b w:val="false"/>
                <w:i w:val="false"/>
                <w:color w:val="000000"/>
                <w:sz w:val="20"/>
              </w:rPr>
              <w:t>
18 қазан,</w:t>
            </w:r>
            <w:r>
              <w:br/>
            </w:r>
            <w:r>
              <w:rPr>
                <w:rFonts w:ascii="Times New Roman"/>
                <w:b w:val="false"/>
                <w:i w:val="false"/>
                <w:color w:val="000000"/>
                <w:sz w:val="20"/>
              </w:rPr>
              <w:t>
15 қараша,</w:t>
            </w:r>
            <w:r>
              <w:br/>
            </w:r>
            <w:r>
              <w:rPr>
                <w:rFonts w:ascii="Times New Roman"/>
                <w:b w:val="false"/>
                <w:i w:val="false"/>
                <w:color w:val="000000"/>
                <w:sz w:val="20"/>
              </w:rPr>
              <w:t>
20 желтоқсан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r>
              <w:br/>
            </w:r>
            <w:r>
              <w:rPr>
                <w:rFonts w:ascii="Times New Roman"/>
                <w:b w:val="false"/>
                <w:i w:val="false"/>
                <w:color w:val="000000"/>
                <w:sz w:val="20"/>
              </w:rPr>
              <w:t>
(индексі Т-004)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 көрсеткіштері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шілде,</w:t>
            </w:r>
            <w:r>
              <w:br/>
            </w:r>
            <w:r>
              <w:rPr>
                <w:rFonts w:ascii="Times New Roman"/>
                <w:b w:val="false"/>
                <w:i w:val="false"/>
                <w:color w:val="000000"/>
                <w:sz w:val="20"/>
              </w:rPr>
              <w:t>
16 тамыз,</w:t>
            </w:r>
            <w:r>
              <w:br/>
            </w:r>
            <w:r>
              <w:rPr>
                <w:rFonts w:ascii="Times New Roman"/>
                <w:b w:val="false"/>
                <w:i w:val="false"/>
                <w:color w:val="000000"/>
                <w:sz w:val="20"/>
              </w:rPr>
              <w:t>
20 қыркүйек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Баға статистикасы</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тұтыну тауарлары мен ақылы көрсетілетін қызметтердің бағаларын тіркеу дәптері (индексі Ц-101)</w:t>
            </w:r>
            <w:r>
              <w:br/>
            </w:r>
            <w:r>
              <w:rPr>
                <w:rFonts w:ascii="Times New Roman"/>
                <w:b w:val="false"/>
                <w:i w:val="false"/>
                <w:color w:val="000000"/>
                <w:sz w:val="20"/>
              </w:rPr>
              <w:t>
Тұтыну тауарлары мен көрсетілетін қызметтердің бағаларын тіркеуге арналған деректерді енгізудің электрондық нысаны (индексі Ц-101э)</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r>
              <w:br/>
            </w:r>
            <w:r>
              <w:rPr>
                <w:rFonts w:ascii="Times New Roman"/>
                <w:b w:val="false"/>
                <w:i w:val="false"/>
                <w:color w:val="000000"/>
                <w:sz w:val="20"/>
              </w:rPr>
              <w:t>
азық-түлік емес тауарлар</w:t>
            </w:r>
            <w:r>
              <w:br/>
            </w:r>
            <w:r>
              <w:rPr>
                <w:rFonts w:ascii="Times New Roman"/>
                <w:b w:val="false"/>
                <w:i w:val="false"/>
                <w:color w:val="000000"/>
                <w:sz w:val="20"/>
              </w:rPr>
              <w:t>
ақылы көрсетілетін қызметтердің тұтыну бағасының индексін есептеу үшін тұтынатын тауарлар мен ақылы көрсетілетін қызметтер бағасы: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15-25-күндері</w:t>
            </w:r>
            <w:r>
              <w:br/>
            </w:r>
            <w:r>
              <w:rPr>
                <w:rFonts w:ascii="Times New Roman"/>
                <w:b w:val="false"/>
                <w:i w:val="false"/>
                <w:color w:val="000000"/>
                <w:sz w:val="20"/>
              </w:rPr>
              <w:t>
7-23-күндері</w:t>
            </w:r>
            <w:r>
              <w:br/>
            </w:r>
            <w:r>
              <w:rPr>
                <w:rFonts w:ascii="Times New Roman"/>
                <w:b w:val="false"/>
                <w:i w:val="false"/>
                <w:color w:val="000000"/>
                <w:sz w:val="20"/>
              </w:rPr>
              <w:t>
7-22-күндері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деңгейінің шамасы құрамына кіретін жекелеген азық-түлік тауарлар бағасы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18-22-күндері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 орталықтарындағы тауарлар мен ақылы көрсетілетін қызметтер бағасы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соңғы айының</w:t>
            </w:r>
            <w:r>
              <w:br/>
            </w:r>
            <w:r>
              <w:rPr>
                <w:rFonts w:ascii="Times New Roman"/>
                <w:b w:val="false"/>
                <w:i w:val="false"/>
                <w:color w:val="000000"/>
                <w:sz w:val="20"/>
              </w:rPr>
              <w:t>
18-22-күндері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әлеуметтік маңызы бар азық-түлік тауарлар бағасы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аптасында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салғастырулар бағдарламасы үшін арнайы тізбе бойынша тұтынатын тауарлар мен көрсетілетін қызметтер бағасы:</w:t>
            </w:r>
            <w:r>
              <w:br/>
            </w:r>
            <w:r>
              <w:rPr>
                <w:rFonts w:ascii="Times New Roman"/>
                <w:b w:val="false"/>
                <w:i w:val="false"/>
                <w:color w:val="000000"/>
                <w:sz w:val="20"/>
              </w:rPr>
              <w:t>
азық-түлік тауарлары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7-20-күндері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 мен</w:t>
            </w:r>
            <w:r>
              <w:br/>
            </w:r>
            <w:r>
              <w:rPr>
                <w:rFonts w:ascii="Times New Roman"/>
                <w:b w:val="false"/>
                <w:i w:val="false"/>
                <w:color w:val="000000"/>
                <w:sz w:val="20"/>
              </w:rPr>
              <w:t>
ақылы көрсетілетін қызметтер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тұрғын үй бағаларын тіркеу дәптері</w:t>
            </w:r>
            <w:r>
              <w:br/>
            </w:r>
            <w:r>
              <w:rPr>
                <w:rFonts w:ascii="Times New Roman"/>
                <w:b w:val="false"/>
                <w:i w:val="false"/>
                <w:color w:val="000000"/>
                <w:sz w:val="20"/>
              </w:rPr>
              <w:t>
(индексі 1-ЦРЖ)</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нарығындағы баға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өнеркәсіп өнімдер (тауарлар, көрсетілетін қызметтер) бағасы және өндірістік-техникалық мақсаттағы өнімдерді сатып алу бағасы туралы есеп</w:t>
            </w:r>
            <w:r>
              <w:br/>
            </w:r>
            <w:r>
              <w:rPr>
                <w:rFonts w:ascii="Times New Roman"/>
                <w:b w:val="false"/>
                <w:i w:val="false"/>
                <w:color w:val="000000"/>
                <w:sz w:val="20"/>
              </w:rPr>
              <w:t>
(индексі 1-ЦП)</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кәсіпорындардың өнеркәсіп өнімдерге (тауарларға, көрсетілетін қызметтерге) бағасы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өндірістік-техникалық мақсаттағы өнімдерді сатып алу бағасы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 мен импорттық түсімдер бағасы туралы есеп</w:t>
            </w:r>
            <w:r>
              <w:br/>
            </w:r>
            <w:r>
              <w:rPr>
                <w:rFonts w:ascii="Times New Roman"/>
                <w:b w:val="false"/>
                <w:i w:val="false"/>
                <w:color w:val="000000"/>
                <w:sz w:val="20"/>
              </w:rPr>
              <w:t>
(индексі 1-Ц (экспорт, импорт)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 бағасы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импорттық түсімдер бағасы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r>
              <w:br/>
            </w:r>
            <w:r>
              <w:rPr>
                <w:rFonts w:ascii="Times New Roman"/>
                <w:b w:val="false"/>
                <w:i w:val="false"/>
                <w:color w:val="000000"/>
                <w:sz w:val="20"/>
              </w:rPr>
              <w:t>
(индексі 1-ЦП (орман)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соған байланысты көрсетілетін қызметтердің бағасы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23-күніне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көтерме саудада сату (жеткізілім) бағасы туралы есеп</w:t>
            </w:r>
            <w:r>
              <w:br/>
            </w:r>
            <w:r>
              <w:rPr>
                <w:rFonts w:ascii="Times New Roman"/>
                <w:b w:val="false"/>
                <w:i w:val="false"/>
                <w:color w:val="000000"/>
                <w:sz w:val="20"/>
              </w:rPr>
              <w:t>
(индексі 1-Ц (көтерме)</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көтерме саудада сату (жеткізілім) бағасы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22-күніне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w:t>
            </w:r>
            <w:r>
              <w:br/>
            </w:r>
            <w:r>
              <w:rPr>
                <w:rFonts w:ascii="Times New Roman"/>
                <w:b w:val="false"/>
                <w:i w:val="false"/>
                <w:color w:val="000000"/>
                <w:sz w:val="20"/>
              </w:rPr>
              <w:t>
(индексі 1-Ц (жалға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3-күніне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 туралы есеп</w:t>
            </w:r>
            <w:r>
              <w:br/>
            </w:r>
            <w:r>
              <w:rPr>
                <w:rFonts w:ascii="Times New Roman"/>
                <w:b w:val="false"/>
                <w:i w:val="false"/>
                <w:color w:val="000000"/>
                <w:sz w:val="20"/>
              </w:rPr>
              <w:t>
(индексі 1-тариф (байланыс)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қызметтерінің тарифтері туралы есеп</w:t>
            </w:r>
            <w:r>
              <w:br/>
            </w:r>
            <w:r>
              <w:rPr>
                <w:rFonts w:ascii="Times New Roman"/>
                <w:b w:val="false"/>
                <w:i w:val="false"/>
                <w:color w:val="000000"/>
                <w:sz w:val="20"/>
              </w:rPr>
              <w:t>
(индексі 1-тариф (пошта)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қызметтерінің тарифтері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курьерлік қызметтердің тарифтері туралы есеп</w:t>
            </w:r>
            <w:r>
              <w:br/>
            </w:r>
            <w:r>
              <w:rPr>
                <w:rFonts w:ascii="Times New Roman"/>
                <w:b w:val="false"/>
                <w:i w:val="false"/>
                <w:color w:val="000000"/>
                <w:sz w:val="20"/>
              </w:rPr>
              <w:t>
(индексі 1-тариф (курьер)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курьерлік қызметтердің тарифтері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r>
              <w:br/>
            </w:r>
            <w:r>
              <w:rPr>
                <w:rFonts w:ascii="Times New Roman"/>
                <w:b w:val="false"/>
                <w:i w:val="false"/>
                <w:color w:val="000000"/>
                <w:sz w:val="20"/>
              </w:rPr>
              <w:t>
(индексі 1- тариф (әуе)</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r>
              <w:br/>
            </w:r>
            <w:r>
              <w:rPr>
                <w:rFonts w:ascii="Times New Roman"/>
                <w:b w:val="false"/>
                <w:i w:val="false"/>
                <w:color w:val="000000"/>
                <w:sz w:val="20"/>
              </w:rPr>
              <w:t>
(индексі 1-тариф (теміржол)</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r>
              <w:br/>
            </w:r>
            <w:r>
              <w:rPr>
                <w:rFonts w:ascii="Times New Roman"/>
                <w:b w:val="false"/>
                <w:i w:val="false"/>
                <w:color w:val="000000"/>
                <w:sz w:val="20"/>
              </w:rPr>
              <w:t>
(индексі 1-тариф (автомобиль)</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r>
              <w:br/>
            </w:r>
            <w:r>
              <w:rPr>
                <w:rFonts w:ascii="Times New Roman"/>
                <w:b w:val="false"/>
                <w:i w:val="false"/>
                <w:color w:val="000000"/>
                <w:sz w:val="20"/>
              </w:rPr>
              <w:t>
(индексі 1-тариф (құбыр)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r>
              <w:br/>
            </w:r>
            <w:r>
              <w:rPr>
                <w:rFonts w:ascii="Times New Roman"/>
                <w:b w:val="false"/>
                <w:i w:val="false"/>
                <w:color w:val="000000"/>
                <w:sz w:val="20"/>
              </w:rPr>
              <w:t>
(индексі 1-тариф (ішкі су)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 туралы есеп</w:t>
            </w:r>
            <w:r>
              <w:br/>
            </w:r>
            <w:r>
              <w:rPr>
                <w:rFonts w:ascii="Times New Roman"/>
                <w:b w:val="false"/>
                <w:i w:val="false"/>
                <w:color w:val="000000"/>
                <w:sz w:val="20"/>
              </w:rPr>
              <w:t>
(индексі 1-тариф (теңіз)</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r>
              <w:br/>
            </w:r>
            <w:r>
              <w:rPr>
                <w:rFonts w:ascii="Times New Roman"/>
                <w:b w:val="false"/>
                <w:i w:val="false"/>
                <w:color w:val="000000"/>
                <w:sz w:val="20"/>
              </w:rPr>
              <w:t>
(индексі 1-ЦСМ)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r>
              <w:br/>
            </w:r>
            <w:r>
              <w:rPr>
                <w:rFonts w:ascii="Times New Roman"/>
                <w:b w:val="false"/>
                <w:i w:val="false"/>
                <w:color w:val="000000"/>
                <w:sz w:val="20"/>
              </w:rPr>
              <w:t>
(индексі 1-ЦСХ)</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Базарлардағы 20__ жылғы ауыл шаруашылығы өнімінің бағасын тіркеу дәптері</w:t>
            </w:r>
            <w:r>
              <w:br/>
            </w:r>
            <w:r>
              <w:rPr>
                <w:rFonts w:ascii="Times New Roman"/>
                <w:b w:val="false"/>
                <w:i w:val="false"/>
                <w:color w:val="000000"/>
                <w:sz w:val="20"/>
              </w:rPr>
              <w:t>
(индексі Ц-200)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базарлардағы ауыл шаруашылығы өнімінің бағасын тіркеу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7-24-күні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 туралы есеп</w:t>
            </w:r>
            <w:r>
              <w:br/>
            </w:r>
            <w:r>
              <w:rPr>
                <w:rFonts w:ascii="Times New Roman"/>
                <w:b w:val="false"/>
                <w:i w:val="false"/>
                <w:color w:val="000000"/>
                <w:sz w:val="20"/>
              </w:rPr>
              <w:t>
(индексі 1-ЦП (балық)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 мен көлемі туралы есеп</w:t>
            </w:r>
            <w:r>
              <w:br/>
            </w:r>
            <w:r>
              <w:rPr>
                <w:rFonts w:ascii="Times New Roman"/>
                <w:b w:val="false"/>
                <w:i w:val="false"/>
                <w:color w:val="000000"/>
                <w:sz w:val="20"/>
              </w:rPr>
              <w:t>
(индексі 1-СФ)</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 мен көлемі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 туралы есеп</w:t>
            </w:r>
            <w:r>
              <w:br/>
            </w:r>
            <w:r>
              <w:rPr>
                <w:rFonts w:ascii="Times New Roman"/>
                <w:b w:val="false"/>
                <w:i w:val="false"/>
                <w:color w:val="000000"/>
                <w:sz w:val="20"/>
              </w:rPr>
              <w:t>
(индексі 1- Ц (көрсетілетін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Құрылымдық статистика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r>
              <w:br/>
            </w:r>
            <w:r>
              <w:rPr>
                <w:rFonts w:ascii="Times New Roman"/>
                <w:b w:val="false"/>
                <w:i w:val="false"/>
                <w:color w:val="000000"/>
                <w:sz w:val="20"/>
              </w:rPr>
              <w:t>
(индексі 1-ПФ)</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5 сәуірге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r>
              <w:br/>
            </w:r>
            <w:r>
              <w:rPr>
                <w:rFonts w:ascii="Times New Roman"/>
                <w:b w:val="false"/>
                <w:i w:val="false"/>
                <w:color w:val="000000"/>
                <w:sz w:val="20"/>
              </w:rPr>
              <w:t>
(индексі 1-ПФ)</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 есеп</w:t>
            </w:r>
            <w:r>
              <w:br/>
            </w:r>
            <w:r>
              <w:rPr>
                <w:rFonts w:ascii="Times New Roman"/>
                <w:b w:val="false"/>
                <w:i w:val="false"/>
                <w:color w:val="000000"/>
                <w:sz w:val="20"/>
              </w:rPr>
              <w:t>
(индексі 1-МКО)</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10 сәуірге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 есеп</w:t>
            </w:r>
            <w:r>
              <w:br/>
            </w:r>
            <w:r>
              <w:rPr>
                <w:rFonts w:ascii="Times New Roman"/>
                <w:b w:val="false"/>
                <w:i w:val="false"/>
                <w:color w:val="000000"/>
                <w:sz w:val="20"/>
              </w:rPr>
              <w:t>
(индексі 1-МКО)</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25-күнге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r>
              <w:br/>
            </w:r>
            <w:r>
              <w:rPr>
                <w:rFonts w:ascii="Times New Roman"/>
                <w:b w:val="false"/>
                <w:i w:val="false"/>
                <w:color w:val="000000"/>
                <w:sz w:val="20"/>
              </w:rPr>
              <w:t>
(индексі 2-МП)</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31 наурызға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r>
              <w:br/>
            </w:r>
            <w:r>
              <w:rPr>
                <w:rFonts w:ascii="Times New Roman"/>
                <w:b w:val="false"/>
                <w:i w:val="false"/>
                <w:color w:val="000000"/>
                <w:sz w:val="20"/>
              </w:rPr>
              <w:t>
(индексі 2-МП)</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25-күнге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жай-күйі туралы есеп</w:t>
            </w:r>
            <w:r>
              <w:br/>
            </w:r>
            <w:r>
              <w:rPr>
                <w:rFonts w:ascii="Times New Roman"/>
                <w:b w:val="false"/>
                <w:i w:val="false"/>
                <w:color w:val="000000"/>
                <w:sz w:val="20"/>
              </w:rPr>
              <w:t>
(индексі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жай-күйі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15 сәуірге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Конъюнктуралық зерттеулер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қызметін конъюнктуралық зерттеу сауалнамасы</w:t>
            </w:r>
            <w:r>
              <w:br/>
            </w:r>
            <w:r>
              <w:rPr>
                <w:rFonts w:ascii="Times New Roman"/>
                <w:b w:val="false"/>
                <w:i w:val="false"/>
                <w:color w:val="000000"/>
                <w:sz w:val="20"/>
              </w:rPr>
              <w:t>
(индексі КП-001)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қызметін конъюнктуралық зерттеу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w:t>
            </w:r>
            <w:r>
              <w:br/>
            </w:r>
            <w:r>
              <w:rPr>
                <w:rFonts w:ascii="Times New Roman"/>
                <w:b w:val="false"/>
                <w:i w:val="false"/>
                <w:color w:val="000000"/>
                <w:sz w:val="20"/>
              </w:rPr>
              <w:t>
айының 25-күніне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кәсіпорындарының қызметін конъюнктуралық зерттеу сауалнамасы</w:t>
            </w:r>
            <w:r>
              <w:br/>
            </w:r>
            <w:r>
              <w:rPr>
                <w:rFonts w:ascii="Times New Roman"/>
                <w:b w:val="false"/>
                <w:i w:val="false"/>
                <w:color w:val="000000"/>
                <w:sz w:val="20"/>
              </w:rPr>
              <w:t>
(индексі КС-001)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кәсіпорындарының қызметін конъюнктуралық зерттеу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w:t>
            </w:r>
            <w:r>
              <w:br/>
            </w:r>
            <w:r>
              <w:rPr>
                <w:rFonts w:ascii="Times New Roman"/>
                <w:b w:val="false"/>
                <w:i w:val="false"/>
                <w:color w:val="000000"/>
                <w:sz w:val="20"/>
              </w:rPr>
              <w:t>
айының 25-күніне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ұйымдарының қызметін конъюнктуралық зерттеу сауалнамасы</w:t>
            </w:r>
            <w:r>
              <w:br/>
            </w:r>
            <w:r>
              <w:rPr>
                <w:rFonts w:ascii="Times New Roman"/>
                <w:b w:val="false"/>
                <w:i w:val="false"/>
                <w:color w:val="000000"/>
                <w:sz w:val="20"/>
              </w:rPr>
              <w:t>
(индексі КС-002)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ұйымдарының қызметін конъюнктуралық зерттеу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w:t>
            </w:r>
            <w:r>
              <w:br/>
            </w:r>
            <w:r>
              <w:rPr>
                <w:rFonts w:ascii="Times New Roman"/>
                <w:b w:val="false"/>
                <w:i w:val="false"/>
                <w:color w:val="000000"/>
                <w:sz w:val="20"/>
              </w:rPr>
              <w:t>
айының 25-күніне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кәсіпорындарының қызметін конъюнктуралық зерттеу сауалнамасы</w:t>
            </w:r>
            <w:r>
              <w:br/>
            </w:r>
            <w:r>
              <w:rPr>
                <w:rFonts w:ascii="Times New Roman"/>
                <w:b w:val="false"/>
                <w:i w:val="false"/>
                <w:color w:val="000000"/>
                <w:sz w:val="20"/>
              </w:rPr>
              <w:t>
(индексі КСВ-1)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кәсіпорындарының қызметін конъюнктуралық зерттеу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w:t>
            </w:r>
            <w:r>
              <w:br/>
            </w:r>
            <w:r>
              <w:rPr>
                <w:rFonts w:ascii="Times New Roman"/>
                <w:b w:val="false"/>
                <w:i w:val="false"/>
                <w:color w:val="000000"/>
                <w:sz w:val="20"/>
              </w:rPr>
              <w:t>
айының 25-күніне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кәсіпорындарының қызметін конъюнктуралық зерттеу сауалнамасы</w:t>
            </w:r>
            <w:r>
              <w:br/>
            </w:r>
            <w:r>
              <w:rPr>
                <w:rFonts w:ascii="Times New Roman"/>
                <w:b w:val="false"/>
                <w:i w:val="false"/>
                <w:color w:val="000000"/>
                <w:sz w:val="20"/>
              </w:rPr>
              <w:t>
(индексі КТ-001)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кәсіпорындарының қызметін конъюнктуралық зерттеу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w:t>
            </w:r>
            <w:r>
              <w:br/>
            </w:r>
            <w:r>
              <w:rPr>
                <w:rFonts w:ascii="Times New Roman"/>
                <w:b w:val="false"/>
                <w:i w:val="false"/>
                <w:color w:val="000000"/>
                <w:sz w:val="20"/>
              </w:rPr>
              <w:t>
айының 25-күніне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кәсіпорындарының қызметін конъюнктуралық зерттеу сауалнамасы</w:t>
            </w:r>
            <w:r>
              <w:br/>
            </w:r>
            <w:r>
              <w:rPr>
                <w:rFonts w:ascii="Times New Roman"/>
                <w:b w:val="false"/>
                <w:i w:val="false"/>
                <w:color w:val="000000"/>
                <w:sz w:val="20"/>
              </w:rPr>
              <w:t>
(индексі КТР-1)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кәсіпорындарының қызметін конъюнктуралық зерттеу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w:t>
            </w:r>
            <w:r>
              <w:br/>
            </w:r>
            <w:r>
              <w:rPr>
                <w:rFonts w:ascii="Times New Roman"/>
                <w:b w:val="false"/>
                <w:i w:val="false"/>
                <w:color w:val="000000"/>
                <w:sz w:val="20"/>
              </w:rPr>
              <w:t>
айының 25-күніне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ұйымдардың қызметін конъюнктуралық зерттеу сауалнамасы</w:t>
            </w:r>
            <w:r>
              <w:br/>
            </w:r>
            <w:r>
              <w:rPr>
                <w:rFonts w:ascii="Times New Roman"/>
                <w:b w:val="false"/>
                <w:i w:val="false"/>
                <w:color w:val="000000"/>
                <w:sz w:val="20"/>
              </w:rPr>
              <w:t>
(индексі КТУ-001)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ұйымдардың қызметін конъюнктуралық зерттеу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w:t>
            </w:r>
            <w:r>
              <w:br/>
            </w:r>
            <w:r>
              <w:rPr>
                <w:rFonts w:ascii="Times New Roman"/>
                <w:b w:val="false"/>
                <w:i w:val="false"/>
                <w:color w:val="000000"/>
                <w:sz w:val="20"/>
              </w:rPr>
              <w:t>
айының 25-күніне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Білім беру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 есеп</w:t>
            </w:r>
            <w:r>
              <w:br/>
            </w:r>
            <w:r>
              <w:rPr>
                <w:rFonts w:ascii="Times New Roman"/>
                <w:b w:val="false"/>
                <w:i w:val="false"/>
                <w:color w:val="000000"/>
                <w:sz w:val="20"/>
              </w:rPr>
              <w:t>
(индексі 1-НК)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5 қазанына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w:t>
            </w:r>
            <w:r>
              <w:br/>
            </w:r>
            <w:r>
              <w:rPr>
                <w:rFonts w:ascii="Times New Roman"/>
                <w:b w:val="false"/>
                <w:i w:val="false"/>
                <w:color w:val="000000"/>
                <w:sz w:val="20"/>
              </w:rPr>
              <w:t>
(индексі 2-НК)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есебі</w:t>
            </w:r>
            <w:r>
              <w:br/>
            </w:r>
            <w:r>
              <w:rPr>
                <w:rFonts w:ascii="Times New Roman"/>
                <w:b w:val="false"/>
                <w:i w:val="false"/>
                <w:color w:val="000000"/>
                <w:sz w:val="20"/>
              </w:rPr>
              <w:t>
(индексі 3-НК)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5 қазанына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қаржы-шаруашылық қызметінің негізгі көрсеткіштері туралы есеп</w:t>
            </w:r>
            <w:r>
              <w:br/>
            </w:r>
            <w:r>
              <w:rPr>
                <w:rFonts w:ascii="Times New Roman"/>
                <w:b w:val="false"/>
                <w:i w:val="false"/>
                <w:color w:val="000000"/>
                <w:sz w:val="20"/>
              </w:rPr>
              <w:t>
(индексі Әлеуметтік қаржы (білім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қаржы-шаруашылық қызметінің негізгі көрсеткіштері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 сәуірге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көрсетілген қызметтердің көлемі туралы есеп</w:t>
            </w:r>
            <w:r>
              <w:br/>
            </w:r>
            <w:r>
              <w:rPr>
                <w:rFonts w:ascii="Times New Roman"/>
                <w:b w:val="false"/>
                <w:i w:val="false"/>
                <w:color w:val="000000"/>
                <w:sz w:val="20"/>
              </w:rPr>
              <w:t>
(индексі Білім беру қызметтері)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көрсетілген қызметтердің көлемі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10-күнге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Денсаулық сақтау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қаржы-шаруашылық қызметінің негізгі көрсеткіштері туралы есеп</w:t>
            </w:r>
            <w:r>
              <w:br/>
            </w:r>
            <w:r>
              <w:rPr>
                <w:rFonts w:ascii="Times New Roman"/>
                <w:b w:val="false"/>
                <w:i w:val="false"/>
                <w:color w:val="000000"/>
                <w:sz w:val="20"/>
              </w:rPr>
              <w:t>
(индексі Әлеуметтік қаржы (денсаулық сақтау)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қаржы-шаруашылық қызметінің негізгі көрсеткіштері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 сәуірге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көрсету саласында көрсетілген қызметтердің көлемі туралы есеп</w:t>
            </w:r>
            <w:r>
              <w:br/>
            </w:r>
            <w:r>
              <w:rPr>
                <w:rFonts w:ascii="Times New Roman"/>
                <w:b w:val="false"/>
                <w:i w:val="false"/>
                <w:color w:val="000000"/>
                <w:sz w:val="20"/>
              </w:rPr>
              <w:t>
(индексі Денсаулық сақтау қызметтері)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көрсету саласында көрсетілген қызметтердің көлемі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10-күнге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 есеп</w:t>
            </w:r>
            <w:r>
              <w:br/>
            </w:r>
            <w:r>
              <w:rPr>
                <w:rFonts w:ascii="Times New Roman"/>
                <w:b w:val="false"/>
                <w:i w:val="false"/>
                <w:color w:val="000000"/>
                <w:sz w:val="20"/>
              </w:rPr>
              <w:t>
(индексі 1-санаторий)</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 қаңтарға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r>
              <w:br/>
            </w:r>
            <w:r>
              <w:rPr>
                <w:rFonts w:ascii="Times New Roman"/>
                <w:b w:val="false"/>
                <w:i w:val="false"/>
                <w:color w:val="000000"/>
                <w:sz w:val="20"/>
              </w:rPr>
              <w:t>
(индексі 7-ТПЗ)</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Әлеуметтік қамсыздандыру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арнаулы әлеуметтік көрсетілетін қызметтерді ұсыну жөніндегі есебі</w:t>
            </w:r>
            <w:r>
              <w:br/>
            </w:r>
            <w:r>
              <w:rPr>
                <w:rFonts w:ascii="Times New Roman"/>
                <w:b w:val="false"/>
                <w:i w:val="false"/>
                <w:color w:val="000000"/>
                <w:sz w:val="20"/>
              </w:rPr>
              <w:t>
(индексі 3-әлеуметтік қамсыздандыру)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ұсыну жөніндегі ұйымдар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20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Құқық бұзушылықтар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деген сенімділік деңгейі</w:t>
            </w:r>
            <w:r>
              <w:br/>
            </w:r>
            <w:r>
              <w:rPr>
                <w:rFonts w:ascii="Times New Roman"/>
                <w:b w:val="false"/>
                <w:i w:val="false"/>
                <w:color w:val="000000"/>
                <w:sz w:val="20"/>
              </w:rPr>
              <w:t>
(индексі УДН)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деген сенімділік деңгейі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мамыр (қоса алғанда)</w:t>
            </w:r>
            <w:r>
              <w:br/>
            </w:r>
            <w:r>
              <w:rPr>
                <w:rFonts w:ascii="Times New Roman"/>
                <w:b w:val="false"/>
                <w:i w:val="false"/>
                <w:color w:val="000000"/>
                <w:sz w:val="20"/>
              </w:rPr>
              <w:t>
15 қараша (қоса алғанда)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Тұрмыс деңгейі статистикасы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w:t>
            </w:r>
            <w:r>
              <w:br/>
            </w:r>
            <w:r>
              <w:rPr>
                <w:rFonts w:ascii="Times New Roman"/>
                <w:b w:val="false"/>
                <w:i w:val="false"/>
                <w:color w:val="000000"/>
                <w:sz w:val="20"/>
              </w:rPr>
              <w:t>
(индексі D 002)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шығыстарды есепке алу күнделігі</w:t>
            </w:r>
            <w:r>
              <w:br/>
            </w:r>
            <w:r>
              <w:rPr>
                <w:rFonts w:ascii="Times New Roman"/>
                <w:b w:val="false"/>
                <w:i w:val="false"/>
                <w:color w:val="000000"/>
                <w:sz w:val="20"/>
              </w:rPr>
              <w:t>
(индексі D 003)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10-күніне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тоқсан сайынғы табыстары мен шығыстарын есепке алу журналы</w:t>
            </w:r>
            <w:r>
              <w:br/>
            </w:r>
            <w:r>
              <w:rPr>
                <w:rFonts w:ascii="Times New Roman"/>
                <w:b w:val="false"/>
                <w:i w:val="false"/>
                <w:color w:val="000000"/>
                <w:sz w:val="20"/>
              </w:rPr>
              <w:t>
(индексі D 004)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мен табыстары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20-күніне (қоса алғанда)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сұхбатқа арналған сұрақнама</w:t>
            </w:r>
            <w:r>
              <w:br/>
            </w:r>
            <w:r>
              <w:rPr>
                <w:rFonts w:ascii="Times New Roman"/>
                <w:b w:val="false"/>
                <w:i w:val="false"/>
                <w:color w:val="000000"/>
                <w:sz w:val="20"/>
              </w:rPr>
              <w:t>
(индексі D 006)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туралы мәліметтер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30 желтоқсанына (қоса алғанда) дейін</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құрамының бақылау карточкасы</w:t>
            </w:r>
            <w:r>
              <w:br/>
            </w:r>
            <w:r>
              <w:rPr>
                <w:rFonts w:ascii="Times New Roman"/>
                <w:b w:val="false"/>
                <w:i w:val="false"/>
                <w:color w:val="000000"/>
                <w:sz w:val="20"/>
              </w:rPr>
              <w:t>
(индексі D 008)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әлеуметтік-демографиялық сипаттамалары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сайынғы нақтыланумен)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1 ақпанына (қоса алғанда) дейін (есепті кезеңнен кейінгі 20-күніне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құрамы туралы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халыққа темекі тұтынуы туралы сауал салу</w:t>
            </w:r>
            <w:r>
              <w:br/>
            </w:r>
            <w:r>
              <w:rPr>
                <w:rFonts w:ascii="Times New Roman"/>
                <w:b w:val="false"/>
                <w:i w:val="false"/>
                <w:color w:val="000000"/>
                <w:sz w:val="20"/>
              </w:rPr>
              <w:t>
(индексі D 007)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халықтың темекі тұтынуы туралы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p>
        </w:tc>
      </w:tr>
    </w:tbl>
    <w:bookmarkStart w:name="z13" w:id="11"/>
    <w:p>
      <w:pPr>
        <w:spacing w:after="0"/>
        <w:ind w:left="0"/>
        <w:jc w:val="left"/>
      </w:pPr>
      <w:r>
        <w:rPr>
          <w:rFonts w:ascii="Times New Roman"/>
          <w:b/>
          <w:i w:val="false"/>
          <w:color w:val="000000"/>
        </w:rPr>
        <w:t xml:space="preserve"> 2-тарау. Ведомстволық статистикалық байқаулар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3490"/>
        <w:gridCol w:w="2260"/>
        <w:gridCol w:w="542"/>
        <w:gridCol w:w="5550"/>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байқаудың атауы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ұсыну мерзімдері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оларды санаттар, жер учаскелерiнiң меншiк иелерi, жердi пайдаланушылар мен алқаптар бойынша бөлiнуi туралы ____ жылғы 1 қарашадағы есеп</w:t>
            </w:r>
            <w:r>
              <w:br/>
            </w:r>
            <w:r>
              <w:rPr>
                <w:rFonts w:ascii="Times New Roman"/>
                <w:b w:val="false"/>
                <w:i w:val="false"/>
                <w:color w:val="000000"/>
                <w:sz w:val="20"/>
              </w:rPr>
              <w:t>
(индексі 22)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оларды санаттар, жер учаскелерiнiң меншiк иелерi, жердi пайдаланушылар мен алқаптар бойынша бөлiнуi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w:t>
            </w:r>
            <w:r>
              <w:br/>
            </w:r>
            <w:r>
              <w:rPr>
                <w:rFonts w:ascii="Times New Roman"/>
                <w:b w:val="false"/>
                <w:i w:val="false"/>
                <w:color w:val="000000"/>
                <w:sz w:val="20"/>
              </w:rPr>
              <w:t>
20 қарашасынан кешіктірмей</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жердің болуы және оларды санаттар, жер учаскелерінің меншік иелері, жерді пайдаланушылар мен алқаптар бойынша бөлінуі туралы ____ жылғы 1 қарашадағы есеп</w:t>
            </w:r>
            <w:r>
              <w:br/>
            </w:r>
            <w:r>
              <w:rPr>
                <w:rFonts w:ascii="Times New Roman"/>
                <w:b w:val="false"/>
                <w:i w:val="false"/>
                <w:color w:val="000000"/>
                <w:sz w:val="20"/>
              </w:rPr>
              <w:t>
(индексі 22-А)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жердің болуы және оларды санаттар, жер учаскелерінің меншік иелері, жерді пайдаланушылар мен алқаптар бойынша бөлінуі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w:t>
            </w:r>
            <w:r>
              <w:br/>
            </w:r>
            <w:r>
              <w:rPr>
                <w:rFonts w:ascii="Times New Roman"/>
                <w:b w:val="false"/>
                <w:i w:val="false"/>
                <w:color w:val="000000"/>
                <w:sz w:val="20"/>
              </w:rPr>
              <w:t>
20 қарашасынан кешіктірмей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жөніндегі есеп</w:t>
            </w:r>
            <w:r>
              <w:br/>
            </w:r>
            <w:r>
              <w:rPr>
                <w:rFonts w:ascii="Times New Roman"/>
                <w:b w:val="false"/>
                <w:i w:val="false"/>
                <w:color w:val="000000"/>
                <w:sz w:val="20"/>
              </w:rPr>
              <w:t>
(индексі 3 (жылдық)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бөлу</w:t>
            </w:r>
            <w:r>
              <w:br/>
            </w:r>
            <w:r>
              <w:rPr>
                <w:rFonts w:ascii="Times New Roman"/>
                <w:b w:val="false"/>
                <w:i w:val="false"/>
                <w:color w:val="000000"/>
                <w:sz w:val="20"/>
              </w:rPr>
              <w:t>
(индексі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және мемлекеттік орман иеленушілер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кәсіпорыны" Республикалық мемлекеттік қазыналық кәсіпорын – есепті кезеңнен кейінгі 20 наурызға дейін.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r>
              <w:br/>
            </w:r>
            <w:r>
              <w:rPr>
                <w:rFonts w:ascii="Times New Roman"/>
                <w:b w:val="false"/>
                <w:i w:val="false"/>
                <w:color w:val="000000"/>
                <w:sz w:val="20"/>
              </w:rPr>
              <w:t>
(индексі 4 ОШ (орман шаруашылығы)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1 шілдеге дейін, облыстық орман шаруашылығы және жануарлар дүниесі аумақтық инспекциялары – есепті кезеңнен кейінгі 25 ақпанға, 10 шілдеге дейін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 есеп</w:t>
            </w:r>
            <w:r>
              <w:br/>
            </w:r>
            <w:r>
              <w:rPr>
                <w:rFonts w:ascii="Times New Roman"/>
                <w:b w:val="false"/>
                <w:i w:val="false"/>
                <w:color w:val="000000"/>
                <w:sz w:val="20"/>
              </w:rPr>
              <w:t>
(индексі 8 ОШ (орман шаруашылығы)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 есепті кезеңнен кейінгі</w:t>
            </w:r>
            <w:r>
              <w:br/>
            </w:r>
            <w:r>
              <w:rPr>
                <w:rFonts w:ascii="Times New Roman"/>
                <w:b w:val="false"/>
                <w:i w:val="false"/>
                <w:color w:val="000000"/>
                <w:sz w:val="20"/>
              </w:rPr>
              <w:t>
10 қарашаға дейін, облыстық орман шаруашылығы және жануарлар дүниесі аумақтық инспекциялары – есепті кезеңнен кейінгі 20 қарашаға дейін, "Қазақ орман орналастыру кәсіпорыны" Республикалық мемлекеттік қазыналық кәсіпорын – есепті кезеңнен кейінгі 15 қаңтарға дейін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r>
              <w:br/>
            </w:r>
            <w:r>
              <w:rPr>
                <w:rFonts w:ascii="Times New Roman"/>
                <w:b w:val="false"/>
                <w:i w:val="false"/>
                <w:color w:val="000000"/>
                <w:sz w:val="20"/>
              </w:rPr>
              <w:t>
(индексі 13 ОШ (орман шаруашылығы)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r>
              <w:br/>
            </w:r>
            <w:r>
              <w:rPr>
                <w:rFonts w:ascii="Times New Roman"/>
                <w:b w:val="false"/>
                <w:i w:val="false"/>
                <w:color w:val="000000"/>
                <w:sz w:val="20"/>
              </w:rPr>
              <w:t>
(индексі 17 ОШ (орман шаруашылығы)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 есепті кезеңнен кейінгі 10 қаңтарға дейін; Республикалық орман селекциялық тұқым өсіру орталығы - есепті кезеңнен кейінгі 20 қаңтарға дейін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r>
              <w:br/>
            </w:r>
            <w:r>
              <w:rPr>
                <w:rFonts w:ascii="Times New Roman"/>
                <w:b w:val="false"/>
                <w:i w:val="false"/>
                <w:color w:val="000000"/>
                <w:sz w:val="20"/>
              </w:rPr>
              <w:t>
(индексі 1 өрт (орман)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айдың 9, 19, 29 күндері;</w:t>
            </w:r>
            <w:r>
              <w:br/>
            </w:r>
            <w:r>
              <w:rPr>
                <w:rFonts w:ascii="Times New Roman"/>
                <w:b w:val="false"/>
                <w:i w:val="false"/>
                <w:color w:val="000000"/>
                <w:sz w:val="20"/>
              </w:rPr>
              <w:t>
облыстық орман шаруашылығы және жануарлар дүниесі аумақтық инспекциялары – айдың 10, 20, 30 күндері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бұзушылықтары туралы есеп</w:t>
            </w:r>
            <w:r>
              <w:br/>
            </w:r>
            <w:r>
              <w:rPr>
                <w:rFonts w:ascii="Times New Roman"/>
                <w:b w:val="false"/>
                <w:i w:val="false"/>
                <w:color w:val="000000"/>
                <w:sz w:val="20"/>
              </w:rPr>
              <w:t>
(индексі 5-орманша)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бұзушылықтары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айдың 25-күніне дейін, облыстық орман шаруашылығы және жануарлар дүниесі аумақтық инспекциялары – есепті кезеңнен кейінгі айдың 1-күніне дейін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 есеп</w:t>
            </w:r>
            <w:r>
              <w:br/>
            </w:r>
            <w:r>
              <w:rPr>
                <w:rFonts w:ascii="Times New Roman"/>
                <w:b w:val="false"/>
                <w:i w:val="false"/>
                <w:color w:val="000000"/>
                <w:sz w:val="20"/>
              </w:rPr>
              <w:t>
(индексі ЛД)</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10-шы күніне дейін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r>
              <w:br/>
            </w:r>
            <w:r>
              <w:rPr>
                <w:rFonts w:ascii="Times New Roman"/>
                <w:b w:val="false"/>
                <w:i w:val="false"/>
                <w:color w:val="000000"/>
                <w:sz w:val="20"/>
              </w:rPr>
              <w:t>
(индексі 12 ОШ (орман шаруашылығы)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 ақпанға дейін және</w:t>
            </w:r>
            <w:r>
              <w:br/>
            </w:r>
            <w:r>
              <w:rPr>
                <w:rFonts w:ascii="Times New Roman"/>
                <w:b w:val="false"/>
                <w:i w:val="false"/>
                <w:color w:val="000000"/>
                <w:sz w:val="20"/>
              </w:rPr>
              <w:t>
10 шілдеге дейін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 (индексі 1-ООПТ)</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 ақпанға дейін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r>
              <w:br/>
            </w:r>
            <w:r>
              <w:rPr>
                <w:rFonts w:ascii="Times New Roman"/>
                <w:b w:val="false"/>
                <w:i w:val="false"/>
                <w:color w:val="000000"/>
                <w:sz w:val="20"/>
              </w:rPr>
              <w:t>
(индексі 10 ЛХ (орман шаруашылығы)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 ақпанға және 10 шілдеге дейін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дайындау туралы есеп</w:t>
            </w:r>
            <w:r>
              <w:br/>
            </w:r>
            <w:r>
              <w:rPr>
                <w:rFonts w:ascii="Times New Roman"/>
                <w:b w:val="false"/>
                <w:i w:val="false"/>
                <w:color w:val="000000"/>
                <w:sz w:val="20"/>
              </w:rPr>
              <w:t>
(индексі 20 ОШ (орман шаруашылығы)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дайындау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 ақпанға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Экология, геология және табиғи ресурстар министрлігінің Су ресурстары комитеті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 есеп</w:t>
            </w:r>
            <w:r>
              <w:br/>
            </w:r>
            <w:r>
              <w:rPr>
                <w:rFonts w:ascii="Times New Roman"/>
                <w:b w:val="false"/>
                <w:i w:val="false"/>
                <w:color w:val="000000"/>
                <w:sz w:val="20"/>
              </w:rPr>
              <w:t>
(индексі 2-ТП (сушар)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 үшін суды пайдаланатын су пайдаланушылар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w:t>
            </w:r>
            <w:r>
              <w:br/>
            </w:r>
            <w:r>
              <w:rPr>
                <w:rFonts w:ascii="Times New Roman"/>
                <w:b w:val="false"/>
                <w:i w:val="false"/>
                <w:color w:val="000000"/>
                <w:sz w:val="20"/>
              </w:rPr>
              <w:t>
10 қаңтардан кешіктірмей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және төлеу туралы есеп</w:t>
            </w:r>
            <w:r>
              <w:br/>
            </w:r>
            <w:r>
              <w:rPr>
                <w:rFonts w:ascii="Times New Roman"/>
                <w:b w:val="false"/>
                <w:i w:val="false"/>
                <w:color w:val="000000"/>
                <w:sz w:val="20"/>
              </w:rPr>
              <w:t>
(индексі 3-тұрғын үй көмегі)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және төлеу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жергілікті атқарушы органдары облыстардың, Нұр-Сұлтан, Алматы және Шымкент қалаларының жергілікті атқарушы органдарына есепті тоқсаннан кейінгі айдың 10-ші күніне дейін ұсынады, облыстардың, Нұр-Сұлтан, Алматы және Шымкент қалаларының жергілікті атқарушы органдары Қазақстан Республикасының Еңбек және халықты әлеуметтік қорғау министрлігіне есепті тоқсаннан кейінгі айдың 15-ші күніне дейін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қамтылуына жәрдемдесу іс-шаралары туралы есеп</w:t>
            </w:r>
            <w:r>
              <w:br/>
            </w:r>
            <w:r>
              <w:rPr>
                <w:rFonts w:ascii="Times New Roman"/>
                <w:b w:val="false"/>
                <w:i w:val="false"/>
                <w:color w:val="000000"/>
                <w:sz w:val="20"/>
              </w:rPr>
              <w:t>
(индексі 1-Е (жұмысқа орналастыру)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делдалдығы үшін өтініш берген азаматтардың саны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2-күні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w:t>
            </w:r>
            <w:r>
              <w:br/>
            </w:r>
            <w:r>
              <w:rPr>
                <w:rFonts w:ascii="Times New Roman"/>
                <w:b w:val="false"/>
                <w:i w:val="false"/>
                <w:color w:val="000000"/>
                <w:sz w:val="20"/>
              </w:rPr>
              <w:t>
(индексі 3-ЕН (жасырын жұмыссыздық)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жөнінде)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 3-күн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Индустрия және инфрақұрылымдық даму министрлігінің Құрылыс және тұрғын үй-коммуналдық шаруашылық істері комитеті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 есеп</w:t>
            </w:r>
            <w:r>
              <w:br/>
            </w:r>
            <w:r>
              <w:rPr>
                <w:rFonts w:ascii="Times New Roman"/>
                <w:b w:val="false"/>
                <w:i w:val="false"/>
                <w:color w:val="000000"/>
                <w:sz w:val="20"/>
              </w:rPr>
              <w:t>
(индексі 1-СМИО)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 бұйымдары, конструкциялар мен инженерлік жабдықтарының нақты құны туралы есеп</w:t>
            </w:r>
            <w:r>
              <w:br/>
            </w:r>
            <w:r>
              <w:rPr>
                <w:rFonts w:ascii="Times New Roman"/>
                <w:b w:val="false"/>
                <w:i w:val="false"/>
                <w:color w:val="000000"/>
                <w:sz w:val="20"/>
              </w:rPr>
              <w:t>
(индексі 2-СМИО)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 бұйымдары, конструкциялар мен инженерлік жабдықтарының нақты құны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Қаржы министрлігі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қарыздарды, мемлекет кепілгерлігімен берілетін қарыздарды игеру және өтеу туралы есеп</w:t>
            </w:r>
            <w:r>
              <w:br/>
            </w:r>
            <w:r>
              <w:rPr>
                <w:rFonts w:ascii="Times New Roman"/>
                <w:b w:val="false"/>
                <w:i w:val="false"/>
                <w:color w:val="000000"/>
                <w:sz w:val="20"/>
              </w:rPr>
              <w:t>
(индексі 1-ОПЗ)</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мемлекет кепілгерлігімен берілетін қарыздарды игеру және өтеу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5-күніне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r>
              <w:br/>
            </w:r>
            <w:r>
              <w:rPr>
                <w:rFonts w:ascii="Times New Roman"/>
                <w:b w:val="false"/>
                <w:i w:val="false"/>
                <w:color w:val="000000"/>
                <w:sz w:val="20"/>
              </w:rPr>
              <w:t>
(индексі 1-ФК)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саласындағы негізгі көрсеткіштер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Ұлттық Банкі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 және олардың алдындағы міндеттемелер туралы есеп</w:t>
            </w:r>
            <w:r>
              <w:br/>
            </w:r>
            <w:r>
              <w:rPr>
                <w:rFonts w:ascii="Times New Roman"/>
                <w:b w:val="false"/>
                <w:i w:val="false"/>
                <w:color w:val="000000"/>
                <w:sz w:val="20"/>
              </w:rPr>
              <w:t>
(индексі 1-ТБ)</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 және олардың алдындағы міндеттемелер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10-күнінен кешіктірмей</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көлік қызметтері туралы есеп</w:t>
            </w:r>
            <w:r>
              <w:br/>
            </w:r>
            <w:r>
              <w:rPr>
                <w:rFonts w:ascii="Times New Roman"/>
                <w:b w:val="false"/>
                <w:i w:val="false"/>
                <w:color w:val="000000"/>
                <w:sz w:val="20"/>
              </w:rPr>
              <w:t>
(индексі 2-ТБ)</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көлік қызметтері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w:t>
            </w:r>
            <w:r>
              <w:br/>
            </w:r>
            <w:r>
              <w:rPr>
                <w:rFonts w:ascii="Times New Roman"/>
                <w:b w:val="false"/>
                <w:i w:val="false"/>
                <w:color w:val="000000"/>
                <w:sz w:val="20"/>
              </w:rPr>
              <w:t>
30-нан кешіктірмей</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теміржол көлігі қызметтері туралы есеп</w:t>
            </w:r>
            <w:r>
              <w:br/>
            </w:r>
            <w:r>
              <w:rPr>
                <w:rFonts w:ascii="Times New Roman"/>
                <w:b w:val="false"/>
                <w:i w:val="false"/>
                <w:color w:val="000000"/>
                <w:sz w:val="20"/>
              </w:rPr>
              <w:t>
(индексі 3-ТБ)</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теміржол көлігі қызметтері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w:t>
            </w:r>
            <w:r>
              <w:br/>
            </w:r>
            <w:r>
              <w:rPr>
                <w:rFonts w:ascii="Times New Roman"/>
                <w:b w:val="false"/>
                <w:i w:val="false"/>
                <w:color w:val="000000"/>
                <w:sz w:val="20"/>
              </w:rPr>
              <w:t>
30-нан кешіктірмей</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кәсіпорындарының атынан жүзеге асырылған операциялар туралы есеп (индексі 4-ТБ)</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кәсіпорындарының атынан жүзеге асырылған операциялар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w:t>
            </w:r>
            <w:r>
              <w:br/>
            </w:r>
            <w:r>
              <w:rPr>
                <w:rFonts w:ascii="Times New Roman"/>
                <w:b w:val="false"/>
                <w:i w:val="false"/>
                <w:color w:val="000000"/>
                <w:sz w:val="20"/>
              </w:rPr>
              <w:t>
30-нан кешіктірмей</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кәсіпорындарына ұсынылған қызметтер туралы есеп</w:t>
            </w:r>
            <w:r>
              <w:br/>
            </w:r>
            <w:r>
              <w:rPr>
                <w:rFonts w:ascii="Times New Roman"/>
                <w:b w:val="false"/>
                <w:i w:val="false"/>
                <w:color w:val="000000"/>
                <w:sz w:val="20"/>
              </w:rPr>
              <w:t>
(индексі 5-ТБ)</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кәсіпорындарына ұсынылған қызметтер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w:t>
            </w:r>
            <w:r>
              <w:br/>
            </w:r>
            <w:r>
              <w:rPr>
                <w:rFonts w:ascii="Times New Roman"/>
                <w:b w:val="false"/>
                <w:i w:val="false"/>
                <w:color w:val="000000"/>
                <w:sz w:val="20"/>
              </w:rPr>
              <w:t>
30-нан кешіктірмей</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r>
              <w:br/>
            </w:r>
            <w:r>
              <w:rPr>
                <w:rFonts w:ascii="Times New Roman"/>
                <w:b w:val="false"/>
                <w:i w:val="false"/>
                <w:color w:val="000000"/>
                <w:sz w:val="20"/>
              </w:rPr>
              <w:t>
(индексі 7-ТБ)</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30-нан кешіктірмей</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талаптардың және олардың алдындағы міндеттемелердің жай-күйі туралы есеп</w:t>
            </w:r>
            <w:r>
              <w:br/>
            </w:r>
            <w:r>
              <w:rPr>
                <w:rFonts w:ascii="Times New Roman"/>
                <w:b w:val="false"/>
                <w:i w:val="false"/>
                <w:color w:val="000000"/>
                <w:sz w:val="20"/>
              </w:rPr>
              <w:t>
(индексі 9-ТБ)</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талаптардың және олардың алдындағы міндеттемелердің жай-күйі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халықаралық операциялар туралы есеп</w:t>
            </w:r>
            <w:r>
              <w:br/>
            </w:r>
            <w:r>
              <w:rPr>
                <w:rFonts w:ascii="Times New Roman"/>
                <w:b w:val="false"/>
                <w:i w:val="false"/>
                <w:color w:val="000000"/>
                <w:sz w:val="20"/>
              </w:rPr>
              <w:t>
(индексі 10-ТБ)</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халықаралық операциялар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резидент еместерді сақтандыру (қайта сақтандыру) және резидент еместердің тәуекелдерін қайта сақтандыру туралы есеп</w:t>
            </w:r>
            <w:r>
              <w:br/>
            </w:r>
            <w:r>
              <w:rPr>
                <w:rFonts w:ascii="Times New Roman"/>
                <w:b w:val="false"/>
                <w:i w:val="false"/>
                <w:color w:val="000000"/>
                <w:sz w:val="20"/>
              </w:rPr>
              <w:t>
(индексі 11-ТБ-ЖС)</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резидент еместерді сақтандыру (қайта сақтандыру) және резидент еместердің тәуекелдерін қайта сақтандыру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w:t>
            </w:r>
            <w:r>
              <w:br/>
            </w:r>
            <w:r>
              <w:rPr>
                <w:rFonts w:ascii="Times New Roman"/>
                <w:b w:val="false"/>
                <w:i w:val="false"/>
                <w:color w:val="000000"/>
                <w:sz w:val="20"/>
              </w:rPr>
              <w:t>
бірінші айдың</w:t>
            </w:r>
            <w:r>
              <w:br/>
            </w:r>
            <w:r>
              <w:rPr>
                <w:rFonts w:ascii="Times New Roman"/>
                <w:b w:val="false"/>
                <w:i w:val="false"/>
                <w:color w:val="000000"/>
                <w:sz w:val="20"/>
              </w:rPr>
              <w:t>
20-нан кешіктірмей</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r>
              <w:br/>
            </w:r>
            <w:r>
              <w:rPr>
                <w:rFonts w:ascii="Times New Roman"/>
                <w:b w:val="false"/>
                <w:i w:val="false"/>
                <w:color w:val="000000"/>
                <w:sz w:val="20"/>
              </w:rPr>
              <w:t>
(индексі 11-ТБ-ӨС)</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резидент еместерді сақтандыру (қайта сақтандыру) және резидент еместердің тәуекелдерін қайта сақтандыру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бірінші айдың</w:t>
            </w:r>
            <w:r>
              <w:br/>
            </w:r>
            <w:r>
              <w:rPr>
                <w:rFonts w:ascii="Times New Roman"/>
                <w:b w:val="false"/>
                <w:i w:val="false"/>
                <w:color w:val="000000"/>
                <w:sz w:val="20"/>
              </w:rPr>
              <w:t>
20-нан кешіктірмей</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 есеп</w:t>
            </w:r>
            <w:r>
              <w:br/>
            </w:r>
            <w:r>
              <w:rPr>
                <w:rFonts w:ascii="Times New Roman"/>
                <w:b w:val="false"/>
                <w:i w:val="false"/>
                <w:color w:val="000000"/>
                <w:sz w:val="20"/>
              </w:rPr>
              <w:t>
(индексі 14-ТБ)</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бағалы қағаздар бойынша халықаралық операциялар туралы есеп</w:t>
            </w:r>
            <w:r>
              <w:br/>
            </w:r>
            <w:r>
              <w:rPr>
                <w:rFonts w:ascii="Times New Roman"/>
                <w:b w:val="false"/>
                <w:i w:val="false"/>
                <w:color w:val="000000"/>
                <w:sz w:val="20"/>
              </w:rPr>
              <w:t>
(индексі 15-ТБ)</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бағалы қағаздар бойынша халықаралық операциялар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кредиттер туралы есеп</w:t>
            </w:r>
            <w:r>
              <w:br/>
            </w:r>
            <w:r>
              <w:rPr>
                <w:rFonts w:ascii="Times New Roman"/>
                <w:b w:val="false"/>
                <w:i w:val="false"/>
                <w:color w:val="000000"/>
                <w:sz w:val="20"/>
              </w:rPr>
              <w:t>
(индексі 17-ТБ)</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кредиттер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25-нен кешіктірмей</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w:t>
            </w:r>
            <w:r>
              <w:br/>
            </w:r>
            <w:r>
              <w:rPr>
                <w:rFonts w:ascii="Times New Roman"/>
                <w:b w:val="false"/>
                <w:i w:val="false"/>
                <w:color w:val="000000"/>
                <w:sz w:val="20"/>
              </w:rPr>
              <w:t>
(индексі ТБЗ-1)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аумақтық органының сұратуы бойынша</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сауалнамада көрсетілген күнге дейін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талаптар мен міндеттемелер туралы есеп</w:t>
            </w:r>
            <w:r>
              <w:br/>
            </w:r>
            <w:r>
              <w:rPr>
                <w:rFonts w:ascii="Times New Roman"/>
                <w:b w:val="false"/>
                <w:i w:val="false"/>
                <w:color w:val="000000"/>
                <w:sz w:val="20"/>
              </w:rPr>
              <w:t>
(индексі СО)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талаптар мен міндеттемелер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25-не (қоса алғанда) дейін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бойынша экономика секторларына қарай жіктелген талаптар мен міндеттемелер туралы есеп</w:t>
            </w:r>
            <w:r>
              <w:br/>
            </w:r>
            <w:r>
              <w:rPr>
                <w:rFonts w:ascii="Times New Roman"/>
                <w:b w:val="false"/>
                <w:i w:val="false"/>
                <w:color w:val="000000"/>
                <w:sz w:val="20"/>
              </w:rPr>
              <w:t>
(индексі НПФ-СА)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бойынша экономика секторларына қарай жіктелген талаптар мен міндеттемелер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r>
              <w:br/>
            </w:r>
            <w:r>
              <w:rPr>
                <w:rFonts w:ascii="Times New Roman"/>
                <w:b w:val="false"/>
                <w:i w:val="false"/>
                <w:color w:val="000000"/>
                <w:sz w:val="20"/>
              </w:rPr>
              <w:t>
25-не (қоса алғанда) дейін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экономика секторларына қарай жіктелген талаптар мен міндеттемелер туралы есеп</w:t>
            </w:r>
            <w:r>
              <w:br/>
            </w:r>
            <w:r>
              <w:rPr>
                <w:rFonts w:ascii="Times New Roman"/>
                <w:b w:val="false"/>
                <w:i w:val="false"/>
                <w:color w:val="000000"/>
                <w:sz w:val="20"/>
              </w:rPr>
              <w:t>
(индексі НПФ-ПА)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экономика секторларына қарай жіктелген талаптар мен міндеттемелер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r>
              <w:br/>
            </w:r>
            <w:r>
              <w:rPr>
                <w:rFonts w:ascii="Times New Roman"/>
                <w:b w:val="false"/>
                <w:i w:val="false"/>
                <w:color w:val="000000"/>
                <w:sz w:val="20"/>
              </w:rPr>
              <w:t>
25-не (қоса алғанда) дейін</w:t>
            </w:r>
          </w:p>
        </w:tc>
      </w:tr>
    </w:tbl>
    <w:bookmarkStart w:name="z14" w:id="12"/>
    <w:p>
      <w:pPr>
        <w:spacing w:after="0"/>
        <w:ind w:left="0"/>
        <w:jc w:val="left"/>
      </w:pPr>
      <w:r>
        <w:rPr>
          <w:rFonts w:ascii="Times New Roman"/>
          <w:b/>
          <w:i w:val="false"/>
          <w:color w:val="000000"/>
        </w:rPr>
        <w:t xml:space="preserve"> 2-бөлім. Қазақстан Республикасы Ұлттық экономика министрлігінің Статистика комитеті қалыптастыратын ресми статистикалық ақпарат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07"/>
        <w:gridCol w:w="1460"/>
        <w:gridCol w:w="21"/>
        <w:gridCol w:w="45"/>
        <w:gridCol w:w="97"/>
        <w:gridCol w:w="174"/>
        <w:gridCol w:w="27"/>
        <w:gridCol w:w="7"/>
        <w:gridCol w:w="7"/>
        <w:gridCol w:w="1"/>
        <w:gridCol w:w="765"/>
        <w:gridCol w:w="403"/>
        <w:gridCol w:w="2"/>
        <w:gridCol w:w="2"/>
        <w:gridCol w:w="2"/>
        <w:gridCol w:w="398"/>
        <w:gridCol w:w="398"/>
        <w:gridCol w:w="378"/>
        <w:gridCol w:w="2"/>
        <w:gridCol w:w="175"/>
        <w:gridCol w:w="261"/>
        <w:gridCol w:w="163"/>
        <w:gridCol w:w="1"/>
        <w:gridCol w:w="1"/>
        <w:gridCol w:w="572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ақпараттың (жарияланымның)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ресми статистикалық ақпаратты (жарияланымды) ұсыну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r>
              <w:br/>
            </w:r>
            <w:r>
              <w:rPr>
                <w:rFonts w:ascii="Times New Roman"/>
                <w:b w:val="false"/>
                <w:i w:val="false"/>
                <w:color w:val="000000"/>
                <w:sz w:val="20"/>
              </w:rPr>
              <w:t>
(статистикалық нысанның индексі, басқа ресми дереккөздер)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Ұлттық шоттар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экономикалық индикатор (алты негізгі сала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график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 экономикалық дамуы" баяндамасы-ның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статистиканың деректері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бөлінісіндегі қысқа мерзімді экономикалық индикатор (алты негізгі сала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14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статистика деректері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өндіріс әдісімен есептелген жалпы ішкі өнім (жедел деректер)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мамыр,</w:t>
            </w:r>
            <w:r>
              <w:br/>
            </w:r>
            <w:r>
              <w:rPr>
                <w:rFonts w:ascii="Times New Roman"/>
                <w:b w:val="false"/>
                <w:i w:val="false"/>
                <w:color w:val="000000"/>
                <w:sz w:val="20"/>
              </w:rPr>
              <w:t>
13 тамыз,</w:t>
            </w:r>
            <w:r>
              <w:br/>
            </w:r>
            <w:r>
              <w:rPr>
                <w:rFonts w:ascii="Times New Roman"/>
                <w:b w:val="false"/>
                <w:i w:val="false"/>
                <w:color w:val="000000"/>
                <w:sz w:val="20"/>
              </w:rPr>
              <w:t>
15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w:t>
            </w:r>
            <w:r>
              <w:br/>
            </w:r>
            <w:r>
              <w:rPr>
                <w:rFonts w:ascii="Times New Roman"/>
                <w:b w:val="false"/>
                <w:i w:val="false"/>
                <w:color w:val="000000"/>
                <w:sz w:val="20"/>
              </w:rPr>
              <w:t>
1-ИС, 2-сауда, 1-көлік,</w:t>
            </w:r>
            <w:r>
              <w:br/>
            </w:r>
            <w:r>
              <w:rPr>
                <w:rFonts w:ascii="Times New Roman"/>
                <w:b w:val="false"/>
                <w:i w:val="false"/>
                <w:color w:val="000000"/>
                <w:sz w:val="20"/>
              </w:rPr>
              <w:t>
3-байланыс, бюджеттің атқарылуы туралы есеп, қаржы секторы бойынша кірістер мен шығыстар туралы есептер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өндіріс әдісімен есептелген жалпы ішкі өнім (есепті деректер)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r>
              <w:br/>
            </w:r>
            <w:r>
              <w:rPr>
                <w:rFonts w:ascii="Times New Roman"/>
                <w:b w:val="false"/>
                <w:i w:val="false"/>
                <w:color w:val="000000"/>
                <w:sz w:val="20"/>
              </w:rPr>
              <w:t>
30 қыркүйек,</w:t>
            </w:r>
            <w:r>
              <w:br/>
            </w:r>
            <w:r>
              <w:rPr>
                <w:rFonts w:ascii="Times New Roman"/>
                <w:b w:val="false"/>
                <w:i w:val="false"/>
                <w:color w:val="000000"/>
                <w:sz w:val="20"/>
              </w:rPr>
              <w:t>
28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
2-аңшылық, 1-орман, 1-балық, 1-сх, 24-сх, 29-сх, А-008, 1-П, 1-КС,</w:t>
            </w:r>
            <w:r>
              <w:br/>
            </w:r>
            <w:r>
              <w:rPr>
                <w:rFonts w:ascii="Times New Roman"/>
                <w:b w:val="false"/>
                <w:i w:val="false"/>
                <w:color w:val="000000"/>
                <w:sz w:val="20"/>
              </w:rPr>
              <w:t>
1-инвест, 1-ИС,</w:t>
            </w:r>
            <w:r>
              <w:br/>
            </w:r>
            <w:r>
              <w:rPr>
                <w:rFonts w:ascii="Times New Roman"/>
                <w:b w:val="false"/>
                <w:i w:val="false"/>
                <w:color w:val="000000"/>
                <w:sz w:val="20"/>
              </w:rPr>
              <w:t>
2-сауда, 1-көлік,</w:t>
            </w:r>
            <w:r>
              <w:br/>
            </w:r>
            <w:r>
              <w:rPr>
                <w:rFonts w:ascii="Times New Roman"/>
                <w:b w:val="false"/>
                <w:i w:val="false"/>
                <w:color w:val="000000"/>
                <w:sz w:val="20"/>
              </w:rPr>
              <w:t>
3-байланыс,</w:t>
            </w:r>
            <w:r>
              <w:br/>
            </w:r>
            <w:r>
              <w:rPr>
                <w:rFonts w:ascii="Times New Roman"/>
                <w:b w:val="false"/>
                <w:i w:val="false"/>
                <w:color w:val="000000"/>
                <w:sz w:val="20"/>
              </w:rPr>
              <w:t>
2-қызмет көрсету, Білім беру қызметтері, Денсаулық сақтау қызметтері, 1-Т, D 004, Т-001, бюджеттің атқарылуы туралы есеп, қаржы секторы бойынша кірістер мен шығыстар туралы есептер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табыстар әдісімен есептелген жалпы ішкі өнім (есепті деректер)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r>
              <w:br/>
            </w:r>
            <w:r>
              <w:rPr>
                <w:rFonts w:ascii="Times New Roman"/>
                <w:b w:val="false"/>
                <w:i w:val="false"/>
                <w:color w:val="000000"/>
                <w:sz w:val="20"/>
              </w:rPr>
              <w:t>
1 қазан,</w:t>
            </w:r>
            <w:r>
              <w:br/>
            </w:r>
            <w:r>
              <w:rPr>
                <w:rFonts w:ascii="Times New Roman"/>
                <w:b w:val="false"/>
                <w:i w:val="false"/>
                <w:color w:val="000000"/>
                <w:sz w:val="20"/>
              </w:rPr>
              <w:t>
29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түпкілікті тұтыну әдісімен есептелген жалпы ішкі өнім</w:t>
            </w:r>
            <w:r>
              <w:br/>
            </w:r>
            <w:r>
              <w:rPr>
                <w:rFonts w:ascii="Times New Roman"/>
                <w:b w:val="false"/>
                <w:i w:val="false"/>
                <w:color w:val="000000"/>
                <w:sz w:val="20"/>
              </w:rPr>
              <w:t>
(есепті деректер)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шілде,</w:t>
            </w:r>
            <w:r>
              <w:br/>
            </w:r>
            <w:r>
              <w:rPr>
                <w:rFonts w:ascii="Times New Roman"/>
                <w:b w:val="false"/>
                <w:i w:val="false"/>
                <w:color w:val="000000"/>
                <w:sz w:val="20"/>
              </w:rPr>
              <w:t>
12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
1-инвест, 1-П, 1-КС, 2-КС, 2-қызмет көрсету, Білім беру қызметтері, Денсаулық сақтау қызметтері, 1-ВТ, D 003, D 004, бюджеттің атқарылуы туралы есеп, төлем балансы, кеден статистикасы, қаржы секторы бойынша кірістер мен шығыстар туралы есептер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2021 жылғы жалпы өңірлік өнімі</w:t>
            </w:r>
            <w:r>
              <w:br/>
            </w:r>
            <w:r>
              <w:rPr>
                <w:rFonts w:ascii="Times New Roman"/>
                <w:b w:val="false"/>
                <w:i w:val="false"/>
                <w:color w:val="000000"/>
                <w:sz w:val="20"/>
              </w:rPr>
              <w:t>
(есепті деректер)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11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
2-аңшылық, 1-орман, 1-балық, 1-сх, 24-сх, 29-сх, А-008, 1-П, 1-КС, 1-инвест, 1-ИС,</w:t>
            </w:r>
            <w:r>
              <w:br/>
            </w:r>
            <w:r>
              <w:rPr>
                <w:rFonts w:ascii="Times New Roman"/>
                <w:b w:val="false"/>
                <w:i w:val="false"/>
                <w:color w:val="000000"/>
                <w:sz w:val="20"/>
              </w:rPr>
              <w:t>
2-сауда, 1-көлік,</w:t>
            </w:r>
            <w:r>
              <w:br/>
            </w:r>
            <w:r>
              <w:rPr>
                <w:rFonts w:ascii="Times New Roman"/>
                <w:b w:val="false"/>
                <w:i w:val="false"/>
                <w:color w:val="000000"/>
                <w:sz w:val="20"/>
              </w:rPr>
              <w:t>
3-байланыс, 2-қызмет көрсету, Білім беру қызметтері, Денсаулық сақтау қызметтері, 1-Т,</w:t>
            </w:r>
            <w:r>
              <w:br/>
            </w:r>
            <w:r>
              <w:rPr>
                <w:rFonts w:ascii="Times New Roman"/>
                <w:b w:val="false"/>
                <w:i w:val="false"/>
                <w:color w:val="000000"/>
                <w:sz w:val="20"/>
              </w:rPr>
              <w:t>
D 004, Т-001, бюджеттің атқарылуы туралы есеп, қаржы секторы бойынша кірістер мен шығыстар туралы есептер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өндіріс әдісімен есептелген жалпы ішкі өнім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(айлық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2-сауда, 1-көлік, 3-байланыс, бюджеттің атқарылуы туралы есеп, қаржы секторы бойынша кірістер мен шығыстар туралы есептер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ЖІӨ-дегі мұнай-газ секторының үлесін бөліп көрсете отырып, өндіріс әдісімен есептелген жалпы ішкі өнім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(тоқсандық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
2-аңшылық, 1-орман, 1-балық, 1-сх, 24-сх, 29-сх, А-008, 1-П, 1-КС, 1-инвест, 1-ИС,</w:t>
            </w:r>
            <w:r>
              <w:br/>
            </w:r>
            <w:r>
              <w:rPr>
                <w:rFonts w:ascii="Times New Roman"/>
                <w:b w:val="false"/>
                <w:i w:val="false"/>
                <w:color w:val="000000"/>
                <w:sz w:val="20"/>
              </w:rPr>
              <w:t>
2-сауда, 1-көлік,</w:t>
            </w:r>
            <w:r>
              <w:br/>
            </w:r>
            <w:r>
              <w:rPr>
                <w:rFonts w:ascii="Times New Roman"/>
                <w:b w:val="false"/>
                <w:i w:val="false"/>
                <w:color w:val="000000"/>
                <w:sz w:val="20"/>
              </w:rPr>
              <w:t>
3-байланыс, 2-қызмет көрсету, Білім беру қызметтері, Денсаулық сақтау қызметтері, 1-Т,</w:t>
            </w:r>
            <w:r>
              <w:br/>
            </w:r>
            <w:r>
              <w:rPr>
                <w:rFonts w:ascii="Times New Roman"/>
                <w:b w:val="false"/>
                <w:i w:val="false"/>
                <w:color w:val="000000"/>
                <w:sz w:val="20"/>
              </w:rPr>
              <w:t>
D 004, Т-001, бюджеттің атқарылуы туралы есеп, қаржы секторы бойынша кірістер мен шығыстар туралы есептер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табыстар әдісімен есептелген жалпы ішкі өнім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(тоқсандық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түпкілікті тұтыну әдісімен есептелген жалпы ішкі өнім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(тоқсандық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2-қызмет көрсету, Білім беру қызметтері, Денсаулық сақтау қызметтері, 1-ВТ, D 003, D 004, бюджеттің атқарылуы туралы есеп, төлем балансы, кеден статистикасы, қаржы секторы бойынша кірістер мен шығыстар туралы есептер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2020 жылғы жалпы өңірлік өнімі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
2-аңшылық, 1-орман, 1-балық, 1-сх, 24-сх, 29-сх, А-008, 1-П, 1-КС, 1-инвест, 1-ИС, 2-сауда, 1-көлік,</w:t>
            </w:r>
            <w:r>
              <w:br/>
            </w:r>
            <w:r>
              <w:rPr>
                <w:rFonts w:ascii="Times New Roman"/>
                <w:b w:val="false"/>
                <w:i w:val="false"/>
                <w:color w:val="000000"/>
                <w:sz w:val="20"/>
              </w:rPr>
              <w:t>
3-байланыс, 2-қызмет көрсету, Білім беру қызметтері, Денсаулық сақтау қызметтері, 1-Т,</w:t>
            </w:r>
            <w:r>
              <w:br/>
            </w:r>
            <w:r>
              <w:rPr>
                <w:rFonts w:ascii="Times New Roman"/>
                <w:b w:val="false"/>
                <w:i w:val="false"/>
                <w:color w:val="000000"/>
                <w:sz w:val="20"/>
              </w:rPr>
              <w:t>
D 004, Т-001, бюджеттің атқарылуы туралы есеп, қаржы секторы бойынша кірістер мен шығыстар туралы есептер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ЖІӨ-дегі мұнай-газ секторының үлесін бөліп көрсете отырып өндіріс әдісімен есептелген</w:t>
            </w:r>
            <w:r>
              <w:br/>
            </w:r>
            <w:r>
              <w:rPr>
                <w:rFonts w:ascii="Times New Roman"/>
                <w:b w:val="false"/>
                <w:i w:val="false"/>
                <w:color w:val="000000"/>
                <w:sz w:val="20"/>
              </w:rPr>
              <w:t>
жалпы ішкі өнім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(жылдық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
2-аңшылық, 1-орман, 1-балық, 24-сх, 29-сх,</w:t>
            </w:r>
            <w:r>
              <w:br/>
            </w:r>
            <w:r>
              <w:rPr>
                <w:rFonts w:ascii="Times New Roman"/>
                <w:b w:val="false"/>
                <w:i w:val="false"/>
                <w:color w:val="000000"/>
                <w:sz w:val="20"/>
              </w:rPr>
              <w:t>
1-сх, А-005, А-008, 8-сх (қызмет көрсету), 1-П, 1-КС, 1-инвест, 1-ИС, 1-ВТ, 2-көлік, 2-ТР (қосалқы қызмет),</w:t>
            </w:r>
            <w:r>
              <w:br/>
            </w:r>
            <w:r>
              <w:rPr>
                <w:rFonts w:ascii="Times New Roman"/>
                <w:b w:val="false"/>
                <w:i w:val="false"/>
                <w:color w:val="000000"/>
                <w:sz w:val="20"/>
              </w:rPr>
              <w:t>
1-байланыс,</w:t>
            </w:r>
            <w:r>
              <w:br/>
            </w:r>
            <w:r>
              <w:rPr>
                <w:rFonts w:ascii="Times New Roman"/>
                <w:b w:val="false"/>
                <w:i w:val="false"/>
                <w:color w:val="000000"/>
                <w:sz w:val="20"/>
              </w:rPr>
              <w:t>
2-байланыс,</w:t>
            </w:r>
            <w:r>
              <w:br/>
            </w:r>
            <w:r>
              <w:rPr>
                <w:rFonts w:ascii="Times New Roman"/>
                <w:b w:val="false"/>
                <w:i w:val="false"/>
                <w:color w:val="000000"/>
                <w:sz w:val="20"/>
              </w:rPr>
              <w:t>
2-қызмет көрсету, Әлеуметтік қаржы (білім беру), Әлеуметтік қаржы (денсаулық сақтау), 1-Т, D 004, Т-001, бюджеттің атқарылуы туралы есеп, қаржы секторы бойынша кірістер мен шығыстар туралы есептер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табыстар әдісімен есептелген жалпы ішкі өнім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(жылдық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түпкілікті тұтыну әдісімен есептелген жалпы ішкі өнім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(жылдық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1-инвест, 1-П, 1-КС, 2-КС, Әлеуметтік қаржы (білім беру), Әлеуметтік қаржы (денсаулық сақтау),</w:t>
            </w:r>
            <w:r>
              <w:br/>
            </w:r>
            <w:r>
              <w:rPr>
                <w:rFonts w:ascii="Times New Roman"/>
                <w:b w:val="false"/>
                <w:i w:val="false"/>
                <w:color w:val="000000"/>
                <w:sz w:val="20"/>
              </w:rPr>
              <w:t>
2-қызмет көрсету, 1-ВТ, D 003, D 004, бюджеттің атқарылуы туралы есеп, төлем балансы, кеден статистикасы, қаржы секторы бойынша кірістер мен шығыстар туралы есептер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экономиканы бөліп көрсете отырып, Қазақстан Республикасының 2020 жылғы жалпы өңірлік өнімі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(жылдық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
2-аңшылық, 1-орман, 1-балық, 24-сх, 29-сх,</w:t>
            </w:r>
            <w:r>
              <w:br/>
            </w:r>
            <w:r>
              <w:rPr>
                <w:rFonts w:ascii="Times New Roman"/>
                <w:b w:val="false"/>
                <w:i w:val="false"/>
                <w:color w:val="000000"/>
                <w:sz w:val="20"/>
              </w:rPr>
              <w:t>
1-сх, А-005, А-008, 8-сх (қызмет көрсету), 1-П, 1-КС, 1-инвест, 1-ИС, 1-ВТ, 2-көлік,</w:t>
            </w:r>
            <w:r>
              <w:br/>
            </w:r>
            <w:r>
              <w:rPr>
                <w:rFonts w:ascii="Times New Roman"/>
                <w:b w:val="false"/>
                <w:i w:val="false"/>
                <w:color w:val="000000"/>
                <w:sz w:val="20"/>
              </w:rPr>
              <w:t>
2-ТР (қосалқы қызмет), 1-байланыс,</w:t>
            </w:r>
            <w:r>
              <w:br/>
            </w:r>
            <w:r>
              <w:rPr>
                <w:rFonts w:ascii="Times New Roman"/>
                <w:b w:val="false"/>
                <w:i w:val="false"/>
                <w:color w:val="000000"/>
                <w:sz w:val="20"/>
              </w:rPr>
              <w:t>
2-байланыс, 2-қызмет көрсету, Әлеуметтік қаржы (білім беру), Әлеуметтік қаржы (денсаулық сақтау),</w:t>
            </w:r>
            <w:r>
              <w:br/>
            </w:r>
            <w:r>
              <w:rPr>
                <w:rFonts w:ascii="Times New Roman"/>
                <w:b w:val="false"/>
                <w:i w:val="false"/>
                <w:color w:val="000000"/>
                <w:sz w:val="20"/>
              </w:rPr>
              <w:t>
1-Т, D 004, Т-001, бюджеттің атқарылуы туралы есеп, қаржы секторы бойынша кірістер мен шығыстар туралы есептер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Қазақстан Республикасы туризмінің қосалқы шоты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 Н-050, 1-Т, 11, Н-060, Т-001, 2-қызмет көрсету,</w:t>
            </w:r>
            <w:r>
              <w:br/>
            </w:r>
            <w:r>
              <w:rPr>
                <w:rFonts w:ascii="Times New Roman"/>
                <w:b w:val="false"/>
                <w:i w:val="false"/>
                <w:color w:val="000000"/>
                <w:sz w:val="20"/>
              </w:rPr>
              <w:t>
"Ресурстар-Пайдалану" кестелері; әкімшілік дереккөздер: Республикалық және жергілікті бюджеттердің ұжымдық туристік тұтыну шығыстары туралы деректер, Қазақстан Республикасының халықаралық көрсетілетін қызметтер балансы, Мемлекеттік бюджеттің орындалуы туралы есеп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экономиканың 2018 жылғы (түпкілікті есептеу), 2019 жылғы (нақтыланған есептеу), 2020 жылғы (есептік деректер бойынша) ұлттық шоттары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көрсеткіштерінің есептеулері бойынша деректер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Қазақстан Республикасының ұлттық байлық элементтері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үй шаруашылықтарын зерттеу; "Қазақстанның негізгі қорлары" статистикалық жинағы, Қазақстан Республикасы Ұлттық Банкінің статистикалық бюллетені, Қазақстан Республикасы Ұлттық Банкінің, екінші деңгейдегі банктердің, басқа қаржы ұйымдарының қаржылық операциялар туралы, банк жүйесі бойынша қаржылық активтері мен қаржылық міндеттемелері туралы есептері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2020 жылғы "Ресурстар – Пайдалану" кестелері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1-П, 1-КС, 1-инвест,</w:t>
            </w:r>
            <w:r>
              <w:br/>
            </w:r>
            <w:r>
              <w:rPr>
                <w:rFonts w:ascii="Times New Roman"/>
                <w:b w:val="false"/>
                <w:i w:val="false"/>
                <w:color w:val="000000"/>
                <w:sz w:val="20"/>
              </w:rPr>
              <w:t>
2-қызмет көрсету,</w:t>
            </w:r>
            <w:r>
              <w:br/>
            </w:r>
            <w:r>
              <w:rPr>
                <w:rFonts w:ascii="Times New Roman"/>
                <w:b w:val="false"/>
                <w:i w:val="false"/>
                <w:color w:val="000000"/>
                <w:sz w:val="20"/>
              </w:rPr>
              <w:t>
1-сх, 8-сх (қызмет көрсету), 24-сх,</w:t>
            </w:r>
            <w:r>
              <w:br/>
            </w:r>
            <w:r>
              <w:rPr>
                <w:rFonts w:ascii="Times New Roman"/>
                <w:b w:val="false"/>
                <w:i w:val="false"/>
                <w:color w:val="000000"/>
                <w:sz w:val="20"/>
              </w:rPr>
              <w:t>
2-аңшылық,</w:t>
            </w:r>
            <w:r>
              <w:br/>
            </w:r>
            <w:r>
              <w:rPr>
                <w:rFonts w:ascii="Times New Roman"/>
                <w:b w:val="false"/>
                <w:i w:val="false"/>
                <w:color w:val="000000"/>
                <w:sz w:val="20"/>
              </w:rPr>
              <w:t>
1-орман, 1-балық,</w:t>
            </w:r>
            <w:r>
              <w:br/>
            </w:r>
            <w:r>
              <w:rPr>
                <w:rFonts w:ascii="Times New Roman"/>
                <w:b w:val="false"/>
                <w:i w:val="false"/>
                <w:color w:val="000000"/>
                <w:sz w:val="20"/>
              </w:rPr>
              <w:t>
1-ВТ, 2-көлік</w:t>
            </w:r>
            <w:r>
              <w:br/>
            </w:r>
            <w:r>
              <w:rPr>
                <w:rFonts w:ascii="Times New Roman"/>
                <w:b w:val="false"/>
                <w:i w:val="false"/>
                <w:color w:val="000000"/>
                <w:sz w:val="20"/>
              </w:rPr>
              <w:t>
2-ТР (қосалқы қызмет), 1-байланыс,</w:t>
            </w:r>
            <w:r>
              <w:br/>
            </w:r>
            <w:r>
              <w:rPr>
                <w:rFonts w:ascii="Times New Roman"/>
                <w:b w:val="false"/>
                <w:i w:val="false"/>
                <w:color w:val="000000"/>
                <w:sz w:val="20"/>
              </w:rPr>
              <w:t>
2-байланыс, Әлеуметтік қаржы (білім беру), Білім беру қызметтері, Әлеуметтік қаржы (денсаулық сақтау), Денсаулық сақтау қызметтері, 2-туризм, 3-ақпарат, D 003, D 004, H-050, H-060, бюджеттің атқарылуы туралы есеп, кедендік статистикасы, қаржы секторы бойынша кірістер мен шығыстар туралы есептер, төлем балансы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2020 жылғы "Шығындар – Шығарылым" кестелері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"Ресурстар-Пайдалану" кестелерінің деректері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көрсеткіштерінің есептемелеріндегі номиналдық алшақтықтарға талдау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әдіспен ЖІӨ-нің және "Шығындар - Шығарылым" кестелерінің деректері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Кәсіпорындар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субъектілер санының негізгі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r>
              <w:br/>
            </w:r>
            <w:r>
              <w:rPr>
                <w:rFonts w:ascii="Times New Roman"/>
                <w:b w:val="false"/>
                <w:i w:val="false"/>
                <w:color w:val="000000"/>
                <w:sz w:val="20"/>
              </w:rPr>
              <w:t>
10 ақпан,</w:t>
            </w:r>
            <w:r>
              <w:br/>
            </w:r>
            <w:r>
              <w:rPr>
                <w:rFonts w:ascii="Times New Roman"/>
                <w:b w:val="false"/>
                <w:i w:val="false"/>
                <w:color w:val="000000"/>
                <w:sz w:val="20"/>
              </w:rPr>
              <w:t>
10 наурыз, 09 сәуір,</w:t>
            </w:r>
            <w:r>
              <w:br/>
            </w:r>
            <w:r>
              <w:rPr>
                <w:rFonts w:ascii="Times New Roman"/>
                <w:b w:val="false"/>
                <w:i w:val="false"/>
                <w:color w:val="000000"/>
                <w:sz w:val="20"/>
              </w:rPr>
              <w:t>
10 мамыр,</w:t>
            </w:r>
            <w:r>
              <w:br/>
            </w:r>
            <w:r>
              <w:rPr>
                <w:rFonts w:ascii="Times New Roman"/>
                <w:b w:val="false"/>
                <w:i w:val="false"/>
                <w:color w:val="000000"/>
                <w:sz w:val="20"/>
              </w:rPr>
              <w:t>
10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11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өндірушілер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статистикалық тіркелім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тіркелген және жұмыс істеп тұрған шағын және орта кәсіпкерлік субъектілер санының мониторингі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15 сәуір,</w:t>
            </w:r>
            <w:r>
              <w:br/>
            </w:r>
            <w:r>
              <w:rPr>
                <w:rFonts w:ascii="Times New Roman"/>
                <w:b w:val="false"/>
                <w:i w:val="false"/>
                <w:color w:val="000000"/>
                <w:sz w:val="20"/>
              </w:rPr>
              <w:t>
14 мамыр,</w:t>
            </w:r>
            <w:r>
              <w:br/>
            </w:r>
            <w:r>
              <w:rPr>
                <w:rFonts w:ascii="Times New Roman"/>
                <w:b w:val="false"/>
                <w:i w:val="false"/>
                <w:color w:val="000000"/>
                <w:sz w:val="20"/>
              </w:rPr>
              <w:t>
15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r>
              <w:br/>
            </w:r>
            <w:r>
              <w:rPr>
                <w:rFonts w:ascii="Times New Roman"/>
                <w:b w:val="false"/>
                <w:i w:val="false"/>
                <w:color w:val="000000"/>
                <w:sz w:val="20"/>
              </w:rPr>
              <w:t>
16 тамыз,</w:t>
            </w:r>
            <w:r>
              <w:br/>
            </w:r>
            <w:r>
              <w:rPr>
                <w:rFonts w:ascii="Times New Roman"/>
                <w:b w:val="false"/>
                <w:i w:val="false"/>
                <w:color w:val="000000"/>
                <w:sz w:val="20"/>
              </w:rPr>
              <w:t>
15 қыркүйек,</w:t>
            </w:r>
            <w:r>
              <w:br/>
            </w:r>
            <w:r>
              <w:rPr>
                <w:rFonts w:ascii="Times New Roman"/>
                <w:b w:val="false"/>
                <w:i w:val="false"/>
                <w:color w:val="000000"/>
                <w:sz w:val="20"/>
              </w:rPr>
              <w:t>
15 қазан,</w:t>
            </w:r>
            <w:r>
              <w:br/>
            </w:r>
            <w:r>
              <w:rPr>
                <w:rFonts w:ascii="Times New Roman"/>
                <w:b w:val="false"/>
                <w:i w:val="false"/>
                <w:color w:val="000000"/>
                <w:sz w:val="20"/>
              </w:rPr>
              <w:t>
15 қараша,</w:t>
            </w:r>
            <w:r>
              <w:br/>
            </w:r>
            <w:r>
              <w:rPr>
                <w:rFonts w:ascii="Times New Roman"/>
                <w:b w:val="false"/>
                <w:i w:val="false"/>
                <w:color w:val="000000"/>
                <w:sz w:val="20"/>
              </w:rPr>
              <w:t>
15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және орта кәсіпкерліктің мониторингі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сәуір,</w:t>
            </w:r>
            <w:r>
              <w:br/>
            </w:r>
            <w:r>
              <w:rPr>
                <w:rFonts w:ascii="Times New Roman"/>
                <w:b w:val="false"/>
                <w:i w:val="false"/>
                <w:color w:val="000000"/>
                <w:sz w:val="20"/>
              </w:rPr>
              <w:t>
15 шілде,</w:t>
            </w:r>
            <w:r>
              <w:br/>
            </w:r>
            <w:r>
              <w:rPr>
                <w:rFonts w:ascii="Times New Roman"/>
                <w:b w:val="false"/>
                <w:i w:val="false"/>
                <w:color w:val="000000"/>
                <w:sz w:val="20"/>
              </w:rPr>
              <w:t>
15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 2-МП, 1-ПФ, 24-сх, 29-сх, А-005,</w:t>
            </w:r>
            <w:r>
              <w:br/>
            </w:r>
            <w:r>
              <w:rPr>
                <w:rFonts w:ascii="Times New Roman"/>
                <w:b w:val="false"/>
                <w:i w:val="false"/>
                <w:color w:val="000000"/>
                <w:sz w:val="20"/>
              </w:rPr>
              <w:t>
А-008, Білім беру қызметтері, Денсаулық сақтау қызметтері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мал шаруашылығын дамытудың негізгі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12 сәуір,</w:t>
            </w:r>
            <w:r>
              <w:br/>
            </w:r>
            <w:r>
              <w:rPr>
                <w:rFonts w:ascii="Times New Roman"/>
                <w:b w:val="false"/>
                <w:i w:val="false"/>
                <w:color w:val="000000"/>
                <w:sz w:val="20"/>
              </w:rPr>
              <w:t>
12 мамыр,</w:t>
            </w:r>
            <w:r>
              <w:br/>
            </w:r>
            <w:r>
              <w:rPr>
                <w:rFonts w:ascii="Times New Roman"/>
                <w:b w:val="false"/>
                <w:i w:val="false"/>
                <w:color w:val="000000"/>
                <w:sz w:val="20"/>
              </w:rPr>
              <w:t>
11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12 тамыз,</w:t>
            </w:r>
            <w:r>
              <w:br/>
            </w:r>
            <w:r>
              <w:rPr>
                <w:rFonts w:ascii="Times New Roman"/>
                <w:b w:val="false"/>
                <w:i w:val="false"/>
                <w:color w:val="000000"/>
                <w:sz w:val="20"/>
              </w:rPr>
              <w:t>
13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13 желтоқсан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қолда бар дәнді және бұршақ дақылдары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12 сәуір,</w:t>
            </w:r>
            <w:r>
              <w:br/>
            </w:r>
            <w:r>
              <w:rPr>
                <w:rFonts w:ascii="Times New Roman"/>
                <w:b w:val="false"/>
                <w:i w:val="false"/>
                <w:color w:val="000000"/>
                <w:sz w:val="20"/>
              </w:rPr>
              <w:t>
12 мамыр,</w:t>
            </w:r>
            <w:r>
              <w:br/>
            </w:r>
            <w:r>
              <w:rPr>
                <w:rFonts w:ascii="Times New Roman"/>
                <w:b w:val="false"/>
                <w:i w:val="false"/>
                <w:color w:val="000000"/>
                <w:sz w:val="20"/>
              </w:rPr>
              <w:t>
11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12 тамыз,</w:t>
            </w:r>
            <w:r>
              <w:br/>
            </w:r>
            <w:r>
              <w:rPr>
                <w:rFonts w:ascii="Times New Roman"/>
                <w:b w:val="false"/>
                <w:i w:val="false"/>
                <w:color w:val="000000"/>
                <w:sz w:val="20"/>
              </w:rPr>
              <w:t>
13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13 желтоқсан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қолда бар дәнді және бұршақ дақылдары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орман және балық шаруашылығы өнімдерінің (көрсетілетін қызметтерінің) жалпы шығарылымы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12 сәуір,</w:t>
            </w:r>
            <w:r>
              <w:br/>
            </w:r>
            <w:r>
              <w:rPr>
                <w:rFonts w:ascii="Times New Roman"/>
                <w:b w:val="false"/>
                <w:i w:val="false"/>
                <w:color w:val="000000"/>
                <w:sz w:val="20"/>
              </w:rPr>
              <w:t>
12 мамыр,</w:t>
            </w:r>
            <w:r>
              <w:br/>
            </w:r>
            <w:r>
              <w:rPr>
                <w:rFonts w:ascii="Times New Roman"/>
                <w:b w:val="false"/>
                <w:i w:val="false"/>
                <w:color w:val="000000"/>
                <w:sz w:val="20"/>
              </w:rPr>
              <w:t>
11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12 тамыз,</w:t>
            </w:r>
            <w:r>
              <w:br/>
            </w:r>
            <w:r>
              <w:rPr>
                <w:rFonts w:ascii="Times New Roman"/>
                <w:b w:val="false"/>
                <w:i w:val="false"/>
                <w:color w:val="000000"/>
                <w:sz w:val="20"/>
              </w:rPr>
              <w:t>
13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13 желтоқсан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1-балық,</w:t>
            </w:r>
            <w:r>
              <w:br/>
            </w:r>
            <w:r>
              <w:rPr>
                <w:rFonts w:ascii="Times New Roman"/>
                <w:b w:val="false"/>
                <w:i w:val="false"/>
                <w:color w:val="000000"/>
                <w:sz w:val="20"/>
              </w:rPr>
              <w:t>
1-орман, 2-аңшылық, 8-сх (қызмет көрсету)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мал шаруашылығын дамытудың негізгі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r>
              <w:br/>
            </w:r>
            <w:r>
              <w:rPr>
                <w:rFonts w:ascii="Times New Roman"/>
                <w:b w:val="false"/>
                <w:i w:val="false"/>
                <w:color w:val="000000"/>
                <w:sz w:val="20"/>
              </w:rPr>
              <w:t>
ауыл шаруашылығы тіркелімінің деректері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балық аулау мен акваөсіруді дамытудың негізгі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орман шаруашылығы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құралымдарының қызметі туралы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2021 жылғы егінге ауыл шаруашылығы дақылдарының егістік алқаптары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 ауыл шаруашылығы тіркелімінің деректері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орман және балық шаруашылығы өнімдерінің (көрсетілетін қызметтерінің) жалпы шығарылымы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1-сх, 1-балық, 1-орман, 2-аңшылық, 8-сх (қызмет көрсету)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ауыл шаруашылығы өнімдерінің ресурстары мен пайдалану балансы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2-сх (астық), 3-сх (майлы), 1-балық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қолда бар майлы дақылдар тұқымдары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сәуір,</w:t>
            </w:r>
            <w:r>
              <w:br/>
            </w:r>
            <w:r>
              <w:rPr>
                <w:rFonts w:ascii="Times New Roman"/>
                <w:b w:val="false"/>
                <w:i w:val="false"/>
                <w:color w:val="000000"/>
                <w:sz w:val="20"/>
              </w:rPr>
              <w:t>
15 шілде,</w:t>
            </w:r>
            <w:r>
              <w:br/>
            </w:r>
            <w:r>
              <w:rPr>
                <w:rFonts w:ascii="Times New Roman"/>
                <w:b w:val="false"/>
                <w:i w:val="false"/>
                <w:color w:val="000000"/>
                <w:sz w:val="20"/>
              </w:rPr>
              <w:t>
15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ақпан,</w:t>
            </w:r>
            <w:r>
              <w:br/>
            </w:r>
            <w:r>
              <w:rPr>
                <w:rFonts w:ascii="Times New Roman"/>
                <w:b w:val="false"/>
                <w:i w:val="false"/>
                <w:color w:val="000000"/>
                <w:sz w:val="20"/>
              </w:rPr>
              <w:t>
18 мамыр,</w:t>
            </w:r>
            <w:r>
              <w:br/>
            </w:r>
            <w:r>
              <w:rPr>
                <w:rFonts w:ascii="Times New Roman"/>
                <w:b w:val="false"/>
                <w:i w:val="false"/>
                <w:color w:val="000000"/>
                <w:sz w:val="20"/>
              </w:rPr>
              <w:t>
18 тамыз,</w:t>
            </w:r>
            <w:r>
              <w:br/>
            </w:r>
            <w:r>
              <w:rPr>
                <w:rFonts w:ascii="Times New Roman"/>
                <w:b w:val="false"/>
                <w:i w:val="false"/>
                <w:color w:val="000000"/>
                <w:sz w:val="20"/>
              </w:rPr>
              <w:t>
18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Қазақстан Республикасында ауылшаруашылық дақылдарын жаппай жинау</w:t>
            </w:r>
            <w:r>
              <w:br/>
            </w:r>
            <w:r>
              <w:rPr>
                <w:rFonts w:ascii="Times New Roman"/>
                <w:b w:val="false"/>
                <w:i w:val="false"/>
                <w:color w:val="000000"/>
                <w:sz w:val="20"/>
              </w:rPr>
              <w:t>
(түпкілікті деректер)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 А-005,</w:t>
            </w:r>
            <w:r>
              <w:br/>
            </w:r>
            <w:r>
              <w:rPr>
                <w:rFonts w:ascii="Times New Roman"/>
                <w:b w:val="false"/>
                <w:i w:val="false"/>
                <w:color w:val="000000"/>
                <w:sz w:val="20"/>
              </w:rPr>
              <w:t>
А-1 (түсімділік)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Қазақстан Республикасында ауылшаруашылық дақылдарын жаппай жинау</w:t>
            </w:r>
            <w:r>
              <w:br/>
            </w:r>
            <w:r>
              <w:rPr>
                <w:rFonts w:ascii="Times New Roman"/>
                <w:b w:val="false"/>
                <w:i w:val="false"/>
                <w:color w:val="000000"/>
                <w:sz w:val="20"/>
              </w:rPr>
              <w:t>
(алдын ала деректер)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 А-005,</w:t>
            </w:r>
            <w:r>
              <w:br/>
            </w:r>
            <w:r>
              <w:rPr>
                <w:rFonts w:ascii="Times New Roman"/>
                <w:b w:val="false"/>
                <w:i w:val="false"/>
                <w:color w:val="000000"/>
                <w:sz w:val="20"/>
              </w:rPr>
              <w:t>
А-1 (түсімділік)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кәсіпорындарында мал мен құсқа жұмсалған жемшөп шығыстары туралы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өндірушілерінің қолда бар ауыл шаруашылығы мақсатындағы құрылыстар мен имараттар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 ауыл шаруашылығы тіркелімінің деректері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кооперативтерінің қызметі туралы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ақпан,</w:t>
            </w:r>
            <w:r>
              <w:br/>
            </w:r>
            <w:r>
              <w:rPr>
                <w:rFonts w:ascii="Times New Roman"/>
                <w:b w:val="false"/>
                <w:i w:val="false"/>
                <w:color w:val="000000"/>
                <w:sz w:val="20"/>
              </w:rPr>
              <w:t>
21 мамыр,</w:t>
            </w:r>
            <w:r>
              <w:br/>
            </w:r>
            <w:r>
              <w:rPr>
                <w:rFonts w:ascii="Times New Roman"/>
                <w:b w:val="false"/>
                <w:i w:val="false"/>
                <w:color w:val="000000"/>
                <w:sz w:val="20"/>
              </w:rPr>
              <w:t>
20 тамыз,</w:t>
            </w:r>
            <w:r>
              <w:br/>
            </w:r>
            <w:r>
              <w:rPr>
                <w:rFonts w:ascii="Times New Roman"/>
                <w:b w:val="false"/>
                <w:i w:val="false"/>
                <w:color w:val="000000"/>
                <w:sz w:val="20"/>
              </w:rPr>
              <w:t>
22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Қазақстан Республикасындағы аңшылық алқаптар алаңы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Өнеркәсіптік өндіріс және қоршаған орта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 жұмысының негізгі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r>
              <w:br/>
            </w:r>
            <w:r>
              <w:rPr>
                <w:rFonts w:ascii="Times New Roman"/>
                <w:b w:val="false"/>
                <w:i w:val="false"/>
                <w:color w:val="000000"/>
                <w:sz w:val="20"/>
              </w:rPr>
              <w:t>
17ақпан,</w:t>
            </w:r>
            <w:r>
              <w:br/>
            </w:r>
            <w:r>
              <w:rPr>
                <w:rFonts w:ascii="Times New Roman"/>
                <w:b w:val="false"/>
                <w:i w:val="false"/>
                <w:color w:val="000000"/>
                <w:sz w:val="20"/>
              </w:rPr>
              <w:t>
17 наурыз, 16 сәуір,</w:t>
            </w:r>
            <w:r>
              <w:br/>
            </w:r>
            <w:r>
              <w:rPr>
                <w:rFonts w:ascii="Times New Roman"/>
                <w:b w:val="false"/>
                <w:i w:val="false"/>
                <w:color w:val="000000"/>
                <w:sz w:val="20"/>
              </w:rPr>
              <w:t>
17 мамыр,</w:t>
            </w:r>
            <w:r>
              <w:br/>
            </w:r>
            <w:r>
              <w:rPr>
                <w:rFonts w:ascii="Times New Roman"/>
                <w:b w:val="false"/>
                <w:i w:val="false"/>
                <w:color w:val="000000"/>
                <w:sz w:val="20"/>
              </w:rPr>
              <w:t>
17 маусым,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17 тамыз,</w:t>
            </w:r>
            <w:r>
              <w:br/>
            </w:r>
            <w:r>
              <w:rPr>
                <w:rFonts w:ascii="Times New Roman"/>
                <w:b w:val="false"/>
                <w:i w:val="false"/>
                <w:color w:val="000000"/>
                <w:sz w:val="20"/>
              </w:rPr>
              <w:t>
17 қыркүйек,</w:t>
            </w:r>
            <w:r>
              <w:br/>
            </w:r>
            <w:r>
              <w:rPr>
                <w:rFonts w:ascii="Times New Roman"/>
                <w:b w:val="false"/>
                <w:i w:val="false"/>
                <w:color w:val="000000"/>
                <w:sz w:val="20"/>
              </w:rPr>
              <w:t>
18 қазан,</w:t>
            </w:r>
            <w:r>
              <w:br/>
            </w:r>
            <w:r>
              <w:rPr>
                <w:rFonts w:ascii="Times New Roman"/>
                <w:b w:val="false"/>
                <w:i w:val="false"/>
                <w:color w:val="000000"/>
                <w:sz w:val="20"/>
              </w:rPr>
              <w:t>
16 қараша,</w:t>
            </w:r>
            <w:r>
              <w:br/>
            </w:r>
            <w:r>
              <w:rPr>
                <w:rFonts w:ascii="Times New Roman"/>
                <w:b w:val="false"/>
                <w:i w:val="false"/>
                <w:color w:val="000000"/>
                <w:sz w:val="20"/>
              </w:rPr>
              <w:t>
15 желтоқсан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r>
              <w:br/>
            </w:r>
            <w:r>
              <w:rPr>
                <w:rFonts w:ascii="Times New Roman"/>
                <w:b w:val="false"/>
                <w:i w:val="false"/>
                <w:color w:val="000000"/>
                <w:sz w:val="20"/>
              </w:rPr>
              <w:t>
01-ИП (пром)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 жұмысының қорытындысы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r>
              <w:br/>
            </w:r>
            <w:r>
              <w:rPr>
                <w:rFonts w:ascii="Times New Roman"/>
                <w:b w:val="false"/>
                <w:i w:val="false"/>
                <w:color w:val="000000"/>
                <w:sz w:val="20"/>
              </w:rPr>
              <w:t>
15 ақпан,</w:t>
            </w:r>
            <w:r>
              <w:br/>
            </w:r>
            <w:r>
              <w:rPr>
                <w:rFonts w:ascii="Times New Roman"/>
                <w:b w:val="false"/>
                <w:i w:val="false"/>
                <w:color w:val="000000"/>
                <w:sz w:val="20"/>
              </w:rPr>
              <w:t>
15 наурыз, 14 сәуір,</w:t>
            </w:r>
            <w:r>
              <w:br/>
            </w:r>
            <w:r>
              <w:rPr>
                <w:rFonts w:ascii="Times New Roman"/>
                <w:b w:val="false"/>
                <w:i w:val="false"/>
                <w:color w:val="000000"/>
                <w:sz w:val="20"/>
              </w:rPr>
              <w:t>
14 мамыр,</w:t>
            </w:r>
            <w:r>
              <w:br/>
            </w:r>
            <w:r>
              <w:rPr>
                <w:rFonts w:ascii="Times New Roman"/>
                <w:b w:val="false"/>
                <w:i w:val="false"/>
                <w:color w:val="000000"/>
                <w:sz w:val="20"/>
              </w:rPr>
              <w:t>
15 маусым,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шілде,</w:t>
            </w:r>
            <w:r>
              <w:br/>
            </w:r>
            <w:r>
              <w:rPr>
                <w:rFonts w:ascii="Times New Roman"/>
                <w:b w:val="false"/>
                <w:i w:val="false"/>
                <w:color w:val="000000"/>
                <w:sz w:val="20"/>
              </w:rPr>
              <w:t>
16 тамыз,</w:t>
            </w:r>
            <w:r>
              <w:br/>
            </w:r>
            <w:r>
              <w:rPr>
                <w:rFonts w:ascii="Times New Roman"/>
                <w:b w:val="false"/>
                <w:i w:val="false"/>
                <w:color w:val="000000"/>
                <w:sz w:val="20"/>
              </w:rPr>
              <w:t>
14 қыркүйек, 14 қазан,</w:t>
            </w:r>
            <w:r>
              <w:br/>
            </w:r>
            <w:r>
              <w:rPr>
                <w:rFonts w:ascii="Times New Roman"/>
                <w:b w:val="false"/>
                <w:i w:val="false"/>
                <w:color w:val="000000"/>
                <w:sz w:val="20"/>
              </w:rPr>
              <w:t>
15 қараша,</w:t>
            </w:r>
            <w:r>
              <w:br/>
            </w:r>
            <w:r>
              <w:rPr>
                <w:rFonts w:ascii="Times New Roman"/>
                <w:b w:val="false"/>
                <w:i w:val="false"/>
                <w:color w:val="000000"/>
                <w:sz w:val="20"/>
              </w:rPr>
              <w:t>
14 желтоқсан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өнеркәсібі кәсіпорындарындағы өнімдерді жөнелту және олардың қалдықтары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r>
              <w:br/>
            </w:r>
            <w:r>
              <w:rPr>
                <w:rFonts w:ascii="Times New Roman"/>
                <w:b w:val="false"/>
                <w:i w:val="false"/>
                <w:color w:val="000000"/>
                <w:sz w:val="20"/>
              </w:rPr>
              <w:t>
26 сәуір,</w:t>
            </w:r>
            <w:r>
              <w:br/>
            </w:r>
            <w:r>
              <w:rPr>
                <w:rFonts w:ascii="Times New Roman"/>
                <w:b w:val="false"/>
                <w:i w:val="false"/>
                <w:color w:val="000000"/>
                <w:sz w:val="20"/>
              </w:rPr>
              <w:t>
26 шілде,</w:t>
            </w:r>
            <w:r>
              <w:br/>
            </w:r>
            <w:r>
              <w:rPr>
                <w:rFonts w:ascii="Times New Roman"/>
                <w:b w:val="false"/>
                <w:i w:val="false"/>
                <w:color w:val="000000"/>
                <w:sz w:val="20"/>
              </w:rPr>
              <w:t>
25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 жұмысының негізгі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r>
              <w:br/>
            </w:r>
            <w:r>
              <w:rPr>
                <w:rFonts w:ascii="Times New Roman"/>
                <w:b w:val="false"/>
                <w:i w:val="false"/>
                <w:color w:val="000000"/>
                <w:sz w:val="20"/>
              </w:rPr>
              <w:t>
01-ИП (пром)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 жұмысының қорытындысы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атмосфералық ауаны қорғаудың жай-күйі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ТП (ауа)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қоршаған ортаны қорғауға жұмсалған шығындар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коммуналдық қалдықтармен жұмыс істеу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r>
              <w:br/>
            </w:r>
            <w:r>
              <w:rPr>
                <w:rFonts w:ascii="Times New Roman"/>
                <w:b w:val="false"/>
                <w:i w:val="false"/>
                <w:color w:val="000000"/>
                <w:sz w:val="20"/>
              </w:rPr>
              <w:t>
2-қалдықтар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сумен жабдықтау және су бұру жүйелері құрылғыларының жұмысы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атмосфералық ауаға ластаушы заттардың шығарындылары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қоршаған ортаны қорғауға жұмсалған шығындар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Энергетика және тауар нарықтары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газ 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жылу электр станциялар мен қазандықтардың жұмысы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балансы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ТЭБ</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жекелеген тауар түрлері мен шикізат ресурстары және оны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
20 ақпан, 20 наурыз, 20 сәуір,</w:t>
            </w:r>
            <w:r>
              <w:br/>
            </w:r>
            <w:r>
              <w:rPr>
                <w:rFonts w:ascii="Times New Roman"/>
                <w:b w:val="false"/>
                <w:i w:val="false"/>
                <w:color w:val="000000"/>
                <w:sz w:val="20"/>
              </w:rPr>
              <w:t>
20 мамыр,</w:t>
            </w:r>
            <w:r>
              <w:br/>
            </w:r>
            <w:r>
              <w:rPr>
                <w:rFonts w:ascii="Times New Roman"/>
                <w:b w:val="false"/>
                <w:i w:val="false"/>
                <w:color w:val="000000"/>
                <w:sz w:val="20"/>
              </w:rPr>
              <w:t>
22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w:t>
            </w:r>
            <w:r>
              <w:br/>
            </w:r>
            <w:r>
              <w:rPr>
                <w:rFonts w:ascii="Times New Roman"/>
                <w:b w:val="false"/>
                <w:i w:val="false"/>
                <w:color w:val="000000"/>
                <w:sz w:val="20"/>
              </w:rPr>
              <w:t>
20 тамыз, 21 қыркүйек,</w:t>
            </w:r>
            <w:r>
              <w:br/>
            </w:r>
            <w:r>
              <w:rPr>
                <w:rFonts w:ascii="Times New Roman"/>
                <w:b w:val="false"/>
                <w:i w:val="false"/>
                <w:color w:val="000000"/>
                <w:sz w:val="20"/>
              </w:rPr>
              <w:t>
20 қазан,</w:t>
            </w:r>
            <w:r>
              <w:br/>
            </w:r>
            <w:r>
              <w:rPr>
                <w:rFonts w:ascii="Times New Roman"/>
                <w:b w:val="false"/>
                <w:i w:val="false"/>
                <w:color w:val="000000"/>
                <w:sz w:val="20"/>
              </w:rPr>
              <w:t>
20 қараша,</w:t>
            </w:r>
            <w:r>
              <w:br/>
            </w:r>
            <w:r>
              <w:rPr>
                <w:rFonts w:ascii="Times New Roman"/>
                <w:b w:val="false"/>
                <w:i w:val="false"/>
                <w:color w:val="000000"/>
                <w:sz w:val="20"/>
              </w:rPr>
              <w:t>
21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24-сх, 1-ТС,</w:t>
            </w:r>
            <w:r>
              <w:br/>
            </w:r>
            <w:r>
              <w:rPr>
                <w:rFonts w:ascii="Times New Roman"/>
                <w:b w:val="false"/>
                <w:i w:val="false"/>
                <w:color w:val="000000"/>
                <w:sz w:val="20"/>
              </w:rPr>
              <w:t>
МКК деректері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Инвестициялар және құрылыс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негізгі капиталға салынған инвестициялар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17 ақпан,</w:t>
            </w:r>
            <w:r>
              <w:br/>
            </w:r>
            <w:r>
              <w:rPr>
                <w:rFonts w:ascii="Times New Roman"/>
                <w:b w:val="false"/>
                <w:i w:val="false"/>
                <w:color w:val="000000"/>
                <w:sz w:val="20"/>
              </w:rPr>
              <w:t>
18 наурыз,</w:t>
            </w:r>
            <w:r>
              <w:br/>
            </w:r>
            <w:r>
              <w:rPr>
                <w:rFonts w:ascii="Times New Roman"/>
                <w:b w:val="false"/>
                <w:i w:val="false"/>
                <w:color w:val="000000"/>
                <w:sz w:val="20"/>
              </w:rPr>
              <w:t>
16 сәуір,</w:t>
            </w:r>
            <w:r>
              <w:br/>
            </w:r>
            <w:r>
              <w:rPr>
                <w:rFonts w:ascii="Times New Roman"/>
                <w:b w:val="false"/>
                <w:i w:val="false"/>
                <w:color w:val="000000"/>
                <w:sz w:val="20"/>
              </w:rPr>
              <w:t>
18 мамыр,</w:t>
            </w:r>
            <w:r>
              <w:br/>
            </w:r>
            <w:r>
              <w:rPr>
                <w:rFonts w:ascii="Times New Roman"/>
                <w:b w:val="false"/>
                <w:i w:val="false"/>
                <w:color w:val="000000"/>
                <w:sz w:val="20"/>
              </w:rPr>
              <w:t>
17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17 тамыз,</w:t>
            </w:r>
            <w:r>
              <w:br/>
            </w:r>
            <w:r>
              <w:rPr>
                <w:rFonts w:ascii="Times New Roman"/>
                <w:b w:val="false"/>
                <w:i w:val="false"/>
                <w:color w:val="000000"/>
                <w:sz w:val="20"/>
              </w:rPr>
              <w:t>
17 қыркүйек,</w:t>
            </w:r>
            <w:r>
              <w:br/>
            </w:r>
            <w:r>
              <w:rPr>
                <w:rFonts w:ascii="Times New Roman"/>
                <w:b w:val="false"/>
                <w:i w:val="false"/>
                <w:color w:val="000000"/>
                <w:sz w:val="20"/>
              </w:rPr>
              <w:t>
15 қазан,</w:t>
            </w:r>
            <w:r>
              <w:br/>
            </w:r>
            <w:r>
              <w:rPr>
                <w:rFonts w:ascii="Times New Roman"/>
                <w:b w:val="false"/>
                <w:i w:val="false"/>
                <w:color w:val="000000"/>
                <w:sz w:val="20"/>
              </w:rPr>
              <w:t>
17 қараша,</w:t>
            </w:r>
            <w:r>
              <w:br/>
            </w:r>
            <w:r>
              <w:rPr>
                <w:rFonts w:ascii="Times New Roman"/>
                <w:b w:val="false"/>
                <w:i w:val="false"/>
                <w:color w:val="000000"/>
                <w:sz w:val="20"/>
              </w:rPr>
              <w:t>
21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w:t>
            </w:r>
            <w:r>
              <w:br/>
            </w:r>
            <w:r>
              <w:rPr>
                <w:rFonts w:ascii="Times New Roman"/>
                <w:b w:val="false"/>
                <w:i w:val="false"/>
                <w:color w:val="000000"/>
                <w:sz w:val="20"/>
              </w:rPr>
              <w:t>
1-КФХ инвест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өңдеу өнеркәсібінің негізгі капиталына салынған инвестициялар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қаңтар,</w:t>
            </w:r>
            <w:r>
              <w:br/>
            </w:r>
            <w:r>
              <w:rPr>
                <w:rFonts w:ascii="Times New Roman"/>
                <w:b w:val="false"/>
                <w:i w:val="false"/>
                <w:color w:val="000000"/>
                <w:sz w:val="20"/>
              </w:rPr>
              <w:t>
24 ақпан,</w:t>
            </w:r>
            <w:r>
              <w:br/>
            </w:r>
            <w:r>
              <w:rPr>
                <w:rFonts w:ascii="Times New Roman"/>
                <w:b w:val="false"/>
                <w:i w:val="false"/>
                <w:color w:val="000000"/>
                <w:sz w:val="20"/>
              </w:rPr>
              <w:t>
25 наурыз,</w:t>
            </w:r>
            <w:r>
              <w:br/>
            </w:r>
            <w:r>
              <w:rPr>
                <w:rFonts w:ascii="Times New Roman"/>
                <w:b w:val="false"/>
                <w:i w:val="false"/>
                <w:color w:val="000000"/>
                <w:sz w:val="20"/>
              </w:rPr>
              <w:t>
22 сәуір,</w:t>
            </w:r>
            <w:r>
              <w:br/>
            </w:r>
            <w:r>
              <w:rPr>
                <w:rFonts w:ascii="Times New Roman"/>
                <w:b w:val="false"/>
                <w:i w:val="false"/>
                <w:color w:val="000000"/>
                <w:sz w:val="20"/>
              </w:rPr>
              <w:t>
25 мамыр,</w:t>
            </w:r>
            <w:r>
              <w:br/>
            </w:r>
            <w:r>
              <w:rPr>
                <w:rFonts w:ascii="Times New Roman"/>
                <w:b w:val="false"/>
                <w:i w:val="false"/>
                <w:color w:val="000000"/>
                <w:sz w:val="20"/>
              </w:rPr>
              <w:t>
22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шілде,</w:t>
            </w:r>
            <w:r>
              <w:br/>
            </w:r>
            <w:r>
              <w:rPr>
                <w:rFonts w:ascii="Times New Roman"/>
                <w:b w:val="false"/>
                <w:i w:val="false"/>
                <w:color w:val="000000"/>
                <w:sz w:val="20"/>
              </w:rPr>
              <w:t>
23 тамыз,</w:t>
            </w:r>
            <w:r>
              <w:br/>
            </w:r>
            <w:r>
              <w:rPr>
                <w:rFonts w:ascii="Times New Roman"/>
                <w:b w:val="false"/>
                <w:i w:val="false"/>
                <w:color w:val="000000"/>
                <w:sz w:val="20"/>
              </w:rPr>
              <w:t>
23 қыркүйек,</w:t>
            </w:r>
            <w:r>
              <w:br/>
            </w:r>
            <w:r>
              <w:rPr>
                <w:rFonts w:ascii="Times New Roman"/>
                <w:b w:val="false"/>
                <w:i w:val="false"/>
                <w:color w:val="000000"/>
                <w:sz w:val="20"/>
              </w:rPr>
              <w:t>
22 қазан,</w:t>
            </w:r>
            <w:r>
              <w:br/>
            </w:r>
            <w:r>
              <w:rPr>
                <w:rFonts w:ascii="Times New Roman"/>
                <w:b w:val="false"/>
                <w:i w:val="false"/>
                <w:color w:val="000000"/>
                <w:sz w:val="20"/>
              </w:rPr>
              <w:t>
23 қараша,</w:t>
            </w:r>
            <w:r>
              <w:br/>
            </w:r>
            <w:r>
              <w:rPr>
                <w:rFonts w:ascii="Times New Roman"/>
                <w:b w:val="false"/>
                <w:i w:val="false"/>
                <w:color w:val="000000"/>
                <w:sz w:val="20"/>
              </w:rPr>
              <w:t>
24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w:t>
            </w:r>
            <w:r>
              <w:br/>
            </w:r>
            <w:r>
              <w:rPr>
                <w:rFonts w:ascii="Times New Roman"/>
                <w:b w:val="false"/>
                <w:i w:val="false"/>
                <w:color w:val="000000"/>
                <w:sz w:val="20"/>
              </w:rPr>
              <w:t>
1-КФХ инвест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орман және балық шаруашылығының негізгі капиталына салынған инвестициялар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қаңтар,</w:t>
            </w:r>
            <w:r>
              <w:br/>
            </w:r>
            <w:r>
              <w:rPr>
                <w:rFonts w:ascii="Times New Roman"/>
                <w:b w:val="false"/>
                <w:i w:val="false"/>
                <w:color w:val="000000"/>
                <w:sz w:val="20"/>
              </w:rPr>
              <w:t>
25 ақпан,</w:t>
            </w:r>
            <w:r>
              <w:br/>
            </w:r>
            <w:r>
              <w:rPr>
                <w:rFonts w:ascii="Times New Roman"/>
                <w:b w:val="false"/>
                <w:i w:val="false"/>
                <w:color w:val="000000"/>
                <w:sz w:val="20"/>
              </w:rPr>
              <w:t>
25 наурыз,</w:t>
            </w:r>
            <w:r>
              <w:br/>
            </w:r>
            <w:r>
              <w:rPr>
                <w:rFonts w:ascii="Times New Roman"/>
                <w:b w:val="false"/>
                <w:i w:val="false"/>
                <w:color w:val="000000"/>
                <w:sz w:val="20"/>
              </w:rPr>
              <w:t>
23 сәуір,</w:t>
            </w:r>
            <w:r>
              <w:br/>
            </w:r>
            <w:r>
              <w:rPr>
                <w:rFonts w:ascii="Times New Roman"/>
                <w:b w:val="false"/>
                <w:i w:val="false"/>
                <w:color w:val="000000"/>
                <w:sz w:val="20"/>
              </w:rPr>
              <w:t>
25 мамыр,</w:t>
            </w:r>
            <w:r>
              <w:br/>
            </w:r>
            <w:r>
              <w:rPr>
                <w:rFonts w:ascii="Times New Roman"/>
                <w:b w:val="false"/>
                <w:i w:val="false"/>
                <w:color w:val="000000"/>
                <w:sz w:val="20"/>
              </w:rPr>
              <w:t>
24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шілде,</w:t>
            </w:r>
            <w:r>
              <w:br/>
            </w:r>
            <w:r>
              <w:rPr>
                <w:rFonts w:ascii="Times New Roman"/>
                <w:b w:val="false"/>
                <w:i w:val="false"/>
                <w:color w:val="000000"/>
                <w:sz w:val="20"/>
              </w:rPr>
              <w:t>
24 тамыз,</w:t>
            </w:r>
            <w:r>
              <w:br/>
            </w:r>
            <w:r>
              <w:rPr>
                <w:rFonts w:ascii="Times New Roman"/>
                <w:b w:val="false"/>
                <w:i w:val="false"/>
                <w:color w:val="000000"/>
                <w:sz w:val="20"/>
              </w:rPr>
              <w:t>
24 қыркүйек,</w:t>
            </w:r>
            <w:r>
              <w:br/>
            </w:r>
            <w:r>
              <w:rPr>
                <w:rFonts w:ascii="Times New Roman"/>
                <w:b w:val="false"/>
                <w:i w:val="false"/>
                <w:color w:val="000000"/>
                <w:sz w:val="20"/>
              </w:rPr>
              <w:t>
22 қазан,</w:t>
            </w:r>
            <w:r>
              <w:br/>
            </w:r>
            <w:r>
              <w:rPr>
                <w:rFonts w:ascii="Times New Roman"/>
                <w:b w:val="false"/>
                <w:i w:val="false"/>
                <w:color w:val="000000"/>
                <w:sz w:val="20"/>
              </w:rPr>
              <w:t>
24 қараша,</w:t>
            </w:r>
            <w:r>
              <w:br/>
            </w:r>
            <w:r>
              <w:rPr>
                <w:rFonts w:ascii="Times New Roman"/>
                <w:b w:val="false"/>
                <w:i w:val="false"/>
                <w:color w:val="000000"/>
                <w:sz w:val="20"/>
              </w:rPr>
              <w:t>
24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w:t>
            </w:r>
            <w:r>
              <w:br/>
            </w:r>
            <w:r>
              <w:rPr>
                <w:rFonts w:ascii="Times New Roman"/>
                <w:b w:val="false"/>
                <w:i w:val="false"/>
                <w:color w:val="000000"/>
                <w:sz w:val="20"/>
              </w:rPr>
              <w:t>
1-КФХ инвест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инвестициялық қызмет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w:t>
            </w:r>
            <w:r>
              <w:br/>
            </w:r>
            <w:r>
              <w:rPr>
                <w:rFonts w:ascii="Times New Roman"/>
                <w:b w:val="false"/>
                <w:i w:val="false"/>
                <w:color w:val="000000"/>
                <w:sz w:val="20"/>
              </w:rPr>
              <w:t>
1-КФХ инвест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және объектілерді пайдалануға беру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15 сәуір,</w:t>
            </w:r>
            <w:r>
              <w:br/>
            </w:r>
            <w:r>
              <w:rPr>
                <w:rFonts w:ascii="Times New Roman"/>
                <w:b w:val="false"/>
                <w:i w:val="false"/>
                <w:color w:val="000000"/>
                <w:sz w:val="20"/>
              </w:rPr>
              <w:t>
17 мамыр,</w:t>
            </w:r>
            <w:r>
              <w:br/>
            </w:r>
            <w:r>
              <w:rPr>
                <w:rFonts w:ascii="Times New Roman"/>
                <w:b w:val="false"/>
                <w:i w:val="false"/>
                <w:color w:val="000000"/>
                <w:sz w:val="20"/>
              </w:rPr>
              <w:t>
15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r>
              <w:br/>
            </w:r>
            <w:r>
              <w:rPr>
                <w:rFonts w:ascii="Times New Roman"/>
                <w:b w:val="false"/>
                <w:i w:val="false"/>
                <w:color w:val="000000"/>
                <w:sz w:val="20"/>
              </w:rPr>
              <w:t>
17 тамыз,</w:t>
            </w:r>
            <w:r>
              <w:br/>
            </w:r>
            <w:r>
              <w:rPr>
                <w:rFonts w:ascii="Times New Roman"/>
                <w:b w:val="false"/>
                <w:i w:val="false"/>
                <w:color w:val="000000"/>
                <w:sz w:val="20"/>
              </w:rPr>
              <w:t>
15 қыркүйек,</w:t>
            </w:r>
            <w:r>
              <w:br/>
            </w:r>
            <w:r>
              <w:rPr>
                <w:rFonts w:ascii="Times New Roman"/>
                <w:b w:val="false"/>
                <w:i w:val="false"/>
                <w:color w:val="000000"/>
                <w:sz w:val="20"/>
              </w:rPr>
              <w:t>
15 қазан,</w:t>
            </w:r>
            <w:r>
              <w:br/>
            </w:r>
            <w:r>
              <w:rPr>
                <w:rFonts w:ascii="Times New Roman"/>
                <w:b w:val="false"/>
                <w:i w:val="false"/>
                <w:color w:val="000000"/>
                <w:sz w:val="20"/>
              </w:rPr>
              <w:t>
16 қараша,</w:t>
            </w:r>
            <w:r>
              <w:br/>
            </w:r>
            <w:r>
              <w:rPr>
                <w:rFonts w:ascii="Times New Roman"/>
                <w:b w:val="false"/>
                <w:i w:val="false"/>
                <w:color w:val="000000"/>
                <w:sz w:val="20"/>
              </w:rPr>
              <w:t>
15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1-КС (шағын),</w:t>
            </w:r>
            <w:r>
              <w:br/>
            </w:r>
            <w:r>
              <w:rPr>
                <w:rFonts w:ascii="Times New Roman"/>
                <w:b w:val="false"/>
                <w:i w:val="false"/>
                <w:color w:val="000000"/>
                <w:sz w:val="20"/>
              </w:rPr>
              <w:t>
2-КС, 1-ИС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тұрғын үйді пайдалануға беру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r>
              <w:br/>
            </w:r>
            <w:r>
              <w:rPr>
                <w:rFonts w:ascii="Times New Roman"/>
                <w:b w:val="false"/>
                <w:i w:val="false"/>
                <w:color w:val="000000"/>
                <w:sz w:val="20"/>
              </w:rPr>
              <w:t>
19 ақпан,</w:t>
            </w:r>
            <w:r>
              <w:br/>
            </w:r>
            <w:r>
              <w:rPr>
                <w:rFonts w:ascii="Times New Roman"/>
                <w:b w:val="false"/>
                <w:i w:val="false"/>
                <w:color w:val="000000"/>
                <w:sz w:val="20"/>
              </w:rPr>
              <w:t>
18 наурыз,</w:t>
            </w:r>
            <w:r>
              <w:br/>
            </w:r>
            <w:r>
              <w:rPr>
                <w:rFonts w:ascii="Times New Roman"/>
                <w:b w:val="false"/>
                <w:i w:val="false"/>
                <w:color w:val="000000"/>
                <w:sz w:val="20"/>
              </w:rPr>
              <w:t>
17 сәуір,</w:t>
            </w:r>
            <w:r>
              <w:br/>
            </w:r>
            <w:r>
              <w:rPr>
                <w:rFonts w:ascii="Times New Roman"/>
                <w:b w:val="false"/>
                <w:i w:val="false"/>
                <w:color w:val="000000"/>
                <w:sz w:val="20"/>
              </w:rPr>
              <w:t>
19 мамыр,</w:t>
            </w:r>
            <w:r>
              <w:br/>
            </w:r>
            <w:r>
              <w:rPr>
                <w:rFonts w:ascii="Times New Roman"/>
                <w:b w:val="false"/>
                <w:i w:val="false"/>
                <w:color w:val="000000"/>
                <w:sz w:val="20"/>
              </w:rPr>
              <w:t>
18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шілде,</w:t>
            </w:r>
            <w:r>
              <w:br/>
            </w:r>
            <w:r>
              <w:rPr>
                <w:rFonts w:ascii="Times New Roman"/>
                <w:b w:val="false"/>
                <w:i w:val="false"/>
                <w:color w:val="000000"/>
                <w:sz w:val="20"/>
              </w:rPr>
              <w:t>
19 тамыз,</w:t>
            </w:r>
            <w:r>
              <w:br/>
            </w:r>
            <w:r>
              <w:rPr>
                <w:rFonts w:ascii="Times New Roman"/>
                <w:b w:val="false"/>
                <w:i w:val="false"/>
                <w:color w:val="000000"/>
                <w:sz w:val="20"/>
              </w:rPr>
              <w:t>
17 қыркүйек,</w:t>
            </w:r>
            <w:r>
              <w:br/>
            </w:r>
            <w:r>
              <w:rPr>
                <w:rFonts w:ascii="Times New Roman"/>
                <w:b w:val="false"/>
                <w:i w:val="false"/>
                <w:color w:val="000000"/>
                <w:sz w:val="20"/>
              </w:rPr>
              <w:t>
18 қазан,</w:t>
            </w:r>
            <w:r>
              <w:br/>
            </w:r>
            <w:r>
              <w:rPr>
                <w:rFonts w:ascii="Times New Roman"/>
                <w:b w:val="false"/>
                <w:i w:val="false"/>
                <w:color w:val="000000"/>
                <w:sz w:val="20"/>
              </w:rPr>
              <w:t>
18 қараша,</w:t>
            </w:r>
            <w:r>
              <w:br/>
            </w:r>
            <w:r>
              <w:rPr>
                <w:rFonts w:ascii="Times New Roman"/>
                <w:b w:val="false"/>
                <w:i w:val="false"/>
                <w:color w:val="000000"/>
                <w:sz w:val="20"/>
              </w:rPr>
              <w:t>
20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r>
              <w:br/>
            </w:r>
            <w:r>
              <w:rPr>
                <w:rFonts w:ascii="Times New Roman"/>
                <w:b w:val="false"/>
                <w:i w:val="false"/>
                <w:color w:val="000000"/>
                <w:sz w:val="20"/>
              </w:rPr>
              <w:t>
1-ИС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қуаттарды пайдалануға беру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r>
              <w:br/>
            </w:r>
            <w:r>
              <w:rPr>
                <w:rFonts w:ascii="Times New Roman"/>
                <w:b w:val="false"/>
                <w:i w:val="false"/>
                <w:color w:val="000000"/>
                <w:sz w:val="20"/>
              </w:rPr>
              <w:t>
26 сәуір,</w:t>
            </w:r>
            <w:r>
              <w:br/>
            </w:r>
            <w:r>
              <w:rPr>
                <w:rFonts w:ascii="Times New Roman"/>
                <w:b w:val="false"/>
                <w:i w:val="false"/>
                <w:color w:val="000000"/>
                <w:sz w:val="20"/>
              </w:rPr>
              <w:t>
26 шілде,</w:t>
            </w:r>
            <w:r>
              <w:br/>
            </w:r>
            <w:r>
              <w:rPr>
                <w:rFonts w:ascii="Times New Roman"/>
                <w:b w:val="false"/>
                <w:i w:val="false"/>
                <w:color w:val="000000"/>
                <w:sz w:val="20"/>
              </w:rPr>
              <w:t>
25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r>
              <w:br/>
            </w:r>
            <w:r>
              <w:rPr>
                <w:rFonts w:ascii="Times New Roman"/>
                <w:b w:val="false"/>
                <w:i w:val="false"/>
                <w:color w:val="000000"/>
                <w:sz w:val="20"/>
              </w:rPr>
              <w:t>
1-ИС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және объектілерді пайдалануға беру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r>
              <w:br/>
            </w:r>
            <w:r>
              <w:rPr>
                <w:rFonts w:ascii="Times New Roman"/>
                <w:b w:val="false"/>
                <w:i w:val="false"/>
                <w:color w:val="000000"/>
                <w:sz w:val="20"/>
              </w:rPr>
              <w:t>
2-КС,</w:t>
            </w:r>
            <w:r>
              <w:br/>
            </w:r>
            <w:r>
              <w:rPr>
                <w:rFonts w:ascii="Times New Roman"/>
                <w:b w:val="false"/>
                <w:i w:val="false"/>
                <w:color w:val="000000"/>
                <w:sz w:val="20"/>
              </w:rPr>
              <w:t>
1-ИС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хабарламалар бойынша құрылыс-монтаждау жұмыстарын жүргізу басталғаны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хабарламалар бойынша объектілер құрылысының барысы және оларды пайдалануға беру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F-004</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Ішкі сауда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сауда базарлары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 биржаларының қызметі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тауарлар мен көрсетілетін қызметтерді өткізу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13 сәуір,</w:t>
            </w:r>
            <w:r>
              <w:br/>
            </w:r>
            <w:r>
              <w:rPr>
                <w:rFonts w:ascii="Times New Roman"/>
                <w:b w:val="false"/>
                <w:i w:val="false"/>
                <w:color w:val="000000"/>
                <w:sz w:val="20"/>
              </w:rPr>
              <w:t>
12мамыр,</w:t>
            </w:r>
            <w:r>
              <w:br/>
            </w:r>
            <w:r>
              <w:rPr>
                <w:rFonts w:ascii="Times New Roman"/>
                <w:b w:val="false"/>
                <w:i w:val="false"/>
                <w:color w:val="000000"/>
                <w:sz w:val="20"/>
              </w:rPr>
              <w:t>
14 маусым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шілде,</w:t>
            </w:r>
            <w:r>
              <w:br/>
            </w:r>
            <w:r>
              <w:rPr>
                <w:rFonts w:ascii="Times New Roman"/>
                <w:b w:val="false"/>
                <w:i w:val="false"/>
                <w:color w:val="000000"/>
                <w:sz w:val="20"/>
              </w:rPr>
              <w:t>
12 тамыз,</w:t>
            </w:r>
            <w:r>
              <w:br/>
            </w:r>
            <w:r>
              <w:rPr>
                <w:rFonts w:ascii="Times New Roman"/>
                <w:b w:val="false"/>
                <w:i w:val="false"/>
                <w:color w:val="000000"/>
                <w:sz w:val="20"/>
              </w:rPr>
              <w:t>
13 қыркүйек,</w:t>
            </w:r>
            <w:r>
              <w:br/>
            </w:r>
            <w:r>
              <w:rPr>
                <w:rFonts w:ascii="Times New Roman"/>
                <w:b w:val="false"/>
                <w:i w:val="false"/>
                <w:color w:val="000000"/>
                <w:sz w:val="20"/>
              </w:rPr>
              <w:t>
12қазан,</w:t>
            </w:r>
            <w:r>
              <w:br/>
            </w:r>
            <w:r>
              <w:rPr>
                <w:rFonts w:ascii="Times New Roman"/>
                <w:b w:val="false"/>
                <w:i w:val="false"/>
                <w:color w:val="000000"/>
                <w:sz w:val="20"/>
              </w:rPr>
              <w:t>
12 қараша,</w:t>
            </w:r>
            <w:r>
              <w:br/>
            </w:r>
            <w:r>
              <w:rPr>
                <w:rFonts w:ascii="Times New Roman"/>
                <w:b w:val="false"/>
                <w:i w:val="false"/>
                <w:color w:val="000000"/>
                <w:sz w:val="20"/>
              </w:rPr>
              <w:t>
13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автожанармай құю, газ құю және газ толтыру станцияларының қызметі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тауарлар мен көрсетілетін қызметтерді өткізу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электрондық коммерция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Сыртқы және өзара сауда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Қазақстан Республикасының тауарларының өзара саудасы және сыртқы саудасы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r>
              <w:br/>
            </w:r>
            <w:r>
              <w:rPr>
                <w:rFonts w:ascii="Times New Roman"/>
                <w:b w:val="false"/>
                <w:i w:val="false"/>
                <w:color w:val="000000"/>
                <w:sz w:val="20"/>
              </w:rPr>
              <w:t>
11 ақпан, 11 наурыз,</w:t>
            </w:r>
            <w:r>
              <w:br/>
            </w:r>
            <w:r>
              <w:rPr>
                <w:rFonts w:ascii="Times New Roman"/>
                <w:b w:val="false"/>
                <w:i w:val="false"/>
                <w:color w:val="000000"/>
                <w:sz w:val="20"/>
              </w:rPr>
              <w:t>
13 сәуір,</w:t>
            </w:r>
            <w:r>
              <w:br/>
            </w:r>
            <w:r>
              <w:rPr>
                <w:rFonts w:ascii="Times New Roman"/>
                <w:b w:val="false"/>
                <w:i w:val="false"/>
                <w:color w:val="000000"/>
                <w:sz w:val="20"/>
              </w:rPr>
              <w:t>
12 мамыр,</w:t>
            </w:r>
            <w:r>
              <w:br/>
            </w:r>
            <w:r>
              <w:rPr>
                <w:rFonts w:ascii="Times New Roman"/>
                <w:b w:val="false"/>
                <w:i w:val="false"/>
                <w:color w:val="000000"/>
                <w:sz w:val="20"/>
              </w:rPr>
              <w:t>
11 маусым,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шілде,</w:t>
            </w:r>
            <w:r>
              <w:br/>
            </w:r>
            <w:r>
              <w:rPr>
                <w:rFonts w:ascii="Times New Roman"/>
                <w:b w:val="false"/>
                <w:i w:val="false"/>
                <w:color w:val="000000"/>
                <w:sz w:val="20"/>
              </w:rPr>
              <w:t>
11 тамыз,</w:t>
            </w:r>
            <w:r>
              <w:br/>
            </w:r>
            <w:r>
              <w:rPr>
                <w:rFonts w:ascii="Times New Roman"/>
                <w:b w:val="false"/>
                <w:i w:val="false"/>
                <w:color w:val="000000"/>
                <w:sz w:val="20"/>
              </w:rPr>
              <w:t>
11 қыркүйек,</w:t>
            </w:r>
            <w:r>
              <w:br/>
            </w:r>
            <w:r>
              <w:rPr>
                <w:rFonts w:ascii="Times New Roman"/>
                <w:b w:val="false"/>
                <w:i w:val="false"/>
                <w:color w:val="000000"/>
                <w:sz w:val="20"/>
              </w:rPr>
              <w:t>
12 қазан,</w:t>
            </w:r>
            <w:r>
              <w:br/>
            </w:r>
            <w:r>
              <w:rPr>
                <w:rFonts w:ascii="Times New Roman"/>
                <w:b w:val="false"/>
                <w:i w:val="false"/>
                <w:color w:val="000000"/>
                <w:sz w:val="20"/>
              </w:rPr>
              <w:t>
11 қараша,</w:t>
            </w:r>
            <w:r>
              <w:br/>
            </w:r>
            <w:r>
              <w:rPr>
                <w:rFonts w:ascii="Times New Roman"/>
                <w:b w:val="false"/>
                <w:i w:val="false"/>
                <w:color w:val="000000"/>
                <w:sz w:val="20"/>
              </w:rPr>
              <w:t>
11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мемлекеттермен тауарлардың өзара саудасы және сыртқы саудасы статистикасы деректерін өзектілендіру (әкімшілік дереккөздер бойынша респонденттердің деректері мен тізбесіне өзектілендіру жүргізу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өзектілендіруді өткізу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мемлекеттермен тауарлардың өзара саудасы мен сыртқы саудасы статистикасы деректерін өзектілендіру (әкімшілік дереккөздер бойынша респонденттердің деректері мен тізбесін өзектілендіруді жүргізу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Көлік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жұмысының негізгі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12 сәуір,</w:t>
            </w:r>
            <w:r>
              <w:br/>
            </w:r>
            <w:r>
              <w:rPr>
                <w:rFonts w:ascii="Times New Roman"/>
                <w:b w:val="false"/>
                <w:i w:val="false"/>
                <w:color w:val="000000"/>
                <w:sz w:val="20"/>
              </w:rPr>
              <w:t>
12 мамыр,</w:t>
            </w:r>
            <w:r>
              <w:br/>
            </w:r>
            <w:r>
              <w:rPr>
                <w:rFonts w:ascii="Times New Roman"/>
                <w:b w:val="false"/>
                <w:i w:val="false"/>
                <w:color w:val="000000"/>
                <w:sz w:val="20"/>
              </w:rPr>
              <w:t>
14 маусым,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12 тамыз,</w:t>
            </w:r>
            <w:r>
              <w:br/>
            </w:r>
            <w:r>
              <w:rPr>
                <w:rFonts w:ascii="Times New Roman"/>
                <w:b w:val="false"/>
                <w:i w:val="false"/>
                <w:color w:val="000000"/>
                <w:sz w:val="20"/>
              </w:rPr>
              <w:t>
13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13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 (1-ТР (авто, электр) қаңтар айының бюллетенінде,</w:t>
            </w:r>
            <w:r>
              <w:br/>
            </w:r>
            <w:r>
              <w:rPr>
                <w:rFonts w:ascii="Times New Roman"/>
                <w:b w:val="false"/>
                <w:i w:val="false"/>
                <w:color w:val="000000"/>
                <w:sz w:val="20"/>
              </w:rPr>
              <w:t>
1-ТР (ішкі су) наурыз айының бюллетенінде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өнімдері және көрсетілетін қызметтері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r>
              <w:br/>
            </w:r>
            <w:r>
              <w:rPr>
                <w:rFonts w:ascii="Times New Roman"/>
                <w:b w:val="false"/>
                <w:i w:val="false"/>
                <w:color w:val="000000"/>
                <w:sz w:val="20"/>
              </w:rPr>
              <w:t>
2-ТР (қосалқы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теміржол көлігінің қызметі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жеңіл автомобильдердің саны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ақпан,</w:t>
            </w:r>
            <w:r>
              <w:br/>
            </w:r>
            <w:r>
              <w:rPr>
                <w:rFonts w:ascii="Times New Roman"/>
                <w:b w:val="false"/>
                <w:i w:val="false"/>
                <w:color w:val="000000"/>
                <w:sz w:val="20"/>
              </w:rPr>
              <w:t>
15 наурыз, 15 сәуір,</w:t>
            </w:r>
            <w:r>
              <w:br/>
            </w:r>
            <w:r>
              <w:rPr>
                <w:rFonts w:ascii="Times New Roman"/>
                <w:b w:val="false"/>
                <w:i w:val="false"/>
                <w:color w:val="000000"/>
                <w:sz w:val="20"/>
              </w:rPr>
              <w:t>
17 мамыр,</w:t>
            </w:r>
            <w:r>
              <w:br/>
            </w:r>
            <w:r>
              <w:rPr>
                <w:rFonts w:ascii="Times New Roman"/>
                <w:b w:val="false"/>
                <w:i w:val="false"/>
                <w:color w:val="000000"/>
                <w:sz w:val="20"/>
              </w:rPr>
              <w:t>
15 маусым,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r>
              <w:br/>
            </w:r>
            <w:r>
              <w:rPr>
                <w:rFonts w:ascii="Times New Roman"/>
                <w:b w:val="false"/>
                <w:i w:val="false"/>
                <w:color w:val="000000"/>
                <w:sz w:val="20"/>
              </w:rPr>
              <w:t>
16 тамыз,</w:t>
            </w:r>
            <w:r>
              <w:br/>
            </w:r>
            <w:r>
              <w:rPr>
                <w:rFonts w:ascii="Times New Roman"/>
                <w:b w:val="false"/>
                <w:i w:val="false"/>
                <w:color w:val="000000"/>
                <w:sz w:val="20"/>
              </w:rPr>
              <w:t>
15 қыркүйек,</w:t>
            </w:r>
            <w:r>
              <w:br/>
            </w:r>
            <w:r>
              <w:rPr>
                <w:rFonts w:ascii="Times New Roman"/>
                <w:b w:val="false"/>
                <w:i w:val="false"/>
                <w:color w:val="000000"/>
                <w:sz w:val="20"/>
              </w:rPr>
              <w:t>
15 қазан,</w:t>
            </w:r>
            <w:r>
              <w:br/>
            </w:r>
            <w:r>
              <w:rPr>
                <w:rFonts w:ascii="Times New Roman"/>
                <w:b w:val="false"/>
                <w:i w:val="false"/>
                <w:color w:val="000000"/>
                <w:sz w:val="20"/>
              </w:rPr>
              <w:t>
15 қараша,</w:t>
            </w:r>
            <w:r>
              <w:br/>
            </w:r>
            <w:r>
              <w:rPr>
                <w:rFonts w:ascii="Times New Roman"/>
                <w:b w:val="false"/>
                <w:i w:val="false"/>
                <w:color w:val="000000"/>
                <w:sz w:val="20"/>
              </w:rPr>
              <w:t>
15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деректер базасы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тасымалдаулар бойынша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 деректер базасы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автомобиль жолдарының ұзындығы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ИИДМ АЖК деректері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Байланыс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байланыс, пошта және курьерлік қызмет кәсіпорындары жұмысының негізгі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13 сәуір,</w:t>
            </w:r>
            <w:r>
              <w:br/>
            </w:r>
            <w:r>
              <w:rPr>
                <w:rFonts w:ascii="Times New Roman"/>
                <w:b w:val="false"/>
                <w:i w:val="false"/>
                <w:color w:val="000000"/>
                <w:sz w:val="20"/>
              </w:rPr>
              <w:t>
13 мамыр,</w:t>
            </w:r>
            <w:r>
              <w:br/>
            </w:r>
            <w:r>
              <w:rPr>
                <w:rFonts w:ascii="Times New Roman"/>
                <w:b w:val="false"/>
                <w:i w:val="false"/>
                <w:color w:val="000000"/>
                <w:sz w:val="20"/>
              </w:rPr>
              <w:t>
14 маусым,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шілде,</w:t>
            </w:r>
            <w:r>
              <w:br/>
            </w:r>
            <w:r>
              <w:rPr>
                <w:rFonts w:ascii="Times New Roman"/>
                <w:b w:val="false"/>
                <w:i w:val="false"/>
                <w:color w:val="000000"/>
                <w:sz w:val="20"/>
              </w:rPr>
              <w:t>
12 тамыз,</w:t>
            </w:r>
            <w:r>
              <w:br/>
            </w:r>
            <w:r>
              <w:rPr>
                <w:rFonts w:ascii="Times New Roman"/>
                <w:b w:val="false"/>
                <w:i w:val="false"/>
                <w:color w:val="000000"/>
                <w:sz w:val="20"/>
              </w:rPr>
              <w:t>
14 қыркүйек,</w:t>
            </w:r>
            <w:r>
              <w:br/>
            </w:r>
            <w:r>
              <w:rPr>
                <w:rFonts w:ascii="Times New Roman"/>
                <w:b w:val="false"/>
                <w:i w:val="false"/>
                <w:color w:val="000000"/>
                <w:sz w:val="20"/>
              </w:rPr>
              <w:t>
14 қазан,</w:t>
            </w:r>
            <w:r>
              <w:br/>
            </w:r>
            <w:r>
              <w:rPr>
                <w:rFonts w:ascii="Times New Roman"/>
                <w:b w:val="false"/>
                <w:i w:val="false"/>
                <w:color w:val="000000"/>
                <w:sz w:val="20"/>
              </w:rPr>
              <w:t>
12 қараша,</w:t>
            </w:r>
            <w:r>
              <w:br/>
            </w:r>
            <w:r>
              <w:rPr>
                <w:rFonts w:ascii="Times New Roman"/>
                <w:b w:val="false"/>
                <w:i w:val="false"/>
                <w:color w:val="000000"/>
                <w:sz w:val="20"/>
              </w:rPr>
              <w:t>
14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байланыс, пошта және курьерлік қызмет кәсіпорындары жұмысының негізгі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w:t>
            </w:r>
            <w:r>
              <w:br/>
            </w:r>
            <w:r>
              <w:rPr>
                <w:rFonts w:ascii="Times New Roman"/>
                <w:b w:val="false"/>
                <w:i w:val="false"/>
                <w:color w:val="000000"/>
                <w:sz w:val="20"/>
              </w:rPr>
              <w:t>
2-байланыс</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Көрсетілетін қызмет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көрсетілген қызметтердің көлемі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ақпан,</w:t>
            </w:r>
            <w:r>
              <w:br/>
            </w:r>
            <w:r>
              <w:rPr>
                <w:rFonts w:ascii="Times New Roman"/>
                <w:b w:val="false"/>
                <w:i w:val="false"/>
                <w:color w:val="000000"/>
                <w:sz w:val="20"/>
              </w:rPr>
              <w:t>
28 мамыр,</w:t>
            </w:r>
            <w:r>
              <w:br/>
            </w:r>
            <w:r>
              <w:rPr>
                <w:rFonts w:ascii="Times New Roman"/>
                <w:b w:val="false"/>
                <w:i w:val="false"/>
                <w:color w:val="000000"/>
                <w:sz w:val="20"/>
              </w:rPr>
              <w:t>
27 тамыз,</w:t>
            </w:r>
            <w:r>
              <w:br/>
            </w:r>
            <w:r>
              <w:rPr>
                <w:rFonts w:ascii="Times New Roman"/>
                <w:b w:val="false"/>
                <w:i w:val="false"/>
                <w:color w:val="000000"/>
                <w:sz w:val="20"/>
              </w:rPr>
              <w:t>
30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көрсетілген қызметтердің көлемі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лизингтік қызмет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Мәдениет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океанариум, хайуанаттар парктерінің қызметі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1-хайуанаттар паркі, океанариум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театрлардың қызметі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1-театр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цирктердің қызметі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ойын-сауық және демалыс саябақтарының қызметі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1-саябақ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музейлердің қызметі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1-музей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мәдени-демалыс ұйымдарының қызметі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1-демалыс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кітапханалардың қызметі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1-кітапхана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концерт қызметі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1-концерт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кинематографиялық ұйымдардың қызметі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Туризм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орналастыру орындарының қызметі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наурыз,</w:t>
            </w:r>
            <w:r>
              <w:br/>
            </w:r>
            <w:r>
              <w:rPr>
                <w:rFonts w:ascii="Times New Roman"/>
                <w:b w:val="false"/>
                <w:i w:val="false"/>
                <w:color w:val="000000"/>
                <w:sz w:val="20"/>
              </w:rPr>
              <w:t>
8 маусым,</w:t>
            </w:r>
            <w:r>
              <w:br/>
            </w:r>
            <w:r>
              <w:rPr>
                <w:rFonts w:ascii="Times New Roman"/>
                <w:b w:val="false"/>
                <w:i w:val="false"/>
                <w:color w:val="000000"/>
                <w:sz w:val="20"/>
              </w:rPr>
              <w:t>
2 қыркүйек,</w:t>
            </w:r>
            <w:r>
              <w:br/>
            </w:r>
            <w:r>
              <w:rPr>
                <w:rFonts w:ascii="Times New Roman"/>
                <w:b w:val="false"/>
                <w:i w:val="false"/>
                <w:color w:val="000000"/>
                <w:sz w:val="20"/>
              </w:rPr>
              <w:t>
30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үй шаруашылықтарының сапарларға жұмсаған шығыстары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Елге келушілерді іріктеп зерттеу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r>
              <w:br/>
            </w:r>
            <w:r>
              <w:rPr>
                <w:rFonts w:ascii="Times New Roman"/>
                <w:b w:val="false"/>
                <w:i w:val="false"/>
                <w:color w:val="000000"/>
                <w:sz w:val="20"/>
              </w:rPr>
              <w:t>
13 қыркүйек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Инновациялар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инновациялық қызметі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Ғылым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ғылыми-зерттеу және тәжірибелік–конструкторлық жұмыстардың негізгі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Ақпараттық-коммуникациялық технологиялар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кәсіпорындарда ақпараттық-коммуникациялық технологияларды пайдалану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үй шаруашылықтарының ақпараттық-коммуникациялық технологияларды пайдалануы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Еңбек және жұмыспен қамту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жұмыскерлердің саны және жалақысы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қаңтар,</w:t>
            </w:r>
            <w:r>
              <w:br/>
            </w:r>
            <w:r>
              <w:rPr>
                <w:rFonts w:ascii="Times New Roman"/>
                <w:b w:val="false"/>
                <w:i w:val="false"/>
                <w:color w:val="000000"/>
                <w:sz w:val="20"/>
              </w:rPr>
              <w:t>
28 сәуір,</w:t>
            </w:r>
            <w:r>
              <w:br/>
            </w:r>
            <w:r>
              <w:rPr>
                <w:rFonts w:ascii="Times New Roman"/>
                <w:b w:val="false"/>
                <w:i w:val="false"/>
                <w:color w:val="000000"/>
                <w:sz w:val="20"/>
              </w:rPr>
              <w:t>
28 шілде,</w:t>
            </w:r>
            <w:r>
              <w:br/>
            </w:r>
            <w:r>
              <w:rPr>
                <w:rFonts w:ascii="Times New Roman"/>
                <w:b w:val="false"/>
                <w:i w:val="false"/>
                <w:color w:val="000000"/>
                <w:sz w:val="20"/>
              </w:rPr>
              <w:t>
28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ірі және орта кәсіпорындар бойынша жұмыскерлер саны және жалақысы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қаңтар,</w:t>
            </w:r>
            <w:r>
              <w:br/>
            </w:r>
            <w:r>
              <w:rPr>
                <w:rFonts w:ascii="Times New Roman"/>
                <w:b w:val="false"/>
                <w:i w:val="false"/>
                <w:color w:val="000000"/>
                <w:sz w:val="20"/>
              </w:rPr>
              <w:t>
28 сәуір,</w:t>
            </w:r>
            <w:r>
              <w:br/>
            </w:r>
            <w:r>
              <w:rPr>
                <w:rFonts w:ascii="Times New Roman"/>
                <w:b w:val="false"/>
                <w:i w:val="false"/>
                <w:color w:val="000000"/>
                <w:sz w:val="20"/>
              </w:rPr>
              <w:t>
28 шілде,</w:t>
            </w:r>
            <w:r>
              <w:br/>
            </w:r>
            <w:r>
              <w:rPr>
                <w:rFonts w:ascii="Times New Roman"/>
                <w:b w:val="false"/>
                <w:i w:val="false"/>
                <w:color w:val="000000"/>
                <w:sz w:val="20"/>
              </w:rPr>
              <w:t>
28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ірі және орта кәсіпорындарындағы жұмыс күшінің болуы және қозғалысы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r>
              <w:br/>
            </w:r>
            <w:r>
              <w:rPr>
                <w:rFonts w:ascii="Times New Roman"/>
                <w:b w:val="false"/>
                <w:i w:val="false"/>
                <w:color w:val="000000"/>
                <w:sz w:val="20"/>
              </w:rPr>
              <w:t>
30 сәуір,</w:t>
            </w:r>
            <w:r>
              <w:br/>
            </w:r>
            <w:r>
              <w:rPr>
                <w:rFonts w:ascii="Times New Roman"/>
                <w:b w:val="false"/>
                <w:i w:val="false"/>
                <w:color w:val="000000"/>
                <w:sz w:val="20"/>
              </w:rPr>
              <w:t>
30 шілде,</w:t>
            </w:r>
            <w:r>
              <w:br/>
            </w:r>
            <w:r>
              <w:rPr>
                <w:rFonts w:ascii="Times New Roman"/>
                <w:b w:val="false"/>
                <w:i w:val="false"/>
                <w:color w:val="000000"/>
                <w:sz w:val="20"/>
              </w:rPr>
              <w:t>
29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бойынша негізгі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ірі және орта кәсіпорындар бойынша еңбек жөніндегі негізгі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жұмыс күшін ұстауға жұмсалған шығындар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жұмыс күшінің қозғалысы және жалдамалы жұмыскерлердің күнтізбелік уақыт қорын пайдалануы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меншік нысандары бойынша қызметкерлер саны және еңбекақы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зиянды және басқа да қолайсыз еңбек жағдайларында жұмыс істейтін жұмыскерлер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ірі және орта кәсіпорындарындағы кадрлар саны және оған деген қажеттілігі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(бос жұмыс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жұмыскерлер жалақысының құрылымы және оны бөлу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кырқүйек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негізгі кәсіптер мен лауазымдар бойынша жұмыскерлер жалақысы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кырқүйек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 мөлшері бойынша жұмыскерлер жалақысының құрылымы және оны бөлу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кырқүйек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меншік нысандары бойынша жұмыскерлер жалақысының құрылымы және оны бөлу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кырқүйек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білім деңгейі бойынша жұмыскерлер жалақысының құрылымы және оны бөлу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жалдамалы жұмыскерлер жалақысы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қаңтар,</w:t>
            </w:r>
            <w:r>
              <w:br/>
            </w:r>
            <w:r>
              <w:rPr>
                <w:rFonts w:ascii="Times New Roman"/>
                <w:b w:val="false"/>
                <w:i w:val="false"/>
                <w:color w:val="000000"/>
                <w:sz w:val="20"/>
              </w:rPr>
              <w:t>
28 сәуір,</w:t>
            </w:r>
            <w:r>
              <w:br/>
            </w:r>
            <w:r>
              <w:rPr>
                <w:rFonts w:ascii="Times New Roman"/>
                <w:b w:val="false"/>
                <w:i w:val="false"/>
                <w:color w:val="000000"/>
                <w:sz w:val="20"/>
              </w:rPr>
              <w:t>
28 шілде,</w:t>
            </w:r>
            <w:r>
              <w:br/>
            </w:r>
            <w:r>
              <w:rPr>
                <w:rFonts w:ascii="Times New Roman"/>
                <w:b w:val="false"/>
                <w:i w:val="false"/>
                <w:color w:val="000000"/>
                <w:sz w:val="20"/>
              </w:rPr>
              <w:t>
28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құнының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жалақысы (кәсіпкерлік қызметпен айналысатын шағын кәсіпорындарды есепке ала отырып)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r>
              <w:br/>
            </w:r>
            <w:r>
              <w:rPr>
                <w:rFonts w:ascii="Times New Roman"/>
                <w:b w:val="false"/>
                <w:i w:val="false"/>
                <w:color w:val="000000"/>
                <w:sz w:val="20"/>
              </w:rPr>
              <w:t>
28 шілде,</w:t>
            </w:r>
            <w:r>
              <w:br/>
            </w:r>
            <w:r>
              <w:rPr>
                <w:rFonts w:ascii="Times New Roman"/>
                <w:b w:val="false"/>
                <w:i w:val="false"/>
                <w:color w:val="000000"/>
                <w:sz w:val="20"/>
              </w:rPr>
              <w:t>
28 қыркүйек,</w:t>
            </w:r>
            <w:r>
              <w:br/>
            </w:r>
            <w:r>
              <w:rPr>
                <w:rFonts w:ascii="Times New Roman"/>
                <w:b w:val="false"/>
                <w:i w:val="false"/>
                <w:color w:val="000000"/>
                <w:sz w:val="20"/>
              </w:rPr>
              <w:t>
28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r>
              <w:br/>
            </w:r>
            <w:r>
              <w:rPr>
                <w:rFonts w:ascii="Times New Roman"/>
                <w:b w:val="false"/>
                <w:i w:val="false"/>
                <w:color w:val="000000"/>
                <w:sz w:val="20"/>
              </w:rPr>
              <w:t>
2-МП (тоқсандық)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нарығының негізгі индикаторлары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ақпан,</w:t>
            </w:r>
            <w:r>
              <w:br/>
            </w:r>
            <w:r>
              <w:rPr>
                <w:rFonts w:ascii="Times New Roman"/>
                <w:b w:val="false"/>
                <w:i w:val="false"/>
                <w:color w:val="000000"/>
                <w:sz w:val="20"/>
              </w:rPr>
              <w:t>
12 мамыр,</w:t>
            </w:r>
            <w:r>
              <w:br/>
            </w:r>
            <w:r>
              <w:rPr>
                <w:rFonts w:ascii="Times New Roman"/>
                <w:b w:val="false"/>
                <w:i w:val="false"/>
                <w:color w:val="000000"/>
                <w:sz w:val="20"/>
              </w:rPr>
              <w:t>
12 тамыз,</w:t>
            </w:r>
            <w:r>
              <w:br/>
            </w:r>
            <w:r>
              <w:rPr>
                <w:rFonts w:ascii="Times New Roman"/>
                <w:b w:val="false"/>
                <w:i w:val="false"/>
                <w:color w:val="000000"/>
                <w:sz w:val="20"/>
              </w:rPr>
              <w:t>
12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нарығының негізгі индикаторлары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формальды емес жұмыспен қамтылған халық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лайықты еңбекті өлшеудің статистикалық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өңірлері бойынша аудандар бөлінісінде еңбек нарығының негізгі индикаторлары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нарығының жағдайы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ақпан,</w:t>
            </w:r>
            <w:r>
              <w:br/>
            </w:r>
            <w:r>
              <w:rPr>
                <w:rFonts w:ascii="Times New Roman"/>
                <w:b w:val="false"/>
                <w:i w:val="false"/>
                <w:color w:val="000000"/>
                <w:sz w:val="20"/>
              </w:rPr>
              <w:t>
11 мамыр,</w:t>
            </w:r>
            <w:r>
              <w:br/>
            </w:r>
            <w:r>
              <w:rPr>
                <w:rFonts w:ascii="Times New Roman"/>
                <w:b w:val="false"/>
                <w:i w:val="false"/>
                <w:color w:val="000000"/>
                <w:sz w:val="20"/>
              </w:rPr>
              <w:t>
11 тамыз,</w:t>
            </w:r>
            <w:r>
              <w:br/>
            </w:r>
            <w:r>
              <w:rPr>
                <w:rFonts w:ascii="Times New Roman"/>
                <w:b w:val="false"/>
                <w:i w:val="false"/>
                <w:color w:val="000000"/>
                <w:sz w:val="20"/>
              </w:rPr>
              <w:t>
11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Баға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инфляция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1 ақпан,</w:t>
            </w:r>
            <w:r>
              <w:br/>
            </w:r>
            <w:r>
              <w:rPr>
                <w:rFonts w:ascii="Times New Roman"/>
                <w:b w:val="false"/>
                <w:i w:val="false"/>
                <w:color w:val="000000"/>
                <w:sz w:val="20"/>
              </w:rPr>
              <w:t>
1 наурыз,</w:t>
            </w:r>
            <w:r>
              <w:br/>
            </w:r>
            <w:r>
              <w:rPr>
                <w:rFonts w:ascii="Times New Roman"/>
                <w:b w:val="false"/>
                <w:i w:val="false"/>
                <w:color w:val="000000"/>
                <w:sz w:val="20"/>
              </w:rPr>
              <w:t>
1 сәуір,</w:t>
            </w:r>
            <w:r>
              <w:br/>
            </w:r>
            <w:r>
              <w:rPr>
                <w:rFonts w:ascii="Times New Roman"/>
                <w:b w:val="false"/>
                <w:i w:val="false"/>
                <w:color w:val="000000"/>
                <w:sz w:val="20"/>
              </w:rPr>
              <w:t>
4 мамыр,</w:t>
            </w:r>
            <w:r>
              <w:br/>
            </w:r>
            <w:r>
              <w:rPr>
                <w:rFonts w:ascii="Times New Roman"/>
                <w:b w:val="false"/>
                <w:i w:val="false"/>
                <w:color w:val="000000"/>
                <w:sz w:val="20"/>
              </w:rPr>
              <w:t>
1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r>
              <w:br/>
            </w:r>
            <w:r>
              <w:rPr>
                <w:rFonts w:ascii="Times New Roman"/>
                <w:b w:val="false"/>
                <w:i w:val="false"/>
                <w:color w:val="000000"/>
                <w:sz w:val="20"/>
              </w:rPr>
              <w:t>
2 тамыз,</w:t>
            </w:r>
            <w:r>
              <w:br/>
            </w:r>
            <w:r>
              <w:rPr>
                <w:rFonts w:ascii="Times New Roman"/>
                <w:b w:val="false"/>
                <w:i w:val="false"/>
                <w:color w:val="000000"/>
                <w:sz w:val="20"/>
              </w:rPr>
              <w:t>
1 қыркүйек,</w:t>
            </w:r>
            <w:r>
              <w:br/>
            </w:r>
            <w:r>
              <w:rPr>
                <w:rFonts w:ascii="Times New Roman"/>
                <w:b w:val="false"/>
                <w:i w:val="false"/>
                <w:color w:val="000000"/>
                <w:sz w:val="20"/>
              </w:rPr>
              <w:t>
1 қазан,</w:t>
            </w:r>
            <w:r>
              <w:br/>
            </w:r>
            <w:r>
              <w:rPr>
                <w:rFonts w:ascii="Times New Roman"/>
                <w:b w:val="false"/>
                <w:i w:val="false"/>
                <w:color w:val="000000"/>
                <w:sz w:val="20"/>
              </w:rPr>
              <w:t>
1 қараша,</w:t>
            </w:r>
            <w:r>
              <w:br/>
            </w:r>
            <w:r>
              <w:rPr>
                <w:rFonts w:ascii="Times New Roman"/>
                <w:b w:val="false"/>
                <w:i w:val="false"/>
                <w:color w:val="000000"/>
                <w:sz w:val="20"/>
              </w:rPr>
              <w:t>
2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инфляция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өңірлеріндегі инфляция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1 ақпан,</w:t>
            </w:r>
            <w:r>
              <w:br/>
            </w:r>
            <w:r>
              <w:rPr>
                <w:rFonts w:ascii="Times New Roman"/>
                <w:b w:val="false"/>
                <w:i w:val="false"/>
                <w:color w:val="000000"/>
                <w:sz w:val="20"/>
              </w:rPr>
              <w:t>
1 наурыз,</w:t>
            </w:r>
            <w:r>
              <w:br/>
            </w:r>
            <w:r>
              <w:rPr>
                <w:rFonts w:ascii="Times New Roman"/>
                <w:b w:val="false"/>
                <w:i w:val="false"/>
                <w:color w:val="000000"/>
                <w:sz w:val="20"/>
              </w:rPr>
              <w:t>
1 сәуір,</w:t>
            </w:r>
            <w:r>
              <w:br/>
            </w:r>
            <w:r>
              <w:rPr>
                <w:rFonts w:ascii="Times New Roman"/>
                <w:b w:val="false"/>
                <w:i w:val="false"/>
                <w:color w:val="000000"/>
                <w:sz w:val="20"/>
              </w:rPr>
              <w:t>
4 мамыр,</w:t>
            </w:r>
            <w:r>
              <w:br/>
            </w:r>
            <w:r>
              <w:rPr>
                <w:rFonts w:ascii="Times New Roman"/>
                <w:b w:val="false"/>
                <w:i w:val="false"/>
                <w:color w:val="000000"/>
                <w:sz w:val="20"/>
              </w:rPr>
              <w:t>
1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r>
              <w:br/>
            </w:r>
            <w:r>
              <w:rPr>
                <w:rFonts w:ascii="Times New Roman"/>
                <w:b w:val="false"/>
                <w:i w:val="false"/>
                <w:color w:val="000000"/>
                <w:sz w:val="20"/>
              </w:rPr>
              <w:t>
2 тамыз,</w:t>
            </w:r>
            <w:r>
              <w:br/>
            </w:r>
            <w:r>
              <w:rPr>
                <w:rFonts w:ascii="Times New Roman"/>
                <w:b w:val="false"/>
                <w:i w:val="false"/>
                <w:color w:val="000000"/>
                <w:sz w:val="20"/>
              </w:rPr>
              <w:t>
1 қыркүйек,</w:t>
            </w:r>
            <w:r>
              <w:br/>
            </w:r>
            <w:r>
              <w:rPr>
                <w:rFonts w:ascii="Times New Roman"/>
                <w:b w:val="false"/>
                <w:i w:val="false"/>
                <w:color w:val="000000"/>
                <w:sz w:val="20"/>
              </w:rPr>
              <w:t>
1 қазан,</w:t>
            </w:r>
            <w:r>
              <w:br/>
            </w:r>
            <w:r>
              <w:rPr>
                <w:rFonts w:ascii="Times New Roman"/>
                <w:b w:val="false"/>
                <w:i w:val="false"/>
                <w:color w:val="000000"/>
                <w:sz w:val="20"/>
              </w:rPr>
              <w:t>
1 қараша,</w:t>
            </w:r>
            <w:r>
              <w:br/>
            </w:r>
            <w:r>
              <w:rPr>
                <w:rFonts w:ascii="Times New Roman"/>
                <w:b w:val="false"/>
                <w:i w:val="false"/>
                <w:color w:val="000000"/>
                <w:sz w:val="20"/>
              </w:rPr>
              <w:t>
2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өңірлеріндегі инфляция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 мен Еуропа елдеріндегі инфляция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2 ақпан,</w:t>
            </w:r>
            <w:r>
              <w:br/>
            </w:r>
            <w:r>
              <w:rPr>
                <w:rFonts w:ascii="Times New Roman"/>
                <w:b w:val="false"/>
                <w:i w:val="false"/>
                <w:color w:val="000000"/>
                <w:sz w:val="20"/>
              </w:rPr>
              <w:t>
2 наурыз,</w:t>
            </w:r>
            <w:r>
              <w:br/>
            </w:r>
            <w:r>
              <w:rPr>
                <w:rFonts w:ascii="Times New Roman"/>
                <w:b w:val="false"/>
                <w:i w:val="false"/>
                <w:color w:val="000000"/>
                <w:sz w:val="20"/>
              </w:rPr>
              <w:t>
2 сәуір,</w:t>
            </w:r>
            <w:r>
              <w:br/>
            </w:r>
            <w:r>
              <w:rPr>
                <w:rFonts w:ascii="Times New Roman"/>
                <w:b w:val="false"/>
                <w:i w:val="false"/>
                <w:color w:val="000000"/>
                <w:sz w:val="20"/>
              </w:rPr>
              <w:t>
4 мамыр,</w:t>
            </w:r>
            <w:r>
              <w:br/>
            </w:r>
            <w:r>
              <w:rPr>
                <w:rFonts w:ascii="Times New Roman"/>
                <w:b w:val="false"/>
                <w:i w:val="false"/>
                <w:color w:val="000000"/>
                <w:sz w:val="20"/>
              </w:rPr>
              <w:t>
2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r>
              <w:br/>
            </w:r>
            <w:r>
              <w:rPr>
                <w:rFonts w:ascii="Times New Roman"/>
                <w:b w:val="false"/>
                <w:i w:val="false"/>
                <w:color w:val="000000"/>
                <w:sz w:val="20"/>
              </w:rPr>
              <w:t>
3 тамыз,</w:t>
            </w:r>
            <w:r>
              <w:br/>
            </w:r>
            <w:r>
              <w:rPr>
                <w:rFonts w:ascii="Times New Roman"/>
                <w:b w:val="false"/>
                <w:i w:val="false"/>
                <w:color w:val="000000"/>
                <w:sz w:val="20"/>
              </w:rPr>
              <w:t>
2 қыркүйек,</w:t>
            </w:r>
            <w:r>
              <w:br/>
            </w:r>
            <w:r>
              <w:rPr>
                <w:rFonts w:ascii="Times New Roman"/>
                <w:b w:val="false"/>
                <w:i w:val="false"/>
                <w:color w:val="000000"/>
                <w:sz w:val="20"/>
              </w:rPr>
              <w:t>
4 қазан,</w:t>
            </w:r>
            <w:r>
              <w:br/>
            </w:r>
            <w:r>
              <w:rPr>
                <w:rFonts w:ascii="Times New Roman"/>
                <w:b w:val="false"/>
                <w:i w:val="false"/>
                <w:color w:val="000000"/>
                <w:sz w:val="20"/>
              </w:rPr>
              <w:t>
2 қараша,</w:t>
            </w:r>
            <w:r>
              <w:br/>
            </w:r>
            <w:r>
              <w:rPr>
                <w:rFonts w:ascii="Times New Roman"/>
                <w:b w:val="false"/>
                <w:i w:val="false"/>
                <w:color w:val="000000"/>
                <w:sz w:val="20"/>
              </w:rPr>
              <w:t>
2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Еуростат,</w:t>
            </w:r>
            <w:r>
              <w:br/>
            </w:r>
            <w:r>
              <w:rPr>
                <w:rFonts w:ascii="Times New Roman"/>
                <w:b w:val="false"/>
                <w:i w:val="false"/>
                <w:color w:val="000000"/>
                <w:sz w:val="20"/>
              </w:rPr>
              <w:t>
ТМД Статкомитетінің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және шекара маңындағы мемлекеттердегі инфляция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16 сәуір,</w:t>
            </w:r>
            <w:r>
              <w:br/>
            </w:r>
            <w:r>
              <w:rPr>
                <w:rFonts w:ascii="Times New Roman"/>
                <w:b w:val="false"/>
                <w:i w:val="false"/>
                <w:color w:val="000000"/>
                <w:sz w:val="20"/>
              </w:rPr>
              <w:t>
17 мамыр,</w:t>
            </w:r>
            <w:r>
              <w:br/>
            </w:r>
            <w:r>
              <w:rPr>
                <w:rFonts w:ascii="Times New Roman"/>
                <w:b w:val="false"/>
                <w:i w:val="false"/>
                <w:color w:val="000000"/>
                <w:sz w:val="20"/>
              </w:rPr>
              <w:t>
16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16 тамыз,</w:t>
            </w:r>
            <w:r>
              <w:br/>
            </w:r>
            <w:r>
              <w:rPr>
                <w:rFonts w:ascii="Times New Roman"/>
                <w:b w:val="false"/>
                <w:i w:val="false"/>
                <w:color w:val="000000"/>
                <w:sz w:val="20"/>
              </w:rPr>
              <w:t>
16 қыркүйек,</w:t>
            </w:r>
            <w:r>
              <w:br/>
            </w:r>
            <w:r>
              <w:rPr>
                <w:rFonts w:ascii="Times New Roman"/>
                <w:b w:val="false"/>
                <w:i w:val="false"/>
                <w:color w:val="000000"/>
                <w:sz w:val="20"/>
              </w:rPr>
              <w:t>
18 қазан,</w:t>
            </w:r>
            <w:r>
              <w:br/>
            </w:r>
            <w:r>
              <w:rPr>
                <w:rFonts w:ascii="Times New Roman"/>
                <w:b w:val="false"/>
                <w:i w:val="false"/>
                <w:color w:val="000000"/>
                <w:sz w:val="20"/>
              </w:rPr>
              <w:t>
16 қараша,</w:t>
            </w:r>
            <w:r>
              <w:br/>
            </w:r>
            <w:r>
              <w:rPr>
                <w:rFonts w:ascii="Times New Roman"/>
                <w:b w:val="false"/>
                <w:i w:val="false"/>
                <w:color w:val="000000"/>
                <w:sz w:val="20"/>
              </w:rPr>
              <w:t>
20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Ц-101э,ТМД Статкомитетінің, статистикалық ақпаратпен алмасу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тұтыну бағасы индексіндегі жекелеген құрамдас бөліктердің үлесі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5 ақпан,</w:t>
            </w:r>
            <w:r>
              <w:br/>
            </w:r>
            <w:r>
              <w:rPr>
                <w:rFonts w:ascii="Times New Roman"/>
                <w:b w:val="false"/>
                <w:i w:val="false"/>
                <w:color w:val="000000"/>
                <w:sz w:val="20"/>
              </w:rPr>
              <w:t>
5 наурыз,</w:t>
            </w:r>
            <w:r>
              <w:br/>
            </w:r>
            <w:r>
              <w:rPr>
                <w:rFonts w:ascii="Times New Roman"/>
                <w:b w:val="false"/>
                <w:i w:val="false"/>
                <w:color w:val="000000"/>
                <w:sz w:val="20"/>
              </w:rPr>
              <w:t>
5 сәуір,</w:t>
            </w:r>
            <w:r>
              <w:br/>
            </w:r>
            <w:r>
              <w:rPr>
                <w:rFonts w:ascii="Times New Roman"/>
                <w:b w:val="false"/>
                <w:i w:val="false"/>
                <w:color w:val="000000"/>
                <w:sz w:val="20"/>
              </w:rPr>
              <w:t>
5 мамыр,</w:t>
            </w:r>
            <w:r>
              <w:br/>
            </w:r>
            <w:r>
              <w:rPr>
                <w:rFonts w:ascii="Times New Roman"/>
                <w:b w:val="false"/>
                <w:i w:val="false"/>
                <w:color w:val="000000"/>
                <w:sz w:val="20"/>
              </w:rPr>
              <w:t>
4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5 тамыз,</w:t>
            </w:r>
            <w:r>
              <w:br/>
            </w:r>
            <w:r>
              <w:rPr>
                <w:rFonts w:ascii="Times New Roman"/>
                <w:b w:val="false"/>
                <w:i w:val="false"/>
                <w:color w:val="000000"/>
                <w:sz w:val="20"/>
              </w:rPr>
              <w:t>
6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6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тұтыну бағасының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4 ақпан,</w:t>
            </w:r>
            <w:r>
              <w:br/>
            </w:r>
            <w:r>
              <w:rPr>
                <w:rFonts w:ascii="Times New Roman"/>
                <w:b w:val="false"/>
                <w:i w:val="false"/>
                <w:color w:val="000000"/>
                <w:sz w:val="20"/>
              </w:rPr>
              <w:t>
4 наурыз,</w:t>
            </w:r>
            <w:r>
              <w:br/>
            </w:r>
            <w:r>
              <w:rPr>
                <w:rFonts w:ascii="Times New Roman"/>
                <w:b w:val="false"/>
                <w:i w:val="false"/>
                <w:color w:val="000000"/>
                <w:sz w:val="20"/>
              </w:rPr>
              <w:t>
5 сәуір,</w:t>
            </w:r>
            <w:r>
              <w:br/>
            </w:r>
            <w:r>
              <w:rPr>
                <w:rFonts w:ascii="Times New Roman"/>
                <w:b w:val="false"/>
                <w:i w:val="false"/>
                <w:color w:val="000000"/>
                <w:sz w:val="20"/>
              </w:rPr>
              <w:t>
5 мамыр,</w:t>
            </w:r>
            <w:r>
              <w:br/>
            </w:r>
            <w:r>
              <w:rPr>
                <w:rFonts w:ascii="Times New Roman"/>
                <w:b w:val="false"/>
                <w:i w:val="false"/>
                <w:color w:val="000000"/>
                <w:sz w:val="20"/>
              </w:rPr>
              <w:t>
4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4 тамыз,</w:t>
            </w:r>
            <w:r>
              <w:br/>
            </w:r>
            <w:r>
              <w:rPr>
                <w:rFonts w:ascii="Times New Roman"/>
                <w:b w:val="false"/>
                <w:i w:val="false"/>
                <w:color w:val="000000"/>
                <w:sz w:val="20"/>
              </w:rPr>
              <w:t>
3 қыркүйек,</w:t>
            </w:r>
            <w:r>
              <w:br/>
            </w:r>
            <w:r>
              <w:rPr>
                <w:rFonts w:ascii="Times New Roman"/>
                <w:b w:val="false"/>
                <w:i w:val="false"/>
                <w:color w:val="000000"/>
                <w:sz w:val="20"/>
              </w:rPr>
              <w:t>
4 қазан,</w:t>
            </w:r>
            <w:r>
              <w:br/>
            </w:r>
            <w:r>
              <w:rPr>
                <w:rFonts w:ascii="Times New Roman"/>
                <w:b w:val="false"/>
                <w:i w:val="false"/>
                <w:color w:val="000000"/>
                <w:sz w:val="20"/>
              </w:rPr>
              <w:t>
4 қараша,</w:t>
            </w:r>
            <w:r>
              <w:br/>
            </w:r>
            <w:r>
              <w:rPr>
                <w:rFonts w:ascii="Times New Roman"/>
                <w:b w:val="false"/>
                <w:i w:val="false"/>
                <w:color w:val="000000"/>
                <w:sz w:val="20"/>
              </w:rPr>
              <w:t>
3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орта есеппен жан басына шаққандағы ақшалай табысы әртүрлі деңгейдегі халық топтары үшін баға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қаңтар,</w:t>
            </w:r>
            <w:r>
              <w:br/>
            </w:r>
            <w:r>
              <w:rPr>
                <w:rFonts w:ascii="Times New Roman"/>
                <w:b w:val="false"/>
                <w:i w:val="false"/>
                <w:color w:val="000000"/>
                <w:sz w:val="20"/>
              </w:rPr>
              <w:t>
8 ақпан,</w:t>
            </w:r>
            <w:r>
              <w:br/>
            </w:r>
            <w:r>
              <w:rPr>
                <w:rFonts w:ascii="Times New Roman"/>
                <w:b w:val="false"/>
                <w:i w:val="false"/>
                <w:color w:val="000000"/>
                <w:sz w:val="20"/>
              </w:rPr>
              <w:t>
9 наурыз,</w:t>
            </w:r>
            <w:r>
              <w:br/>
            </w:r>
            <w:r>
              <w:rPr>
                <w:rFonts w:ascii="Times New Roman"/>
                <w:b w:val="false"/>
                <w:i w:val="false"/>
                <w:color w:val="000000"/>
                <w:sz w:val="20"/>
              </w:rPr>
              <w:t>
7 сәуір,</w:t>
            </w:r>
            <w:r>
              <w:br/>
            </w:r>
            <w:r>
              <w:rPr>
                <w:rFonts w:ascii="Times New Roman"/>
                <w:b w:val="false"/>
                <w:i w:val="false"/>
                <w:color w:val="000000"/>
                <w:sz w:val="20"/>
              </w:rPr>
              <w:t>
6 мамыр,</w:t>
            </w:r>
            <w:r>
              <w:br/>
            </w:r>
            <w:r>
              <w:rPr>
                <w:rFonts w:ascii="Times New Roman"/>
                <w:b w:val="false"/>
                <w:i w:val="false"/>
                <w:color w:val="000000"/>
                <w:sz w:val="20"/>
              </w:rPr>
              <w:t>
7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шілде,</w:t>
            </w:r>
            <w:r>
              <w:br/>
            </w:r>
            <w:r>
              <w:rPr>
                <w:rFonts w:ascii="Times New Roman"/>
                <w:b w:val="false"/>
                <w:i w:val="false"/>
                <w:color w:val="000000"/>
                <w:sz w:val="20"/>
              </w:rPr>
              <w:t>
6 тамыз,</w:t>
            </w:r>
            <w:r>
              <w:br/>
            </w:r>
            <w:r>
              <w:rPr>
                <w:rFonts w:ascii="Times New Roman"/>
                <w:b w:val="false"/>
                <w:i w:val="false"/>
                <w:color w:val="000000"/>
                <w:sz w:val="20"/>
              </w:rPr>
              <w:t>
7 қыркүйек,</w:t>
            </w:r>
            <w:r>
              <w:br/>
            </w:r>
            <w:r>
              <w:rPr>
                <w:rFonts w:ascii="Times New Roman"/>
                <w:b w:val="false"/>
                <w:i w:val="false"/>
                <w:color w:val="000000"/>
                <w:sz w:val="20"/>
              </w:rPr>
              <w:t>
7 қазан,</w:t>
            </w:r>
            <w:r>
              <w:br/>
            </w:r>
            <w:r>
              <w:rPr>
                <w:rFonts w:ascii="Times New Roman"/>
                <w:b w:val="false"/>
                <w:i w:val="false"/>
                <w:color w:val="000000"/>
                <w:sz w:val="20"/>
              </w:rPr>
              <w:t>
8 қараша,</w:t>
            </w:r>
            <w:r>
              <w:br/>
            </w:r>
            <w:r>
              <w:rPr>
                <w:rFonts w:ascii="Times New Roman"/>
                <w:b w:val="false"/>
                <w:i w:val="false"/>
                <w:color w:val="000000"/>
                <w:sz w:val="20"/>
              </w:rPr>
              <w:t>
7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базалық инфляция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9 сәуір,</w:t>
            </w:r>
            <w:r>
              <w:br/>
            </w:r>
            <w:r>
              <w:rPr>
                <w:rFonts w:ascii="Times New Roman"/>
                <w:b w:val="false"/>
                <w:i w:val="false"/>
                <w:color w:val="000000"/>
                <w:sz w:val="20"/>
              </w:rPr>
              <w:t>
11 мамыр,</w:t>
            </w:r>
            <w:r>
              <w:br/>
            </w:r>
            <w:r>
              <w:rPr>
                <w:rFonts w:ascii="Times New Roman"/>
                <w:b w:val="false"/>
                <w:i w:val="false"/>
                <w:color w:val="000000"/>
                <w:sz w:val="20"/>
              </w:rPr>
              <w:t>
10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11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базалық инфляция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бөлшек сауда бағасының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5 ақпан,</w:t>
            </w:r>
            <w:r>
              <w:br/>
            </w:r>
            <w:r>
              <w:rPr>
                <w:rFonts w:ascii="Times New Roman"/>
                <w:b w:val="false"/>
                <w:i w:val="false"/>
                <w:color w:val="000000"/>
                <w:sz w:val="20"/>
              </w:rPr>
              <w:t>
5 наурыз,</w:t>
            </w:r>
            <w:r>
              <w:br/>
            </w:r>
            <w:r>
              <w:rPr>
                <w:rFonts w:ascii="Times New Roman"/>
                <w:b w:val="false"/>
                <w:i w:val="false"/>
                <w:color w:val="000000"/>
                <w:sz w:val="20"/>
              </w:rPr>
              <w:t>
5 сәуір,</w:t>
            </w:r>
            <w:r>
              <w:br/>
            </w:r>
            <w:r>
              <w:rPr>
                <w:rFonts w:ascii="Times New Roman"/>
                <w:b w:val="false"/>
                <w:i w:val="false"/>
                <w:color w:val="000000"/>
                <w:sz w:val="20"/>
              </w:rPr>
              <w:t>
5 мамыр,</w:t>
            </w:r>
            <w:r>
              <w:br/>
            </w:r>
            <w:r>
              <w:rPr>
                <w:rFonts w:ascii="Times New Roman"/>
                <w:b w:val="false"/>
                <w:i w:val="false"/>
                <w:color w:val="000000"/>
                <w:sz w:val="20"/>
              </w:rPr>
              <w:t>
4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5 тамыз,</w:t>
            </w:r>
            <w:r>
              <w:br/>
            </w:r>
            <w:r>
              <w:rPr>
                <w:rFonts w:ascii="Times New Roman"/>
                <w:b w:val="false"/>
                <w:i w:val="false"/>
                <w:color w:val="000000"/>
                <w:sz w:val="20"/>
              </w:rPr>
              <w:t>
6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6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негізгі азық-түлік тауарларына бөлшек сауда бағаcы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қаңтар,</w:t>
            </w:r>
            <w:r>
              <w:br/>
            </w:r>
            <w:r>
              <w:rPr>
                <w:rFonts w:ascii="Times New Roman"/>
                <w:b w:val="false"/>
                <w:i w:val="false"/>
                <w:color w:val="000000"/>
                <w:sz w:val="20"/>
              </w:rPr>
              <w:t>
26 ақпан,</w:t>
            </w:r>
            <w:r>
              <w:br/>
            </w:r>
            <w:r>
              <w:rPr>
                <w:rFonts w:ascii="Times New Roman"/>
                <w:b w:val="false"/>
                <w:i w:val="false"/>
                <w:color w:val="000000"/>
                <w:sz w:val="20"/>
              </w:rPr>
              <w:t>
29 наурыз,</w:t>
            </w:r>
            <w:r>
              <w:br/>
            </w:r>
            <w:r>
              <w:rPr>
                <w:rFonts w:ascii="Times New Roman"/>
                <w:b w:val="false"/>
                <w:i w:val="false"/>
                <w:color w:val="000000"/>
                <w:sz w:val="20"/>
              </w:rPr>
              <w:t>
27 сәуір,</w:t>
            </w:r>
            <w:r>
              <w:br/>
            </w:r>
            <w:r>
              <w:rPr>
                <w:rFonts w:ascii="Times New Roman"/>
                <w:b w:val="false"/>
                <w:i w:val="false"/>
                <w:color w:val="000000"/>
                <w:sz w:val="20"/>
              </w:rPr>
              <w:t>
27 мамыр,</w:t>
            </w:r>
            <w:r>
              <w:br/>
            </w:r>
            <w:r>
              <w:rPr>
                <w:rFonts w:ascii="Times New Roman"/>
                <w:b w:val="false"/>
                <w:i w:val="false"/>
                <w:color w:val="000000"/>
                <w:sz w:val="20"/>
              </w:rPr>
              <w:t>
28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r>
              <w:br/>
            </w:r>
            <w:r>
              <w:rPr>
                <w:rFonts w:ascii="Times New Roman"/>
                <w:b w:val="false"/>
                <w:i w:val="false"/>
                <w:color w:val="000000"/>
                <w:sz w:val="20"/>
              </w:rPr>
              <w:t>
27 тамыз,</w:t>
            </w:r>
            <w:r>
              <w:br/>
            </w:r>
            <w:r>
              <w:rPr>
                <w:rFonts w:ascii="Times New Roman"/>
                <w:b w:val="false"/>
                <w:i w:val="false"/>
                <w:color w:val="000000"/>
                <w:sz w:val="20"/>
              </w:rPr>
              <w:t>
27 қыркүйек,</w:t>
            </w:r>
            <w:r>
              <w:br/>
            </w:r>
            <w:r>
              <w:rPr>
                <w:rFonts w:ascii="Times New Roman"/>
                <w:b w:val="false"/>
                <w:i w:val="false"/>
                <w:color w:val="000000"/>
                <w:sz w:val="20"/>
              </w:rPr>
              <w:t>
27 қазан,</w:t>
            </w:r>
            <w:r>
              <w:br/>
            </w:r>
            <w:r>
              <w:rPr>
                <w:rFonts w:ascii="Times New Roman"/>
                <w:b w:val="false"/>
                <w:i w:val="false"/>
                <w:color w:val="000000"/>
                <w:sz w:val="20"/>
              </w:rPr>
              <w:t>
26 қараша,</w:t>
            </w:r>
            <w:r>
              <w:br/>
            </w:r>
            <w:r>
              <w:rPr>
                <w:rFonts w:ascii="Times New Roman"/>
                <w:b w:val="false"/>
                <w:i w:val="false"/>
                <w:color w:val="000000"/>
                <w:sz w:val="20"/>
              </w:rPr>
              <w:t>
27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азық-түлік емес тауарлардың және ақылы көрсетілетін қызметтердің жекелеген түрлеріне орташа бағалар (тарифтер)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9 наурыз,</w:t>
            </w:r>
            <w:r>
              <w:br/>
            </w:r>
            <w:r>
              <w:rPr>
                <w:rFonts w:ascii="Times New Roman"/>
                <w:b w:val="false"/>
                <w:i w:val="false"/>
                <w:color w:val="000000"/>
                <w:sz w:val="20"/>
              </w:rPr>
              <w:t>
8 сәуір,</w:t>
            </w:r>
            <w:r>
              <w:br/>
            </w:r>
            <w:r>
              <w:rPr>
                <w:rFonts w:ascii="Times New Roman"/>
                <w:b w:val="false"/>
                <w:i w:val="false"/>
                <w:color w:val="000000"/>
                <w:sz w:val="20"/>
              </w:rPr>
              <w:t>
11 мамыр,</w:t>
            </w:r>
            <w:r>
              <w:br/>
            </w:r>
            <w:r>
              <w:rPr>
                <w:rFonts w:ascii="Times New Roman"/>
                <w:b w:val="false"/>
                <w:i w:val="false"/>
                <w:color w:val="000000"/>
                <w:sz w:val="20"/>
              </w:rPr>
              <w:t>
8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шілде,</w:t>
            </w:r>
            <w:r>
              <w:br/>
            </w:r>
            <w:r>
              <w:rPr>
                <w:rFonts w:ascii="Times New Roman"/>
                <w:b w:val="false"/>
                <w:i w:val="false"/>
                <w:color w:val="000000"/>
                <w:sz w:val="20"/>
              </w:rPr>
              <w:t>
9 тамыз,</w:t>
            </w:r>
            <w:r>
              <w:br/>
            </w:r>
            <w:r>
              <w:rPr>
                <w:rFonts w:ascii="Times New Roman"/>
                <w:b w:val="false"/>
                <w:i w:val="false"/>
                <w:color w:val="000000"/>
                <w:sz w:val="20"/>
              </w:rPr>
              <w:t>
8 қыркүйек,</w:t>
            </w:r>
            <w:r>
              <w:br/>
            </w:r>
            <w:r>
              <w:rPr>
                <w:rFonts w:ascii="Times New Roman"/>
                <w:b w:val="false"/>
                <w:i w:val="false"/>
                <w:color w:val="000000"/>
                <w:sz w:val="20"/>
              </w:rPr>
              <w:t>
8 қазан,</w:t>
            </w:r>
            <w:r>
              <w:br/>
            </w:r>
            <w:r>
              <w:rPr>
                <w:rFonts w:ascii="Times New Roman"/>
                <w:b w:val="false"/>
                <w:i w:val="false"/>
                <w:color w:val="000000"/>
                <w:sz w:val="20"/>
              </w:rPr>
              <w:t>
8 қараша,</w:t>
            </w:r>
            <w:r>
              <w:br/>
            </w:r>
            <w:r>
              <w:rPr>
                <w:rFonts w:ascii="Times New Roman"/>
                <w:b w:val="false"/>
                <w:i w:val="false"/>
                <w:color w:val="000000"/>
                <w:sz w:val="20"/>
              </w:rPr>
              <w:t>
8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мұнай және мұнай өңдеу өнімдерінің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9 наурыз,</w:t>
            </w:r>
            <w:r>
              <w:br/>
            </w:r>
            <w:r>
              <w:rPr>
                <w:rFonts w:ascii="Times New Roman"/>
                <w:b w:val="false"/>
                <w:i w:val="false"/>
                <w:color w:val="000000"/>
                <w:sz w:val="20"/>
              </w:rPr>
              <w:t>
6 сәуір,</w:t>
            </w:r>
            <w:r>
              <w:br/>
            </w:r>
            <w:r>
              <w:rPr>
                <w:rFonts w:ascii="Times New Roman"/>
                <w:b w:val="false"/>
                <w:i w:val="false"/>
                <w:color w:val="000000"/>
                <w:sz w:val="20"/>
              </w:rPr>
              <w:t>
6 мамыр,</w:t>
            </w:r>
            <w:r>
              <w:br/>
            </w:r>
            <w:r>
              <w:rPr>
                <w:rFonts w:ascii="Times New Roman"/>
                <w:b w:val="false"/>
                <w:i w:val="false"/>
                <w:color w:val="000000"/>
                <w:sz w:val="20"/>
              </w:rPr>
              <w:t>
7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шілде,</w:t>
            </w:r>
            <w:r>
              <w:br/>
            </w:r>
            <w:r>
              <w:rPr>
                <w:rFonts w:ascii="Times New Roman"/>
                <w:b w:val="false"/>
                <w:i w:val="false"/>
                <w:color w:val="000000"/>
                <w:sz w:val="20"/>
              </w:rPr>
              <w:t>
6 тамыз,</w:t>
            </w:r>
            <w:r>
              <w:br/>
            </w:r>
            <w:r>
              <w:rPr>
                <w:rFonts w:ascii="Times New Roman"/>
                <w:b w:val="false"/>
                <w:i w:val="false"/>
                <w:color w:val="000000"/>
                <w:sz w:val="20"/>
              </w:rPr>
              <w:t>
6 қыркүйек,</w:t>
            </w:r>
            <w:r>
              <w:br/>
            </w:r>
            <w:r>
              <w:rPr>
                <w:rFonts w:ascii="Times New Roman"/>
                <w:b w:val="false"/>
                <w:i w:val="false"/>
                <w:color w:val="000000"/>
                <w:sz w:val="20"/>
              </w:rPr>
              <w:t>
6 қазан,</w:t>
            </w:r>
            <w:r>
              <w:br/>
            </w:r>
            <w:r>
              <w:rPr>
                <w:rFonts w:ascii="Times New Roman"/>
                <w:b w:val="false"/>
                <w:i w:val="false"/>
                <w:color w:val="000000"/>
                <w:sz w:val="20"/>
              </w:rPr>
              <w:t>
8 қараша,</w:t>
            </w:r>
            <w:r>
              <w:br/>
            </w:r>
            <w:r>
              <w:rPr>
                <w:rFonts w:ascii="Times New Roman"/>
                <w:b w:val="false"/>
                <w:i w:val="false"/>
                <w:color w:val="000000"/>
                <w:sz w:val="20"/>
              </w:rPr>
              <w:t>
6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1-ЦП, 1-Ц (экспорт, импорт), 1-ТС,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және шекаралас мемлекеттердің қалаларындағы тамақ өнімдерінің бағалары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r>
              <w:br/>
            </w:r>
            <w:r>
              <w:rPr>
                <w:rFonts w:ascii="Times New Roman"/>
                <w:b w:val="false"/>
                <w:i w:val="false"/>
                <w:color w:val="000000"/>
                <w:sz w:val="20"/>
              </w:rPr>
              <w:t>
17 ақпан,</w:t>
            </w:r>
            <w:r>
              <w:br/>
            </w:r>
            <w:r>
              <w:rPr>
                <w:rFonts w:ascii="Times New Roman"/>
                <w:b w:val="false"/>
                <w:i w:val="false"/>
                <w:color w:val="000000"/>
                <w:sz w:val="20"/>
              </w:rPr>
              <w:t>
17 наурыз,</w:t>
            </w:r>
            <w:r>
              <w:br/>
            </w:r>
            <w:r>
              <w:rPr>
                <w:rFonts w:ascii="Times New Roman"/>
                <w:b w:val="false"/>
                <w:i w:val="false"/>
                <w:color w:val="000000"/>
                <w:sz w:val="20"/>
              </w:rPr>
              <w:t>
19 сәуір,</w:t>
            </w:r>
            <w:r>
              <w:br/>
            </w:r>
            <w:r>
              <w:rPr>
                <w:rFonts w:ascii="Times New Roman"/>
                <w:b w:val="false"/>
                <w:i w:val="false"/>
                <w:color w:val="000000"/>
                <w:sz w:val="20"/>
              </w:rPr>
              <w:t>
17 мамыр,</w:t>
            </w:r>
            <w:r>
              <w:br/>
            </w:r>
            <w:r>
              <w:rPr>
                <w:rFonts w:ascii="Times New Roman"/>
                <w:b w:val="false"/>
                <w:i w:val="false"/>
                <w:color w:val="000000"/>
                <w:sz w:val="20"/>
              </w:rPr>
              <w:t>
17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шілде,</w:t>
            </w:r>
            <w:r>
              <w:br/>
            </w:r>
            <w:r>
              <w:rPr>
                <w:rFonts w:ascii="Times New Roman"/>
                <w:b w:val="false"/>
                <w:i w:val="false"/>
                <w:color w:val="000000"/>
                <w:sz w:val="20"/>
              </w:rPr>
              <w:t>
17 тамыз,</w:t>
            </w:r>
            <w:r>
              <w:br/>
            </w:r>
            <w:r>
              <w:rPr>
                <w:rFonts w:ascii="Times New Roman"/>
                <w:b w:val="false"/>
                <w:i w:val="false"/>
                <w:color w:val="000000"/>
                <w:sz w:val="20"/>
              </w:rPr>
              <w:t>
17 қыркүйек,</w:t>
            </w:r>
            <w:r>
              <w:br/>
            </w:r>
            <w:r>
              <w:rPr>
                <w:rFonts w:ascii="Times New Roman"/>
                <w:b w:val="false"/>
                <w:i w:val="false"/>
                <w:color w:val="000000"/>
                <w:sz w:val="20"/>
              </w:rPr>
              <w:t>
18 қазан,</w:t>
            </w:r>
            <w:r>
              <w:br/>
            </w:r>
            <w:r>
              <w:rPr>
                <w:rFonts w:ascii="Times New Roman"/>
                <w:b w:val="false"/>
                <w:i w:val="false"/>
                <w:color w:val="000000"/>
                <w:sz w:val="20"/>
              </w:rPr>
              <w:t>
17 қараша,</w:t>
            </w:r>
            <w:r>
              <w:br/>
            </w:r>
            <w:r>
              <w:rPr>
                <w:rFonts w:ascii="Times New Roman"/>
                <w:b w:val="false"/>
                <w:i w:val="false"/>
                <w:color w:val="000000"/>
                <w:sz w:val="20"/>
              </w:rPr>
              <w:t>
20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1-Т, статистикалық ақпараттармен алмасу бойынша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 мен аудан орталықтарындағы жекелеген азық-түлік тауарларына бөлшек сауда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9 наурыз,</w:t>
            </w:r>
            <w:r>
              <w:br/>
            </w:r>
            <w:r>
              <w:rPr>
                <w:rFonts w:ascii="Times New Roman"/>
                <w:b w:val="false"/>
                <w:i w:val="false"/>
                <w:color w:val="000000"/>
                <w:sz w:val="20"/>
              </w:rPr>
              <w:t>
8 сәуір,</w:t>
            </w:r>
            <w:r>
              <w:br/>
            </w:r>
            <w:r>
              <w:rPr>
                <w:rFonts w:ascii="Times New Roman"/>
                <w:b w:val="false"/>
                <w:i w:val="false"/>
                <w:color w:val="000000"/>
                <w:sz w:val="20"/>
              </w:rPr>
              <w:t>
11 мамыр,</w:t>
            </w:r>
            <w:r>
              <w:br/>
            </w:r>
            <w:r>
              <w:rPr>
                <w:rFonts w:ascii="Times New Roman"/>
                <w:b w:val="false"/>
                <w:i w:val="false"/>
                <w:color w:val="000000"/>
                <w:sz w:val="20"/>
              </w:rPr>
              <w:t>
8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шілде,</w:t>
            </w:r>
            <w:r>
              <w:br/>
            </w:r>
            <w:r>
              <w:rPr>
                <w:rFonts w:ascii="Times New Roman"/>
                <w:b w:val="false"/>
                <w:i w:val="false"/>
                <w:color w:val="000000"/>
                <w:sz w:val="20"/>
              </w:rPr>
              <w:t>
9 тамыз,</w:t>
            </w:r>
            <w:r>
              <w:br/>
            </w:r>
            <w:r>
              <w:rPr>
                <w:rFonts w:ascii="Times New Roman"/>
                <w:b w:val="false"/>
                <w:i w:val="false"/>
                <w:color w:val="000000"/>
                <w:sz w:val="20"/>
              </w:rPr>
              <w:t>
8 қыркүйек,</w:t>
            </w:r>
            <w:r>
              <w:br/>
            </w:r>
            <w:r>
              <w:rPr>
                <w:rFonts w:ascii="Times New Roman"/>
                <w:b w:val="false"/>
                <w:i w:val="false"/>
                <w:color w:val="000000"/>
                <w:sz w:val="20"/>
              </w:rPr>
              <w:t>
8 қазан,</w:t>
            </w:r>
            <w:r>
              <w:br/>
            </w:r>
            <w:r>
              <w:rPr>
                <w:rFonts w:ascii="Times New Roman"/>
                <w:b w:val="false"/>
                <w:i w:val="false"/>
                <w:color w:val="000000"/>
                <w:sz w:val="20"/>
              </w:rPr>
              <w:t>
8 қараша,</w:t>
            </w:r>
            <w:r>
              <w:br/>
            </w:r>
            <w:r>
              <w:rPr>
                <w:rFonts w:ascii="Times New Roman"/>
                <w:b w:val="false"/>
                <w:i w:val="false"/>
                <w:color w:val="000000"/>
                <w:sz w:val="20"/>
              </w:rPr>
              <w:t>
8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r>
              <w:br/>
            </w: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 мен аудан орталықтарындағы тауарлар мен көрсетілетін қызметтердің бөлшек сауда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r>
              <w:br/>
            </w:r>
            <w:r>
              <w:rPr>
                <w:rFonts w:ascii="Times New Roman"/>
                <w:b w:val="false"/>
                <w:i w:val="false"/>
                <w:color w:val="000000"/>
                <w:sz w:val="20"/>
              </w:rPr>
              <w:t>
12 сәуір,</w:t>
            </w:r>
            <w:r>
              <w:br/>
            </w:r>
            <w:r>
              <w:rPr>
                <w:rFonts w:ascii="Times New Roman"/>
                <w:b w:val="false"/>
                <w:i w:val="false"/>
                <w:color w:val="000000"/>
                <w:sz w:val="20"/>
              </w:rPr>
              <w:t>
12 шілде,</w:t>
            </w:r>
            <w:r>
              <w:br/>
            </w:r>
            <w:r>
              <w:rPr>
                <w:rFonts w:ascii="Times New Roman"/>
                <w:b w:val="false"/>
                <w:i w:val="false"/>
                <w:color w:val="000000"/>
                <w:sz w:val="20"/>
              </w:rPr>
              <w:t>
11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нарығындағы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9 наурыз,</w:t>
            </w:r>
            <w:r>
              <w:br/>
            </w:r>
            <w:r>
              <w:rPr>
                <w:rFonts w:ascii="Times New Roman"/>
                <w:b w:val="false"/>
                <w:i w:val="false"/>
                <w:color w:val="000000"/>
                <w:sz w:val="20"/>
              </w:rPr>
              <w:t>
8 сәуір,</w:t>
            </w:r>
            <w:r>
              <w:br/>
            </w:r>
            <w:r>
              <w:rPr>
                <w:rFonts w:ascii="Times New Roman"/>
                <w:b w:val="false"/>
                <w:i w:val="false"/>
                <w:color w:val="000000"/>
                <w:sz w:val="20"/>
              </w:rPr>
              <w:t>
11 мамыр,</w:t>
            </w:r>
            <w:r>
              <w:br/>
            </w:r>
            <w:r>
              <w:rPr>
                <w:rFonts w:ascii="Times New Roman"/>
                <w:b w:val="false"/>
                <w:i w:val="false"/>
                <w:color w:val="000000"/>
                <w:sz w:val="20"/>
              </w:rPr>
              <w:t>
8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шілде,</w:t>
            </w:r>
            <w:r>
              <w:br/>
            </w:r>
            <w:r>
              <w:rPr>
                <w:rFonts w:ascii="Times New Roman"/>
                <w:b w:val="false"/>
                <w:i w:val="false"/>
                <w:color w:val="000000"/>
                <w:sz w:val="20"/>
              </w:rPr>
              <w:t>
9 тамыз,</w:t>
            </w:r>
            <w:r>
              <w:br/>
            </w:r>
            <w:r>
              <w:rPr>
                <w:rFonts w:ascii="Times New Roman"/>
                <w:b w:val="false"/>
                <w:i w:val="false"/>
                <w:color w:val="000000"/>
                <w:sz w:val="20"/>
              </w:rPr>
              <w:t>
8 қыркүйек,</w:t>
            </w:r>
            <w:r>
              <w:br/>
            </w:r>
            <w:r>
              <w:rPr>
                <w:rFonts w:ascii="Times New Roman"/>
                <w:b w:val="false"/>
                <w:i w:val="false"/>
                <w:color w:val="000000"/>
                <w:sz w:val="20"/>
              </w:rPr>
              <w:t>
8 қазан,</w:t>
            </w:r>
            <w:r>
              <w:br/>
            </w:r>
            <w:r>
              <w:rPr>
                <w:rFonts w:ascii="Times New Roman"/>
                <w:b w:val="false"/>
                <w:i w:val="false"/>
                <w:color w:val="000000"/>
                <w:sz w:val="20"/>
              </w:rPr>
              <w:t>
8 қараша,</w:t>
            </w:r>
            <w:r>
              <w:br/>
            </w:r>
            <w:r>
              <w:rPr>
                <w:rFonts w:ascii="Times New Roman"/>
                <w:b w:val="false"/>
                <w:i w:val="false"/>
                <w:color w:val="000000"/>
                <w:sz w:val="20"/>
              </w:rPr>
              <w:t>
8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әлеуметтік маңызы бар азық-түлік тауарларына баға индексі мен орташа бағалар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аптасында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өнеркәсіптік өнімдерін өндіруші кәсіпорындар бағасының өзгеруі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5 ақпан,</w:t>
            </w:r>
            <w:r>
              <w:br/>
            </w:r>
            <w:r>
              <w:rPr>
                <w:rFonts w:ascii="Times New Roman"/>
                <w:b w:val="false"/>
                <w:i w:val="false"/>
                <w:color w:val="000000"/>
                <w:sz w:val="20"/>
              </w:rPr>
              <w:t>
2 наурыз,</w:t>
            </w:r>
            <w:r>
              <w:br/>
            </w:r>
            <w:r>
              <w:rPr>
                <w:rFonts w:ascii="Times New Roman"/>
                <w:b w:val="false"/>
                <w:i w:val="false"/>
                <w:color w:val="000000"/>
                <w:sz w:val="20"/>
              </w:rPr>
              <w:t>
2 сәуір,</w:t>
            </w:r>
            <w:r>
              <w:br/>
            </w:r>
            <w:r>
              <w:rPr>
                <w:rFonts w:ascii="Times New Roman"/>
                <w:b w:val="false"/>
                <w:i w:val="false"/>
                <w:color w:val="000000"/>
                <w:sz w:val="20"/>
              </w:rPr>
              <w:t>
4 мамыр,</w:t>
            </w:r>
            <w:r>
              <w:br/>
            </w:r>
            <w:r>
              <w:rPr>
                <w:rFonts w:ascii="Times New Roman"/>
                <w:b w:val="false"/>
                <w:i w:val="false"/>
                <w:color w:val="000000"/>
                <w:sz w:val="20"/>
              </w:rPr>
              <w:t>
1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r>
              <w:br/>
            </w:r>
            <w:r>
              <w:rPr>
                <w:rFonts w:ascii="Times New Roman"/>
                <w:b w:val="false"/>
                <w:i w:val="false"/>
                <w:color w:val="000000"/>
                <w:sz w:val="20"/>
              </w:rPr>
              <w:t>
2 тамыз,</w:t>
            </w:r>
            <w:r>
              <w:br/>
            </w:r>
            <w:r>
              <w:rPr>
                <w:rFonts w:ascii="Times New Roman"/>
                <w:b w:val="false"/>
                <w:i w:val="false"/>
                <w:color w:val="000000"/>
                <w:sz w:val="20"/>
              </w:rPr>
              <w:t>
1 қыркүйек,</w:t>
            </w:r>
            <w:r>
              <w:br/>
            </w:r>
            <w:r>
              <w:rPr>
                <w:rFonts w:ascii="Times New Roman"/>
                <w:b w:val="false"/>
                <w:i w:val="false"/>
                <w:color w:val="000000"/>
                <w:sz w:val="20"/>
              </w:rPr>
              <w:t>
1 қазан,</w:t>
            </w:r>
            <w:r>
              <w:br/>
            </w:r>
            <w:r>
              <w:rPr>
                <w:rFonts w:ascii="Times New Roman"/>
                <w:b w:val="false"/>
                <w:i w:val="false"/>
                <w:color w:val="000000"/>
                <w:sz w:val="20"/>
              </w:rPr>
              <w:t>
1 қараша,</w:t>
            </w:r>
            <w:r>
              <w:br/>
            </w:r>
            <w:r>
              <w:rPr>
                <w:rFonts w:ascii="Times New Roman"/>
                <w:b w:val="false"/>
                <w:i w:val="false"/>
                <w:color w:val="000000"/>
                <w:sz w:val="20"/>
              </w:rPr>
              <w:t>
2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 өнімдерін өндіруші кәсіпорындар бағасының өзгеруі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 өнімдерін өндіруші кәсіпорындар бағасының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5 ақпан,</w:t>
            </w:r>
            <w:r>
              <w:br/>
            </w:r>
            <w:r>
              <w:rPr>
                <w:rFonts w:ascii="Times New Roman"/>
                <w:b w:val="false"/>
                <w:i w:val="false"/>
                <w:color w:val="000000"/>
                <w:sz w:val="20"/>
              </w:rPr>
              <w:t>
2 наурыз,</w:t>
            </w:r>
            <w:r>
              <w:br/>
            </w:r>
            <w:r>
              <w:rPr>
                <w:rFonts w:ascii="Times New Roman"/>
                <w:b w:val="false"/>
                <w:i w:val="false"/>
                <w:color w:val="000000"/>
                <w:sz w:val="20"/>
              </w:rPr>
              <w:t>
2 сәуір,</w:t>
            </w:r>
            <w:r>
              <w:br/>
            </w:r>
            <w:r>
              <w:rPr>
                <w:rFonts w:ascii="Times New Roman"/>
                <w:b w:val="false"/>
                <w:i w:val="false"/>
                <w:color w:val="000000"/>
                <w:sz w:val="20"/>
              </w:rPr>
              <w:t>
4 мамыр,</w:t>
            </w:r>
            <w:r>
              <w:br/>
            </w:r>
            <w:r>
              <w:rPr>
                <w:rFonts w:ascii="Times New Roman"/>
                <w:b w:val="false"/>
                <w:i w:val="false"/>
                <w:color w:val="000000"/>
                <w:sz w:val="20"/>
              </w:rPr>
              <w:t>
2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r>
              <w:br/>
            </w:r>
            <w:r>
              <w:rPr>
                <w:rFonts w:ascii="Times New Roman"/>
                <w:b w:val="false"/>
                <w:i w:val="false"/>
                <w:color w:val="000000"/>
                <w:sz w:val="20"/>
              </w:rPr>
              <w:t>
2 тамыз,</w:t>
            </w:r>
            <w:r>
              <w:br/>
            </w:r>
            <w:r>
              <w:rPr>
                <w:rFonts w:ascii="Times New Roman"/>
                <w:b w:val="false"/>
                <w:i w:val="false"/>
                <w:color w:val="000000"/>
                <w:sz w:val="20"/>
              </w:rPr>
              <w:t>
2 қыркүйек,</w:t>
            </w:r>
            <w:r>
              <w:br/>
            </w:r>
            <w:r>
              <w:rPr>
                <w:rFonts w:ascii="Times New Roman"/>
                <w:b w:val="false"/>
                <w:i w:val="false"/>
                <w:color w:val="000000"/>
                <w:sz w:val="20"/>
              </w:rPr>
              <w:t>
4 қазан,</w:t>
            </w:r>
            <w:r>
              <w:br/>
            </w:r>
            <w:r>
              <w:rPr>
                <w:rFonts w:ascii="Times New Roman"/>
                <w:b w:val="false"/>
                <w:i w:val="false"/>
                <w:color w:val="000000"/>
                <w:sz w:val="20"/>
              </w:rPr>
              <w:t>
2 қараша,</w:t>
            </w:r>
            <w:r>
              <w:br/>
            </w:r>
            <w:r>
              <w:rPr>
                <w:rFonts w:ascii="Times New Roman"/>
                <w:b w:val="false"/>
                <w:i w:val="false"/>
                <w:color w:val="000000"/>
                <w:sz w:val="20"/>
              </w:rPr>
              <w:t>
2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өндіруші кәсіпорындардың өнеркәсіп өнімдер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8 ақпан,</w:t>
            </w:r>
            <w:r>
              <w:br/>
            </w:r>
            <w:r>
              <w:rPr>
                <w:rFonts w:ascii="Times New Roman"/>
                <w:b w:val="false"/>
                <w:i w:val="false"/>
                <w:color w:val="000000"/>
                <w:sz w:val="20"/>
              </w:rPr>
              <w:t>
3 наурыз,</w:t>
            </w:r>
            <w:r>
              <w:br/>
            </w:r>
            <w:r>
              <w:rPr>
                <w:rFonts w:ascii="Times New Roman"/>
                <w:b w:val="false"/>
                <w:i w:val="false"/>
                <w:color w:val="000000"/>
                <w:sz w:val="20"/>
              </w:rPr>
              <w:t>
5 сәуір,</w:t>
            </w:r>
            <w:r>
              <w:br/>
            </w:r>
            <w:r>
              <w:rPr>
                <w:rFonts w:ascii="Times New Roman"/>
                <w:b w:val="false"/>
                <w:i w:val="false"/>
                <w:color w:val="000000"/>
                <w:sz w:val="20"/>
              </w:rPr>
              <w:t>
5 мамыр,</w:t>
            </w:r>
            <w:r>
              <w:br/>
            </w:r>
            <w:r>
              <w:rPr>
                <w:rFonts w:ascii="Times New Roman"/>
                <w:b w:val="false"/>
                <w:i w:val="false"/>
                <w:color w:val="000000"/>
                <w:sz w:val="20"/>
              </w:rPr>
              <w:t>
3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3 тамыз,</w:t>
            </w:r>
            <w:r>
              <w:br/>
            </w:r>
            <w:r>
              <w:rPr>
                <w:rFonts w:ascii="Times New Roman"/>
                <w:b w:val="false"/>
                <w:i w:val="false"/>
                <w:color w:val="000000"/>
                <w:sz w:val="20"/>
              </w:rPr>
              <w:t>
3 қыркүйек,</w:t>
            </w:r>
            <w:r>
              <w:br/>
            </w:r>
            <w:r>
              <w:rPr>
                <w:rFonts w:ascii="Times New Roman"/>
                <w:b w:val="false"/>
                <w:i w:val="false"/>
                <w:color w:val="000000"/>
                <w:sz w:val="20"/>
              </w:rPr>
              <w:t>
4 қазан,</w:t>
            </w:r>
            <w:r>
              <w:br/>
            </w:r>
            <w:r>
              <w:rPr>
                <w:rFonts w:ascii="Times New Roman"/>
                <w:b w:val="false"/>
                <w:i w:val="false"/>
                <w:color w:val="000000"/>
                <w:sz w:val="20"/>
              </w:rPr>
              <w:t>
3 қараша,</w:t>
            </w:r>
            <w:r>
              <w:br/>
            </w:r>
            <w:r>
              <w:rPr>
                <w:rFonts w:ascii="Times New Roman"/>
                <w:b w:val="false"/>
                <w:i w:val="false"/>
                <w:color w:val="000000"/>
                <w:sz w:val="20"/>
              </w:rPr>
              <w:t>
3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 өнімдер өндірушілер бағасының базалық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12 сәуір,</w:t>
            </w:r>
            <w:r>
              <w:br/>
            </w:r>
            <w:r>
              <w:rPr>
                <w:rFonts w:ascii="Times New Roman"/>
                <w:b w:val="false"/>
                <w:i w:val="false"/>
                <w:color w:val="000000"/>
                <w:sz w:val="20"/>
              </w:rPr>
              <w:t>
11 мамыр,</w:t>
            </w:r>
            <w:r>
              <w:br/>
            </w:r>
            <w:r>
              <w:rPr>
                <w:rFonts w:ascii="Times New Roman"/>
                <w:b w:val="false"/>
                <w:i w:val="false"/>
                <w:color w:val="000000"/>
                <w:sz w:val="20"/>
              </w:rPr>
              <w:t>
10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11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 өнімдер өндірушілер бағасының базалық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елдерінде және ТМД мемлекеттерінде</w:t>
            </w:r>
            <w:r>
              <w:br/>
            </w:r>
            <w:r>
              <w:rPr>
                <w:rFonts w:ascii="Times New Roman"/>
                <w:b w:val="false"/>
                <w:i w:val="false"/>
                <w:color w:val="000000"/>
                <w:sz w:val="20"/>
              </w:rPr>
              <w:t>
өнеркәсіптегі бағаның өзгеруі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12 сәуір,</w:t>
            </w:r>
            <w:r>
              <w:br/>
            </w:r>
            <w:r>
              <w:rPr>
                <w:rFonts w:ascii="Times New Roman"/>
                <w:b w:val="false"/>
                <w:i w:val="false"/>
                <w:color w:val="000000"/>
                <w:sz w:val="20"/>
              </w:rPr>
              <w:t>
11 мамыр,</w:t>
            </w:r>
            <w:r>
              <w:br/>
            </w:r>
            <w:r>
              <w:rPr>
                <w:rFonts w:ascii="Times New Roman"/>
                <w:b w:val="false"/>
                <w:i w:val="false"/>
                <w:color w:val="000000"/>
                <w:sz w:val="20"/>
              </w:rPr>
              <w:t>
10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11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Еуростат және статистикалық ақпаратпен алмасу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орман шаруашылығының өнімі мен көрсетілетін қызметтер бағасы және баға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6 сәуір,</w:t>
            </w:r>
            <w:r>
              <w:br/>
            </w:r>
            <w:r>
              <w:rPr>
                <w:rFonts w:ascii="Times New Roman"/>
                <w:b w:val="false"/>
                <w:i w:val="false"/>
                <w:color w:val="000000"/>
                <w:sz w:val="20"/>
              </w:rPr>
              <w:t>
5 шілде,</w:t>
            </w:r>
            <w:r>
              <w:br/>
            </w:r>
            <w:r>
              <w:rPr>
                <w:rFonts w:ascii="Times New Roman"/>
                <w:b w:val="false"/>
                <w:i w:val="false"/>
                <w:color w:val="000000"/>
                <w:sz w:val="20"/>
              </w:rPr>
              <w:t>
4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кәсіпорындарының өндірістік-техникалық мақсаттағы өнімдерді сатып алу бағасы мен баға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5 наурыз,</w:t>
            </w:r>
            <w:r>
              <w:br/>
            </w:r>
            <w:r>
              <w:rPr>
                <w:rFonts w:ascii="Times New Roman"/>
                <w:b w:val="false"/>
                <w:i w:val="false"/>
                <w:color w:val="000000"/>
                <w:sz w:val="20"/>
              </w:rPr>
              <w:t>
5 сәуір,</w:t>
            </w:r>
            <w:r>
              <w:br/>
            </w:r>
            <w:r>
              <w:rPr>
                <w:rFonts w:ascii="Times New Roman"/>
                <w:b w:val="false"/>
                <w:i w:val="false"/>
                <w:color w:val="000000"/>
                <w:sz w:val="20"/>
              </w:rPr>
              <w:t>
5 мамыр,</w:t>
            </w:r>
            <w:r>
              <w:br/>
            </w:r>
            <w:r>
              <w:rPr>
                <w:rFonts w:ascii="Times New Roman"/>
                <w:b w:val="false"/>
                <w:i w:val="false"/>
                <w:color w:val="000000"/>
                <w:sz w:val="20"/>
              </w:rPr>
              <w:t>
7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5 тамыз,</w:t>
            </w:r>
            <w:r>
              <w:br/>
            </w:r>
            <w:r>
              <w:rPr>
                <w:rFonts w:ascii="Times New Roman"/>
                <w:b w:val="false"/>
                <w:i w:val="false"/>
                <w:color w:val="000000"/>
                <w:sz w:val="20"/>
              </w:rPr>
              <w:t>
6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6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көтерме саудада сату бағасының өзгеруі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5 наурыз,</w:t>
            </w:r>
            <w:r>
              <w:br/>
            </w:r>
            <w:r>
              <w:rPr>
                <w:rFonts w:ascii="Times New Roman"/>
                <w:b w:val="false"/>
                <w:i w:val="false"/>
                <w:color w:val="000000"/>
                <w:sz w:val="20"/>
              </w:rPr>
              <w:t>
7 сәуір,</w:t>
            </w:r>
            <w:r>
              <w:br/>
            </w:r>
            <w:r>
              <w:rPr>
                <w:rFonts w:ascii="Times New Roman"/>
                <w:b w:val="false"/>
                <w:i w:val="false"/>
                <w:color w:val="000000"/>
                <w:sz w:val="20"/>
              </w:rPr>
              <w:t>
5 мамыр,</w:t>
            </w:r>
            <w:r>
              <w:br/>
            </w:r>
            <w:r>
              <w:rPr>
                <w:rFonts w:ascii="Times New Roman"/>
                <w:b w:val="false"/>
                <w:i w:val="false"/>
                <w:color w:val="000000"/>
                <w:sz w:val="20"/>
              </w:rPr>
              <w:t>
7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5 тамыз,</w:t>
            </w:r>
            <w:r>
              <w:br/>
            </w:r>
            <w:r>
              <w:rPr>
                <w:rFonts w:ascii="Times New Roman"/>
                <w:b w:val="false"/>
                <w:i w:val="false"/>
                <w:color w:val="000000"/>
                <w:sz w:val="20"/>
              </w:rPr>
              <w:t>
6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6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көтерме саудада сату бағасының өзгеруі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тауарларды, өнімдерді</w:t>
            </w:r>
            <w:r>
              <w:br/>
            </w:r>
            <w:r>
              <w:rPr>
                <w:rFonts w:ascii="Times New Roman"/>
                <w:b w:val="false"/>
                <w:i w:val="false"/>
                <w:color w:val="000000"/>
                <w:sz w:val="20"/>
              </w:rPr>
              <w:t>
көтерме саудада сату бағасының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9 ақпан,</w:t>
            </w:r>
            <w:r>
              <w:br/>
            </w:r>
            <w:r>
              <w:rPr>
                <w:rFonts w:ascii="Times New Roman"/>
                <w:b w:val="false"/>
                <w:i w:val="false"/>
                <w:color w:val="000000"/>
                <w:sz w:val="20"/>
              </w:rPr>
              <w:t>
9 наурыз,</w:t>
            </w:r>
            <w:r>
              <w:br/>
            </w:r>
            <w:r>
              <w:rPr>
                <w:rFonts w:ascii="Times New Roman"/>
                <w:b w:val="false"/>
                <w:i w:val="false"/>
                <w:color w:val="000000"/>
                <w:sz w:val="20"/>
              </w:rPr>
              <w:t>
7 сәуір,</w:t>
            </w:r>
            <w:r>
              <w:br/>
            </w:r>
            <w:r>
              <w:rPr>
                <w:rFonts w:ascii="Times New Roman"/>
                <w:b w:val="false"/>
                <w:i w:val="false"/>
                <w:color w:val="000000"/>
                <w:sz w:val="20"/>
              </w:rPr>
              <w:t>
6 мамыр,</w:t>
            </w:r>
            <w:r>
              <w:br/>
            </w:r>
            <w:r>
              <w:rPr>
                <w:rFonts w:ascii="Times New Roman"/>
                <w:b w:val="false"/>
                <w:i w:val="false"/>
                <w:color w:val="000000"/>
                <w:sz w:val="20"/>
              </w:rPr>
              <w:t>
7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шілде,</w:t>
            </w:r>
            <w:r>
              <w:br/>
            </w:r>
            <w:r>
              <w:rPr>
                <w:rFonts w:ascii="Times New Roman"/>
                <w:b w:val="false"/>
                <w:i w:val="false"/>
                <w:color w:val="000000"/>
                <w:sz w:val="20"/>
              </w:rPr>
              <w:t>
6 тамыз,</w:t>
            </w:r>
            <w:r>
              <w:br/>
            </w:r>
            <w:r>
              <w:rPr>
                <w:rFonts w:ascii="Times New Roman"/>
                <w:b w:val="false"/>
                <w:i w:val="false"/>
                <w:color w:val="000000"/>
                <w:sz w:val="20"/>
              </w:rPr>
              <w:t>
7 қыркүйек,</w:t>
            </w:r>
            <w:r>
              <w:br/>
            </w:r>
            <w:r>
              <w:rPr>
                <w:rFonts w:ascii="Times New Roman"/>
                <w:b w:val="false"/>
                <w:i w:val="false"/>
                <w:color w:val="000000"/>
                <w:sz w:val="20"/>
              </w:rPr>
              <w:t>
6 қазан,</w:t>
            </w:r>
            <w:r>
              <w:br/>
            </w:r>
            <w:r>
              <w:rPr>
                <w:rFonts w:ascii="Times New Roman"/>
                <w:b w:val="false"/>
                <w:i w:val="false"/>
                <w:color w:val="000000"/>
                <w:sz w:val="20"/>
              </w:rPr>
              <w:t>
8 қараша,</w:t>
            </w:r>
            <w:r>
              <w:br/>
            </w:r>
            <w:r>
              <w:rPr>
                <w:rFonts w:ascii="Times New Roman"/>
                <w:b w:val="false"/>
                <w:i w:val="false"/>
                <w:color w:val="000000"/>
                <w:sz w:val="20"/>
              </w:rPr>
              <w:t>
6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тауарларды, өнімдерді көтерме саудада сату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8 сәуір,</w:t>
            </w:r>
            <w:r>
              <w:br/>
            </w:r>
            <w:r>
              <w:rPr>
                <w:rFonts w:ascii="Times New Roman"/>
                <w:b w:val="false"/>
                <w:i w:val="false"/>
                <w:color w:val="000000"/>
                <w:sz w:val="20"/>
              </w:rPr>
              <w:t>
11 мамыр,</w:t>
            </w:r>
            <w:r>
              <w:br/>
            </w:r>
            <w:r>
              <w:rPr>
                <w:rFonts w:ascii="Times New Roman"/>
                <w:b w:val="false"/>
                <w:i w:val="false"/>
                <w:color w:val="000000"/>
                <w:sz w:val="20"/>
              </w:rPr>
              <w:t>
8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шілде,</w:t>
            </w:r>
            <w:r>
              <w:br/>
            </w:r>
            <w:r>
              <w:rPr>
                <w:rFonts w:ascii="Times New Roman"/>
                <w:b w:val="false"/>
                <w:i w:val="false"/>
                <w:color w:val="000000"/>
                <w:sz w:val="20"/>
              </w:rPr>
              <w:t>
9 тамыз,</w:t>
            </w:r>
            <w:r>
              <w:br/>
            </w:r>
            <w:r>
              <w:rPr>
                <w:rFonts w:ascii="Times New Roman"/>
                <w:b w:val="false"/>
                <w:i w:val="false"/>
                <w:color w:val="000000"/>
                <w:sz w:val="20"/>
              </w:rPr>
              <w:t>
8 қыркүйек,</w:t>
            </w:r>
            <w:r>
              <w:br/>
            </w:r>
            <w:r>
              <w:rPr>
                <w:rFonts w:ascii="Times New Roman"/>
                <w:b w:val="false"/>
                <w:i w:val="false"/>
                <w:color w:val="000000"/>
                <w:sz w:val="20"/>
              </w:rPr>
              <w:t>
8 қазан,</w:t>
            </w:r>
            <w:r>
              <w:br/>
            </w:r>
            <w:r>
              <w:rPr>
                <w:rFonts w:ascii="Times New Roman"/>
                <w:b w:val="false"/>
                <w:i w:val="false"/>
                <w:color w:val="000000"/>
                <w:sz w:val="20"/>
              </w:rPr>
              <w:t>
8 қараша,</w:t>
            </w:r>
            <w:r>
              <w:br/>
            </w:r>
            <w:r>
              <w:rPr>
                <w:rFonts w:ascii="Times New Roman"/>
                <w:b w:val="false"/>
                <w:i w:val="false"/>
                <w:color w:val="000000"/>
                <w:sz w:val="20"/>
              </w:rPr>
              <w:t>
8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коммерциялық жылжымайтын мүлікті жалға беру бағасының индексі және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22 ақпан,</w:t>
            </w:r>
            <w:r>
              <w:br/>
            </w:r>
            <w:r>
              <w:rPr>
                <w:rFonts w:ascii="Times New Roman"/>
                <w:b w:val="false"/>
                <w:i w:val="false"/>
                <w:color w:val="000000"/>
                <w:sz w:val="20"/>
              </w:rPr>
              <w:t>
15 наурыз,</w:t>
            </w:r>
            <w:r>
              <w:br/>
            </w:r>
            <w:r>
              <w:rPr>
                <w:rFonts w:ascii="Times New Roman"/>
                <w:b w:val="false"/>
                <w:i w:val="false"/>
                <w:color w:val="000000"/>
                <w:sz w:val="20"/>
              </w:rPr>
              <w:t>
15 сәуір,</w:t>
            </w:r>
            <w:r>
              <w:br/>
            </w:r>
            <w:r>
              <w:rPr>
                <w:rFonts w:ascii="Times New Roman"/>
                <w:b w:val="false"/>
                <w:i w:val="false"/>
                <w:color w:val="000000"/>
                <w:sz w:val="20"/>
              </w:rPr>
              <w:t>
17 мамыр,</w:t>
            </w:r>
            <w:r>
              <w:br/>
            </w:r>
            <w:r>
              <w:rPr>
                <w:rFonts w:ascii="Times New Roman"/>
                <w:b w:val="false"/>
                <w:i w:val="false"/>
                <w:color w:val="000000"/>
                <w:sz w:val="20"/>
              </w:rPr>
              <w:t>
15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r>
              <w:br/>
            </w:r>
            <w:r>
              <w:rPr>
                <w:rFonts w:ascii="Times New Roman"/>
                <w:b w:val="false"/>
                <w:i w:val="false"/>
                <w:color w:val="000000"/>
                <w:sz w:val="20"/>
              </w:rPr>
              <w:t>
16 тамыз,</w:t>
            </w:r>
            <w:r>
              <w:br/>
            </w:r>
            <w:r>
              <w:rPr>
                <w:rFonts w:ascii="Times New Roman"/>
                <w:b w:val="false"/>
                <w:i w:val="false"/>
                <w:color w:val="000000"/>
                <w:sz w:val="20"/>
              </w:rPr>
              <w:t>
15 қыркүйек,</w:t>
            </w:r>
            <w:r>
              <w:br/>
            </w:r>
            <w:r>
              <w:rPr>
                <w:rFonts w:ascii="Times New Roman"/>
                <w:b w:val="false"/>
                <w:i w:val="false"/>
                <w:color w:val="000000"/>
                <w:sz w:val="20"/>
              </w:rPr>
              <w:t>
15 қазан,</w:t>
            </w:r>
            <w:r>
              <w:br/>
            </w:r>
            <w:r>
              <w:rPr>
                <w:rFonts w:ascii="Times New Roman"/>
                <w:b w:val="false"/>
                <w:i w:val="false"/>
                <w:color w:val="000000"/>
                <w:sz w:val="20"/>
              </w:rPr>
              <w:t>
15 қараша,</w:t>
            </w:r>
            <w:r>
              <w:br/>
            </w:r>
            <w:r>
              <w:rPr>
                <w:rFonts w:ascii="Times New Roman"/>
                <w:b w:val="false"/>
                <w:i w:val="false"/>
                <w:color w:val="000000"/>
                <w:sz w:val="20"/>
              </w:rPr>
              <w:t>
15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заңды тұлғаларға арналған байланыс қызметтері тарифтерінің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ақпан,</w:t>
            </w:r>
            <w:r>
              <w:br/>
            </w:r>
            <w:r>
              <w:rPr>
                <w:rFonts w:ascii="Times New Roman"/>
                <w:b w:val="false"/>
                <w:i w:val="false"/>
                <w:color w:val="000000"/>
                <w:sz w:val="20"/>
              </w:rPr>
              <w:t>
1 наурыз,</w:t>
            </w:r>
            <w:r>
              <w:br/>
            </w:r>
            <w:r>
              <w:rPr>
                <w:rFonts w:ascii="Times New Roman"/>
                <w:b w:val="false"/>
                <w:i w:val="false"/>
                <w:color w:val="000000"/>
                <w:sz w:val="20"/>
              </w:rPr>
              <w:t>
30 наурыз,</w:t>
            </w:r>
            <w:r>
              <w:br/>
            </w:r>
            <w:r>
              <w:rPr>
                <w:rFonts w:ascii="Times New Roman"/>
                <w:b w:val="false"/>
                <w:i w:val="false"/>
                <w:color w:val="000000"/>
                <w:sz w:val="20"/>
              </w:rPr>
              <w:t>
30 сәуір,</w:t>
            </w:r>
            <w:r>
              <w:br/>
            </w:r>
            <w:r>
              <w:rPr>
                <w:rFonts w:ascii="Times New Roman"/>
                <w:b w:val="false"/>
                <w:i w:val="false"/>
                <w:color w:val="000000"/>
                <w:sz w:val="20"/>
              </w:rPr>
              <w:t>
31 мамыр,</w:t>
            </w:r>
            <w:r>
              <w:br/>
            </w:r>
            <w:r>
              <w:rPr>
                <w:rFonts w:ascii="Times New Roman"/>
                <w:b w:val="false"/>
                <w:i w:val="false"/>
                <w:color w:val="000000"/>
                <w:sz w:val="20"/>
              </w:rPr>
              <w:t>
30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r>
              <w:br/>
            </w:r>
            <w:r>
              <w:rPr>
                <w:rFonts w:ascii="Times New Roman"/>
                <w:b w:val="false"/>
                <w:i w:val="false"/>
                <w:color w:val="000000"/>
                <w:sz w:val="20"/>
              </w:rPr>
              <w:t>
31 тамыз,</w:t>
            </w:r>
            <w:r>
              <w:br/>
            </w:r>
            <w:r>
              <w:rPr>
                <w:rFonts w:ascii="Times New Roman"/>
                <w:b w:val="false"/>
                <w:i w:val="false"/>
                <w:color w:val="000000"/>
                <w:sz w:val="20"/>
              </w:rPr>
              <w:t>
30 қыркүйек,</w:t>
            </w:r>
            <w:r>
              <w:br/>
            </w:r>
            <w:r>
              <w:rPr>
                <w:rFonts w:ascii="Times New Roman"/>
                <w:b w:val="false"/>
                <w:i w:val="false"/>
                <w:color w:val="000000"/>
                <w:sz w:val="20"/>
              </w:rPr>
              <w:t>
1 қараша,</w:t>
            </w:r>
            <w:r>
              <w:br/>
            </w:r>
            <w:r>
              <w:rPr>
                <w:rFonts w:ascii="Times New Roman"/>
                <w:b w:val="false"/>
                <w:i w:val="false"/>
                <w:color w:val="000000"/>
                <w:sz w:val="20"/>
              </w:rPr>
              <w:t>
30 қараша,</w:t>
            </w:r>
            <w:r>
              <w:br/>
            </w:r>
            <w:r>
              <w:rPr>
                <w:rFonts w:ascii="Times New Roman"/>
                <w:b w:val="false"/>
                <w:i w:val="false"/>
                <w:color w:val="000000"/>
                <w:sz w:val="20"/>
              </w:rPr>
              <w:t>
30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(байланыс)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заңды тұлғаларға арналған пошта және курьерлік көрсетілетін қызметтер тарифтерінің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ақпан,</w:t>
            </w:r>
            <w:r>
              <w:br/>
            </w:r>
            <w:r>
              <w:rPr>
                <w:rFonts w:ascii="Times New Roman"/>
                <w:b w:val="false"/>
                <w:i w:val="false"/>
                <w:color w:val="000000"/>
                <w:sz w:val="20"/>
              </w:rPr>
              <w:t>
1 наурыз,</w:t>
            </w:r>
            <w:r>
              <w:br/>
            </w:r>
            <w:r>
              <w:rPr>
                <w:rFonts w:ascii="Times New Roman"/>
                <w:b w:val="false"/>
                <w:i w:val="false"/>
                <w:color w:val="000000"/>
                <w:sz w:val="20"/>
              </w:rPr>
              <w:t>
30 наурыз,</w:t>
            </w:r>
            <w:r>
              <w:br/>
            </w:r>
            <w:r>
              <w:rPr>
                <w:rFonts w:ascii="Times New Roman"/>
                <w:b w:val="false"/>
                <w:i w:val="false"/>
                <w:color w:val="000000"/>
                <w:sz w:val="20"/>
              </w:rPr>
              <w:t>
30 сәуір,</w:t>
            </w:r>
            <w:r>
              <w:br/>
            </w:r>
            <w:r>
              <w:rPr>
                <w:rFonts w:ascii="Times New Roman"/>
                <w:b w:val="false"/>
                <w:i w:val="false"/>
                <w:color w:val="000000"/>
                <w:sz w:val="20"/>
              </w:rPr>
              <w:t>
31 мамыр,</w:t>
            </w:r>
            <w:r>
              <w:br/>
            </w:r>
            <w:r>
              <w:rPr>
                <w:rFonts w:ascii="Times New Roman"/>
                <w:b w:val="false"/>
                <w:i w:val="false"/>
                <w:color w:val="000000"/>
                <w:sz w:val="20"/>
              </w:rPr>
              <w:t>
30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r>
              <w:br/>
            </w:r>
            <w:r>
              <w:rPr>
                <w:rFonts w:ascii="Times New Roman"/>
                <w:b w:val="false"/>
                <w:i w:val="false"/>
                <w:color w:val="000000"/>
                <w:sz w:val="20"/>
              </w:rPr>
              <w:t>
30 тамыз,</w:t>
            </w:r>
            <w:r>
              <w:br/>
            </w:r>
            <w:r>
              <w:rPr>
                <w:rFonts w:ascii="Times New Roman"/>
                <w:b w:val="false"/>
                <w:i w:val="false"/>
                <w:color w:val="000000"/>
                <w:sz w:val="20"/>
              </w:rPr>
              <w:t>
30 қыркүйек,</w:t>
            </w:r>
            <w:r>
              <w:br/>
            </w:r>
            <w:r>
              <w:rPr>
                <w:rFonts w:ascii="Times New Roman"/>
                <w:b w:val="false"/>
                <w:i w:val="false"/>
                <w:color w:val="000000"/>
                <w:sz w:val="20"/>
              </w:rPr>
              <w:t>
1 қараша,</w:t>
            </w:r>
            <w:r>
              <w:br/>
            </w:r>
            <w:r>
              <w:rPr>
                <w:rFonts w:ascii="Times New Roman"/>
                <w:b w:val="false"/>
                <w:i w:val="false"/>
                <w:color w:val="000000"/>
                <w:sz w:val="20"/>
              </w:rPr>
              <w:t>
30 қараша,</w:t>
            </w:r>
            <w:r>
              <w:br/>
            </w:r>
            <w:r>
              <w:rPr>
                <w:rFonts w:ascii="Times New Roman"/>
                <w:b w:val="false"/>
                <w:i w:val="false"/>
                <w:color w:val="000000"/>
                <w:sz w:val="20"/>
              </w:rPr>
              <w:t>
30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w:t>
            </w:r>
            <w:r>
              <w:br/>
            </w:r>
            <w:r>
              <w:rPr>
                <w:rFonts w:ascii="Times New Roman"/>
                <w:b w:val="false"/>
                <w:i w:val="false"/>
                <w:color w:val="000000"/>
                <w:sz w:val="20"/>
              </w:rPr>
              <w:t>
1-тариф (курьер)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көліктің барлық түрлерімен жүк тасымалдау тарифтерінің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w:t>
            </w:r>
            <w:r>
              <w:br/>
            </w:r>
            <w:r>
              <w:rPr>
                <w:rFonts w:ascii="Times New Roman"/>
                <w:b w:val="false"/>
                <w:i w:val="false"/>
                <w:color w:val="000000"/>
                <w:sz w:val="20"/>
              </w:rPr>
              <w:t>
1 наурыз,</w:t>
            </w:r>
            <w:r>
              <w:br/>
            </w:r>
            <w:r>
              <w:rPr>
                <w:rFonts w:ascii="Times New Roman"/>
                <w:b w:val="false"/>
                <w:i w:val="false"/>
                <w:color w:val="000000"/>
                <w:sz w:val="20"/>
              </w:rPr>
              <w:t>
29 наурыз,</w:t>
            </w:r>
            <w:r>
              <w:br/>
            </w:r>
            <w:r>
              <w:rPr>
                <w:rFonts w:ascii="Times New Roman"/>
                <w:b w:val="false"/>
                <w:i w:val="false"/>
                <w:color w:val="000000"/>
                <w:sz w:val="20"/>
              </w:rPr>
              <w:t>
27 сәуір,</w:t>
            </w:r>
            <w:r>
              <w:br/>
            </w:r>
            <w:r>
              <w:rPr>
                <w:rFonts w:ascii="Times New Roman"/>
                <w:b w:val="false"/>
                <w:i w:val="false"/>
                <w:color w:val="000000"/>
                <w:sz w:val="20"/>
              </w:rPr>
              <w:t>
27 мамыр,</w:t>
            </w:r>
            <w:r>
              <w:br/>
            </w:r>
            <w:r>
              <w:rPr>
                <w:rFonts w:ascii="Times New Roman"/>
                <w:b w:val="false"/>
                <w:i w:val="false"/>
                <w:color w:val="000000"/>
                <w:sz w:val="20"/>
              </w:rPr>
              <w:t>
28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r>
              <w:br/>
            </w:r>
            <w:r>
              <w:rPr>
                <w:rFonts w:ascii="Times New Roman"/>
                <w:b w:val="false"/>
                <w:i w:val="false"/>
                <w:color w:val="000000"/>
                <w:sz w:val="20"/>
              </w:rPr>
              <w:t>
27 тамыз,</w:t>
            </w:r>
            <w:r>
              <w:br/>
            </w:r>
            <w:r>
              <w:rPr>
                <w:rFonts w:ascii="Times New Roman"/>
                <w:b w:val="false"/>
                <w:i w:val="false"/>
                <w:color w:val="000000"/>
                <w:sz w:val="20"/>
              </w:rPr>
              <w:t>
27 қыркүйек,</w:t>
            </w:r>
            <w:r>
              <w:br/>
            </w:r>
            <w:r>
              <w:rPr>
                <w:rFonts w:ascii="Times New Roman"/>
                <w:b w:val="false"/>
                <w:i w:val="false"/>
                <w:color w:val="000000"/>
                <w:sz w:val="20"/>
              </w:rPr>
              <w:t>
27 қазан,</w:t>
            </w:r>
            <w:r>
              <w:br/>
            </w:r>
            <w:r>
              <w:rPr>
                <w:rFonts w:ascii="Times New Roman"/>
                <w:b w:val="false"/>
                <w:i w:val="false"/>
                <w:color w:val="000000"/>
                <w:sz w:val="20"/>
              </w:rPr>
              <w:t>
29 қараша,</w:t>
            </w:r>
            <w:r>
              <w:br/>
            </w:r>
            <w:r>
              <w:rPr>
                <w:rFonts w:ascii="Times New Roman"/>
                <w:b w:val="false"/>
                <w:i w:val="false"/>
                <w:color w:val="000000"/>
                <w:sz w:val="20"/>
              </w:rPr>
              <w:t>
27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w:t>
            </w:r>
            <w:r>
              <w:br/>
            </w:r>
            <w:r>
              <w:rPr>
                <w:rFonts w:ascii="Times New Roman"/>
                <w:b w:val="false"/>
                <w:i w:val="false"/>
                <w:color w:val="000000"/>
                <w:sz w:val="20"/>
              </w:rPr>
              <w:t>
(теміржол, әуе, автомобиль, құбыр, ішкі 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құрылыстағы бағаның өзгеруі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құрылыстағы баға индексі және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8 ақпан,</w:t>
            </w:r>
            <w:r>
              <w:br/>
            </w:r>
            <w:r>
              <w:rPr>
                <w:rFonts w:ascii="Times New Roman"/>
                <w:b w:val="false"/>
                <w:i w:val="false"/>
                <w:color w:val="000000"/>
                <w:sz w:val="20"/>
              </w:rPr>
              <w:t>
9 наурыз,</w:t>
            </w:r>
            <w:r>
              <w:br/>
            </w:r>
            <w:r>
              <w:rPr>
                <w:rFonts w:ascii="Times New Roman"/>
                <w:b w:val="false"/>
                <w:i w:val="false"/>
                <w:color w:val="000000"/>
                <w:sz w:val="20"/>
              </w:rPr>
              <w:t>
6 сәуір,</w:t>
            </w:r>
            <w:r>
              <w:br/>
            </w:r>
            <w:r>
              <w:rPr>
                <w:rFonts w:ascii="Times New Roman"/>
                <w:b w:val="false"/>
                <w:i w:val="false"/>
                <w:color w:val="000000"/>
                <w:sz w:val="20"/>
              </w:rPr>
              <w:t>
6 мамыр,</w:t>
            </w:r>
            <w:r>
              <w:br/>
            </w:r>
            <w:r>
              <w:rPr>
                <w:rFonts w:ascii="Times New Roman"/>
                <w:b w:val="false"/>
                <w:i w:val="false"/>
                <w:color w:val="000000"/>
                <w:sz w:val="20"/>
              </w:rPr>
              <w:t>
7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шілде,</w:t>
            </w:r>
            <w:r>
              <w:br/>
            </w:r>
            <w:r>
              <w:rPr>
                <w:rFonts w:ascii="Times New Roman"/>
                <w:b w:val="false"/>
                <w:i w:val="false"/>
                <w:color w:val="000000"/>
                <w:sz w:val="20"/>
              </w:rPr>
              <w:t>
6 тамыз,</w:t>
            </w:r>
            <w:r>
              <w:br/>
            </w:r>
            <w:r>
              <w:rPr>
                <w:rFonts w:ascii="Times New Roman"/>
                <w:b w:val="false"/>
                <w:i w:val="false"/>
                <w:color w:val="000000"/>
                <w:sz w:val="20"/>
              </w:rPr>
              <w:t>
6 қыркүйек,</w:t>
            </w:r>
            <w:r>
              <w:br/>
            </w:r>
            <w:r>
              <w:rPr>
                <w:rFonts w:ascii="Times New Roman"/>
                <w:b w:val="false"/>
                <w:i w:val="false"/>
                <w:color w:val="000000"/>
                <w:sz w:val="20"/>
              </w:rPr>
              <w:t>
6 қазан,</w:t>
            </w:r>
            <w:r>
              <w:br/>
            </w:r>
            <w:r>
              <w:rPr>
                <w:rFonts w:ascii="Times New Roman"/>
                <w:b w:val="false"/>
                <w:i w:val="false"/>
                <w:color w:val="000000"/>
                <w:sz w:val="20"/>
              </w:rPr>
              <w:t>
8 қараша,</w:t>
            </w:r>
            <w:r>
              <w:br/>
            </w:r>
            <w:r>
              <w:rPr>
                <w:rFonts w:ascii="Times New Roman"/>
                <w:b w:val="false"/>
                <w:i w:val="false"/>
                <w:color w:val="000000"/>
                <w:sz w:val="20"/>
              </w:rPr>
              <w:t>
6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материалдарының жекелеген түрлерінің бағасы және баға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r>
              <w:br/>
            </w:r>
            <w:r>
              <w:rPr>
                <w:rFonts w:ascii="Times New Roman"/>
                <w:b w:val="false"/>
                <w:i w:val="false"/>
                <w:color w:val="000000"/>
                <w:sz w:val="20"/>
              </w:rPr>
              <w:t>
11 ақпан,</w:t>
            </w:r>
            <w:r>
              <w:br/>
            </w:r>
            <w:r>
              <w:rPr>
                <w:rFonts w:ascii="Times New Roman"/>
                <w:b w:val="false"/>
                <w:i w:val="false"/>
                <w:color w:val="000000"/>
                <w:sz w:val="20"/>
              </w:rPr>
              <w:t>
11 наурыз,</w:t>
            </w:r>
            <w:r>
              <w:br/>
            </w:r>
            <w:r>
              <w:rPr>
                <w:rFonts w:ascii="Times New Roman"/>
                <w:b w:val="false"/>
                <w:i w:val="false"/>
                <w:color w:val="000000"/>
                <w:sz w:val="20"/>
              </w:rPr>
              <w:t>
12 сәуір,</w:t>
            </w:r>
            <w:r>
              <w:br/>
            </w:r>
            <w:r>
              <w:rPr>
                <w:rFonts w:ascii="Times New Roman"/>
                <w:b w:val="false"/>
                <w:i w:val="false"/>
                <w:color w:val="000000"/>
                <w:sz w:val="20"/>
              </w:rPr>
              <w:t>
11 мамыр,</w:t>
            </w:r>
            <w:r>
              <w:br/>
            </w:r>
            <w:r>
              <w:rPr>
                <w:rFonts w:ascii="Times New Roman"/>
                <w:b w:val="false"/>
                <w:i w:val="false"/>
                <w:color w:val="000000"/>
                <w:sz w:val="20"/>
              </w:rPr>
              <w:t>
11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11 тамыз,</w:t>
            </w:r>
            <w:r>
              <w:br/>
            </w:r>
            <w:r>
              <w:rPr>
                <w:rFonts w:ascii="Times New Roman"/>
                <w:b w:val="false"/>
                <w:i w:val="false"/>
                <w:color w:val="000000"/>
                <w:sz w:val="20"/>
              </w:rPr>
              <w:t>
13 қыркүйек,</w:t>
            </w:r>
            <w:r>
              <w:br/>
            </w:r>
            <w:r>
              <w:rPr>
                <w:rFonts w:ascii="Times New Roman"/>
                <w:b w:val="false"/>
                <w:i w:val="false"/>
                <w:color w:val="000000"/>
                <w:sz w:val="20"/>
              </w:rPr>
              <w:t>
11 қазан,</w:t>
            </w:r>
            <w:r>
              <w:br/>
            </w:r>
            <w:r>
              <w:rPr>
                <w:rFonts w:ascii="Times New Roman"/>
                <w:b w:val="false"/>
                <w:i w:val="false"/>
                <w:color w:val="000000"/>
                <w:sz w:val="20"/>
              </w:rPr>
              <w:t>
11 қараша,</w:t>
            </w:r>
            <w:r>
              <w:br/>
            </w:r>
            <w:r>
              <w:rPr>
                <w:rFonts w:ascii="Times New Roman"/>
                <w:b w:val="false"/>
                <w:i w:val="false"/>
                <w:color w:val="000000"/>
                <w:sz w:val="20"/>
              </w:rPr>
              <w:t>
13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1-ЦП,</w:t>
            </w:r>
            <w:r>
              <w:br/>
            </w:r>
            <w:r>
              <w:rPr>
                <w:rFonts w:ascii="Times New Roman"/>
                <w:b w:val="false"/>
                <w:i w:val="false"/>
                <w:color w:val="000000"/>
                <w:sz w:val="20"/>
              </w:rPr>
              <w:t>
1-Ц (көтерме), 1-ЦСМ, 1-Ц (экспорт, импорт)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 бағасының өзгеруі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8 ақпан,</w:t>
            </w:r>
            <w:r>
              <w:br/>
            </w:r>
            <w:r>
              <w:rPr>
                <w:rFonts w:ascii="Times New Roman"/>
                <w:b w:val="false"/>
                <w:i w:val="false"/>
                <w:color w:val="000000"/>
                <w:sz w:val="20"/>
              </w:rPr>
              <w:t>
4 наурыз,</w:t>
            </w:r>
            <w:r>
              <w:br/>
            </w:r>
            <w:r>
              <w:rPr>
                <w:rFonts w:ascii="Times New Roman"/>
                <w:b w:val="false"/>
                <w:i w:val="false"/>
                <w:color w:val="000000"/>
                <w:sz w:val="20"/>
              </w:rPr>
              <w:t>
5 сәуір,</w:t>
            </w:r>
            <w:r>
              <w:br/>
            </w:r>
            <w:r>
              <w:rPr>
                <w:rFonts w:ascii="Times New Roman"/>
                <w:b w:val="false"/>
                <w:i w:val="false"/>
                <w:color w:val="000000"/>
                <w:sz w:val="20"/>
              </w:rPr>
              <w:t>
4 мамыр,</w:t>
            </w:r>
            <w:r>
              <w:br/>
            </w:r>
            <w:r>
              <w:rPr>
                <w:rFonts w:ascii="Times New Roman"/>
                <w:b w:val="false"/>
                <w:i w:val="false"/>
                <w:color w:val="000000"/>
                <w:sz w:val="20"/>
              </w:rPr>
              <w:t>
4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4 тамыз,</w:t>
            </w:r>
            <w:r>
              <w:br/>
            </w:r>
            <w:r>
              <w:rPr>
                <w:rFonts w:ascii="Times New Roman"/>
                <w:b w:val="false"/>
                <w:i w:val="false"/>
                <w:color w:val="000000"/>
                <w:sz w:val="20"/>
              </w:rPr>
              <w:t>
6 қыркүйек,</w:t>
            </w:r>
            <w:r>
              <w:br/>
            </w:r>
            <w:r>
              <w:rPr>
                <w:rFonts w:ascii="Times New Roman"/>
                <w:b w:val="false"/>
                <w:i w:val="false"/>
                <w:color w:val="000000"/>
                <w:sz w:val="20"/>
              </w:rPr>
              <w:t>
4 қазан,</w:t>
            </w:r>
            <w:r>
              <w:br/>
            </w:r>
            <w:r>
              <w:rPr>
                <w:rFonts w:ascii="Times New Roman"/>
                <w:b w:val="false"/>
                <w:i w:val="false"/>
                <w:color w:val="000000"/>
                <w:sz w:val="20"/>
              </w:rPr>
              <w:t>
4 қараша,</w:t>
            </w:r>
            <w:r>
              <w:br/>
            </w:r>
            <w:r>
              <w:rPr>
                <w:rFonts w:ascii="Times New Roman"/>
                <w:b w:val="false"/>
                <w:i w:val="false"/>
                <w:color w:val="000000"/>
                <w:sz w:val="20"/>
              </w:rPr>
              <w:t>
6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өніміне бағасының өзгеруі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өніміне бағасы және баға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9 ақпан,</w:t>
            </w:r>
            <w:r>
              <w:br/>
            </w:r>
            <w:r>
              <w:rPr>
                <w:rFonts w:ascii="Times New Roman"/>
                <w:b w:val="false"/>
                <w:i w:val="false"/>
                <w:color w:val="000000"/>
                <w:sz w:val="20"/>
              </w:rPr>
              <w:t>
5 наурыз,</w:t>
            </w:r>
            <w:r>
              <w:br/>
            </w:r>
            <w:r>
              <w:rPr>
                <w:rFonts w:ascii="Times New Roman"/>
                <w:b w:val="false"/>
                <w:i w:val="false"/>
                <w:color w:val="000000"/>
                <w:sz w:val="20"/>
              </w:rPr>
              <w:t>
6 сәуір,</w:t>
            </w:r>
            <w:r>
              <w:br/>
            </w:r>
            <w:r>
              <w:rPr>
                <w:rFonts w:ascii="Times New Roman"/>
                <w:b w:val="false"/>
                <w:i w:val="false"/>
                <w:color w:val="000000"/>
                <w:sz w:val="20"/>
              </w:rPr>
              <w:t>
6 мамыр,</w:t>
            </w:r>
            <w:r>
              <w:br/>
            </w:r>
            <w:r>
              <w:rPr>
                <w:rFonts w:ascii="Times New Roman"/>
                <w:b w:val="false"/>
                <w:i w:val="false"/>
                <w:color w:val="000000"/>
                <w:sz w:val="20"/>
              </w:rPr>
              <w:t>
7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шілде,</w:t>
            </w:r>
            <w:r>
              <w:br/>
            </w:r>
            <w:r>
              <w:rPr>
                <w:rFonts w:ascii="Times New Roman"/>
                <w:b w:val="false"/>
                <w:i w:val="false"/>
                <w:color w:val="000000"/>
                <w:sz w:val="20"/>
              </w:rPr>
              <w:t>
6 тамыз,</w:t>
            </w:r>
            <w:r>
              <w:br/>
            </w:r>
            <w:r>
              <w:rPr>
                <w:rFonts w:ascii="Times New Roman"/>
                <w:b w:val="false"/>
                <w:i w:val="false"/>
                <w:color w:val="000000"/>
                <w:sz w:val="20"/>
              </w:rPr>
              <w:t>
7 қыркүйек,</w:t>
            </w:r>
            <w:r>
              <w:br/>
            </w:r>
            <w:r>
              <w:rPr>
                <w:rFonts w:ascii="Times New Roman"/>
                <w:b w:val="false"/>
                <w:i w:val="false"/>
                <w:color w:val="000000"/>
                <w:sz w:val="20"/>
              </w:rPr>
              <w:t>
6 қазан,</w:t>
            </w:r>
            <w:r>
              <w:br/>
            </w:r>
            <w:r>
              <w:rPr>
                <w:rFonts w:ascii="Times New Roman"/>
                <w:b w:val="false"/>
                <w:i w:val="false"/>
                <w:color w:val="000000"/>
                <w:sz w:val="20"/>
              </w:rPr>
              <w:t>
8 қараша,</w:t>
            </w:r>
            <w:r>
              <w:br/>
            </w:r>
            <w:r>
              <w:rPr>
                <w:rFonts w:ascii="Times New Roman"/>
                <w:b w:val="false"/>
                <w:i w:val="false"/>
                <w:color w:val="000000"/>
                <w:sz w:val="20"/>
              </w:rPr>
              <w:t>
7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базарларындағы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12 сәуір</w:t>
            </w:r>
            <w:r>
              <w:br/>
            </w:r>
            <w:r>
              <w:rPr>
                <w:rFonts w:ascii="Times New Roman"/>
                <w:b w:val="false"/>
                <w:i w:val="false"/>
                <w:color w:val="000000"/>
                <w:sz w:val="20"/>
              </w:rPr>
              <w:t>
11 мамыр,</w:t>
            </w:r>
            <w:r>
              <w:br/>
            </w:r>
            <w:r>
              <w:rPr>
                <w:rFonts w:ascii="Times New Roman"/>
                <w:b w:val="false"/>
                <w:i w:val="false"/>
                <w:color w:val="000000"/>
                <w:sz w:val="20"/>
              </w:rPr>
              <w:t>
10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11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ауылшаруашылық базарларындағы орташа жылдық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Ц-200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өніміне орташа жылдық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балық аулау және балық өсіру өнімінің бағасы мен баға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r>
              <w:br/>
            </w:r>
            <w:r>
              <w:rPr>
                <w:rFonts w:ascii="Times New Roman"/>
                <w:b w:val="false"/>
                <w:i w:val="false"/>
                <w:color w:val="000000"/>
                <w:sz w:val="20"/>
              </w:rPr>
              <w:t>
19 сәуір,</w:t>
            </w:r>
            <w:r>
              <w:br/>
            </w:r>
            <w:r>
              <w:rPr>
                <w:rFonts w:ascii="Times New Roman"/>
                <w:b w:val="false"/>
                <w:i w:val="false"/>
                <w:color w:val="000000"/>
                <w:sz w:val="20"/>
              </w:rPr>
              <w:t>
19 шілде,</w:t>
            </w:r>
            <w:r>
              <w:br/>
            </w:r>
            <w:r>
              <w:rPr>
                <w:rFonts w:ascii="Times New Roman"/>
                <w:b w:val="false"/>
                <w:i w:val="false"/>
                <w:color w:val="000000"/>
                <w:sz w:val="20"/>
              </w:rPr>
              <w:t>
18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(балық)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ауылшаруашылық өндірушілері сатып алған тауарлар мен көрсетілетін қызметтердің баға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ақпан</w:t>
            </w:r>
            <w:r>
              <w:br/>
            </w:r>
            <w:r>
              <w:rPr>
                <w:rFonts w:ascii="Times New Roman"/>
                <w:b w:val="false"/>
                <w:i w:val="false"/>
                <w:color w:val="000000"/>
                <w:sz w:val="20"/>
              </w:rPr>
              <w:t>
25 мамыр</w:t>
            </w:r>
            <w:r>
              <w:br/>
            </w:r>
            <w:r>
              <w:rPr>
                <w:rFonts w:ascii="Times New Roman"/>
                <w:b w:val="false"/>
                <w:i w:val="false"/>
                <w:color w:val="000000"/>
                <w:sz w:val="20"/>
              </w:rPr>
              <w:t>
24 тамыз</w:t>
            </w:r>
            <w:r>
              <w:br/>
            </w:r>
            <w:r>
              <w:rPr>
                <w:rFonts w:ascii="Times New Roman"/>
                <w:b w:val="false"/>
                <w:i w:val="false"/>
                <w:color w:val="000000"/>
                <w:sz w:val="20"/>
              </w:rPr>
              <w:t>
24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1-ЦСМ,</w:t>
            </w:r>
            <w:r>
              <w:br/>
            </w:r>
            <w:r>
              <w:rPr>
                <w:rFonts w:ascii="Times New Roman"/>
                <w:b w:val="false"/>
                <w:i w:val="false"/>
                <w:color w:val="000000"/>
                <w:sz w:val="20"/>
              </w:rPr>
              <w:t>
1-тариф (байланыс),</w:t>
            </w:r>
            <w:r>
              <w:br/>
            </w:r>
            <w:r>
              <w:rPr>
                <w:rFonts w:ascii="Times New Roman"/>
                <w:b w:val="false"/>
                <w:i w:val="false"/>
                <w:color w:val="000000"/>
                <w:sz w:val="20"/>
              </w:rPr>
              <w:t>
1-ЦП, 1-Ц (көтерме)</w:t>
            </w:r>
            <w:r>
              <w:br/>
            </w:r>
            <w:r>
              <w:rPr>
                <w:rFonts w:ascii="Times New Roman"/>
                <w:b w:val="false"/>
                <w:i w:val="false"/>
                <w:color w:val="000000"/>
                <w:sz w:val="20"/>
              </w:rPr>
              <w:t>
1-Ц (экспорт, импорт)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көрсетілетін қызметтерге бағасының өзгеруі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r>
              <w:br/>
            </w:r>
            <w:r>
              <w:rPr>
                <w:rFonts w:ascii="Times New Roman"/>
                <w:b w:val="false"/>
                <w:i w:val="false"/>
                <w:color w:val="000000"/>
                <w:sz w:val="20"/>
              </w:rPr>
              <w:t>
26 сәуір</w:t>
            </w:r>
            <w:r>
              <w:br/>
            </w:r>
            <w:r>
              <w:rPr>
                <w:rFonts w:ascii="Times New Roman"/>
                <w:b w:val="false"/>
                <w:i w:val="false"/>
                <w:color w:val="000000"/>
                <w:sz w:val="20"/>
              </w:rPr>
              <w:t>
26 шілде</w:t>
            </w:r>
            <w:r>
              <w:br/>
            </w:r>
            <w:r>
              <w:rPr>
                <w:rFonts w:ascii="Times New Roman"/>
                <w:b w:val="false"/>
                <w:i w:val="false"/>
                <w:color w:val="000000"/>
                <w:sz w:val="20"/>
              </w:rPr>
              <w:t>
25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тұтыну және нақты секторларындағы бағаның өзгеруі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9 ақпан,</w:t>
            </w:r>
            <w:r>
              <w:br/>
            </w:r>
            <w:r>
              <w:rPr>
                <w:rFonts w:ascii="Times New Roman"/>
                <w:b w:val="false"/>
                <w:i w:val="false"/>
                <w:color w:val="000000"/>
                <w:sz w:val="20"/>
              </w:rPr>
              <w:t>
9 наурыз,</w:t>
            </w:r>
            <w:r>
              <w:br/>
            </w:r>
            <w:r>
              <w:rPr>
                <w:rFonts w:ascii="Times New Roman"/>
                <w:b w:val="false"/>
                <w:i w:val="false"/>
                <w:color w:val="000000"/>
                <w:sz w:val="20"/>
              </w:rPr>
              <w:t>
8 сәуір,</w:t>
            </w:r>
            <w:r>
              <w:br/>
            </w:r>
            <w:r>
              <w:rPr>
                <w:rFonts w:ascii="Times New Roman"/>
                <w:b w:val="false"/>
                <w:i w:val="false"/>
                <w:color w:val="000000"/>
                <w:sz w:val="20"/>
              </w:rPr>
              <w:t>
11 мамыр,</w:t>
            </w:r>
            <w:r>
              <w:br/>
            </w:r>
            <w:r>
              <w:rPr>
                <w:rFonts w:ascii="Times New Roman"/>
                <w:b w:val="false"/>
                <w:i w:val="false"/>
                <w:color w:val="000000"/>
                <w:sz w:val="20"/>
              </w:rPr>
              <w:t>
8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шілде,</w:t>
            </w:r>
            <w:r>
              <w:br/>
            </w:r>
            <w:r>
              <w:rPr>
                <w:rFonts w:ascii="Times New Roman"/>
                <w:b w:val="false"/>
                <w:i w:val="false"/>
                <w:color w:val="000000"/>
                <w:sz w:val="20"/>
              </w:rPr>
              <w:t>
9 тамыз,</w:t>
            </w:r>
            <w:r>
              <w:br/>
            </w:r>
            <w:r>
              <w:rPr>
                <w:rFonts w:ascii="Times New Roman"/>
                <w:b w:val="false"/>
                <w:i w:val="false"/>
                <w:color w:val="000000"/>
                <w:sz w:val="20"/>
              </w:rPr>
              <w:t>
8 қыркүйек,</w:t>
            </w:r>
            <w:r>
              <w:br/>
            </w:r>
            <w:r>
              <w:rPr>
                <w:rFonts w:ascii="Times New Roman"/>
                <w:b w:val="false"/>
                <w:i w:val="false"/>
                <w:color w:val="000000"/>
                <w:sz w:val="20"/>
              </w:rPr>
              <w:t>
8 қазан,</w:t>
            </w:r>
            <w:r>
              <w:br/>
            </w:r>
            <w:r>
              <w:rPr>
                <w:rFonts w:ascii="Times New Roman"/>
                <w:b w:val="false"/>
                <w:i w:val="false"/>
                <w:color w:val="000000"/>
                <w:sz w:val="20"/>
              </w:rPr>
              <w:t>
8 қараша,</w:t>
            </w:r>
            <w:r>
              <w:br/>
            </w:r>
            <w:r>
              <w:rPr>
                <w:rFonts w:ascii="Times New Roman"/>
                <w:b w:val="false"/>
                <w:i w:val="false"/>
                <w:color w:val="000000"/>
                <w:sz w:val="20"/>
              </w:rPr>
              <w:t>
8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1-ЦП, 1-ЦСХ, 1-ЦСМ, 1-Ц (көтерме),</w:t>
            </w:r>
            <w:r>
              <w:br/>
            </w:r>
            <w:r>
              <w:rPr>
                <w:rFonts w:ascii="Times New Roman"/>
                <w:b w:val="false"/>
                <w:i w:val="false"/>
                <w:color w:val="000000"/>
                <w:sz w:val="20"/>
              </w:rPr>
              <w:t>
1-ЦП (орман),</w:t>
            </w:r>
            <w:r>
              <w:br/>
            </w:r>
            <w:r>
              <w:rPr>
                <w:rFonts w:ascii="Times New Roman"/>
                <w:b w:val="false"/>
                <w:i w:val="false"/>
                <w:color w:val="000000"/>
                <w:sz w:val="20"/>
              </w:rPr>
              <w:t>
1-ЦП (балық),</w:t>
            </w:r>
            <w:r>
              <w:br/>
            </w:r>
            <w:r>
              <w:rPr>
                <w:rFonts w:ascii="Times New Roman"/>
                <w:b w:val="false"/>
                <w:i w:val="false"/>
                <w:color w:val="000000"/>
                <w:sz w:val="20"/>
              </w:rPr>
              <w:t>
1-тариф (пошта),</w:t>
            </w:r>
            <w:r>
              <w:br/>
            </w:r>
            <w:r>
              <w:rPr>
                <w:rFonts w:ascii="Times New Roman"/>
                <w:b w:val="false"/>
                <w:i w:val="false"/>
                <w:color w:val="000000"/>
                <w:sz w:val="20"/>
              </w:rPr>
              <w:t>
1-тариф (байланыс),</w:t>
            </w:r>
            <w:r>
              <w:br/>
            </w:r>
            <w:r>
              <w:rPr>
                <w:rFonts w:ascii="Times New Roman"/>
                <w:b w:val="false"/>
                <w:i w:val="false"/>
                <w:color w:val="000000"/>
                <w:sz w:val="20"/>
              </w:rPr>
              <w:t>
автомобиль, құбыр, ішкі су), 1-Ц (экспорт, импорт), 1-ТС,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жеткізілімдер бағасының өзгеруі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12 сәуір,</w:t>
            </w:r>
            <w:r>
              <w:br/>
            </w:r>
            <w:r>
              <w:rPr>
                <w:rFonts w:ascii="Times New Roman"/>
                <w:b w:val="false"/>
                <w:i w:val="false"/>
                <w:color w:val="000000"/>
                <w:sz w:val="20"/>
              </w:rPr>
              <w:t>
12 мамыр,</w:t>
            </w:r>
            <w:r>
              <w:br/>
            </w:r>
            <w:r>
              <w:rPr>
                <w:rFonts w:ascii="Times New Roman"/>
                <w:b w:val="false"/>
                <w:i w:val="false"/>
                <w:color w:val="000000"/>
                <w:sz w:val="20"/>
              </w:rPr>
              <w:t>
14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12 тамыз,</w:t>
            </w:r>
            <w:r>
              <w:br/>
            </w:r>
            <w:r>
              <w:rPr>
                <w:rFonts w:ascii="Times New Roman"/>
                <w:b w:val="false"/>
                <w:i w:val="false"/>
                <w:color w:val="000000"/>
                <w:sz w:val="20"/>
              </w:rPr>
              <w:t>
13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13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жеткізілімдер бағасының өзгеруі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тауарларының, өнімдерінің экспорттық жеткізілімдері бағасының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16 сәуір,</w:t>
            </w:r>
            <w:r>
              <w:br/>
            </w:r>
            <w:r>
              <w:rPr>
                <w:rFonts w:ascii="Times New Roman"/>
                <w:b w:val="false"/>
                <w:i w:val="false"/>
                <w:color w:val="000000"/>
                <w:sz w:val="20"/>
              </w:rPr>
              <w:t>
17 мамыр,</w:t>
            </w:r>
            <w:r>
              <w:br/>
            </w:r>
            <w:r>
              <w:rPr>
                <w:rFonts w:ascii="Times New Roman"/>
                <w:b w:val="false"/>
                <w:i w:val="false"/>
                <w:color w:val="000000"/>
                <w:sz w:val="20"/>
              </w:rPr>
              <w:t>
16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16 тамыз,</w:t>
            </w:r>
            <w:r>
              <w:br/>
            </w:r>
            <w:r>
              <w:rPr>
                <w:rFonts w:ascii="Times New Roman"/>
                <w:b w:val="false"/>
                <w:i w:val="false"/>
                <w:color w:val="000000"/>
                <w:sz w:val="20"/>
              </w:rPr>
              <w:t>
16 қыркүйек,</w:t>
            </w:r>
            <w:r>
              <w:br/>
            </w:r>
            <w:r>
              <w:rPr>
                <w:rFonts w:ascii="Times New Roman"/>
                <w:b w:val="false"/>
                <w:i w:val="false"/>
                <w:color w:val="000000"/>
                <w:sz w:val="20"/>
              </w:rPr>
              <w:t>
18 қазан,</w:t>
            </w:r>
            <w:r>
              <w:br/>
            </w:r>
            <w:r>
              <w:rPr>
                <w:rFonts w:ascii="Times New Roman"/>
                <w:b w:val="false"/>
                <w:i w:val="false"/>
                <w:color w:val="000000"/>
                <w:sz w:val="20"/>
              </w:rPr>
              <w:t>
16 қараша,</w:t>
            </w:r>
            <w:r>
              <w:br/>
            </w:r>
            <w:r>
              <w:rPr>
                <w:rFonts w:ascii="Times New Roman"/>
                <w:b w:val="false"/>
                <w:i w:val="false"/>
                <w:color w:val="000000"/>
                <w:sz w:val="20"/>
              </w:rPr>
              <w:t>
20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түсімдер бағасының өзгеруі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12 сәуір,</w:t>
            </w:r>
            <w:r>
              <w:br/>
            </w:r>
            <w:r>
              <w:rPr>
                <w:rFonts w:ascii="Times New Roman"/>
                <w:b w:val="false"/>
                <w:i w:val="false"/>
                <w:color w:val="000000"/>
                <w:sz w:val="20"/>
              </w:rPr>
              <w:t>
12 мамыр,</w:t>
            </w:r>
            <w:r>
              <w:br/>
            </w:r>
            <w:r>
              <w:rPr>
                <w:rFonts w:ascii="Times New Roman"/>
                <w:b w:val="false"/>
                <w:i w:val="false"/>
                <w:color w:val="000000"/>
                <w:sz w:val="20"/>
              </w:rPr>
              <w:t>
14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12 тамыз,</w:t>
            </w:r>
            <w:r>
              <w:br/>
            </w:r>
            <w:r>
              <w:rPr>
                <w:rFonts w:ascii="Times New Roman"/>
                <w:b w:val="false"/>
                <w:i w:val="false"/>
                <w:color w:val="000000"/>
                <w:sz w:val="20"/>
              </w:rPr>
              <w:t>
13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13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түсімдер бағасының өзгеруі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тауарларының, өнімдерінің импорттық түсімдері бағасының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16 сәуір,</w:t>
            </w:r>
            <w:r>
              <w:br/>
            </w:r>
            <w:r>
              <w:rPr>
                <w:rFonts w:ascii="Times New Roman"/>
                <w:b w:val="false"/>
                <w:i w:val="false"/>
                <w:color w:val="000000"/>
                <w:sz w:val="20"/>
              </w:rPr>
              <w:t>
17 мамыр,</w:t>
            </w:r>
            <w:r>
              <w:br/>
            </w:r>
            <w:r>
              <w:rPr>
                <w:rFonts w:ascii="Times New Roman"/>
                <w:b w:val="false"/>
                <w:i w:val="false"/>
                <w:color w:val="000000"/>
                <w:sz w:val="20"/>
              </w:rPr>
              <w:t>
16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16 тамыз,</w:t>
            </w:r>
            <w:r>
              <w:br/>
            </w:r>
            <w:r>
              <w:rPr>
                <w:rFonts w:ascii="Times New Roman"/>
                <w:b w:val="false"/>
                <w:i w:val="false"/>
                <w:color w:val="000000"/>
                <w:sz w:val="20"/>
              </w:rPr>
              <w:t>
16 қыркүйек,</w:t>
            </w:r>
            <w:r>
              <w:br/>
            </w:r>
            <w:r>
              <w:rPr>
                <w:rFonts w:ascii="Times New Roman"/>
                <w:b w:val="false"/>
                <w:i w:val="false"/>
                <w:color w:val="000000"/>
                <w:sz w:val="20"/>
              </w:rPr>
              <w:t>
18 қазан,</w:t>
            </w:r>
            <w:r>
              <w:br/>
            </w:r>
            <w:r>
              <w:rPr>
                <w:rFonts w:ascii="Times New Roman"/>
                <w:b w:val="false"/>
                <w:i w:val="false"/>
                <w:color w:val="000000"/>
                <w:sz w:val="20"/>
              </w:rPr>
              <w:t>
16 қараша,</w:t>
            </w:r>
            <w:r>
              <w:br/>
            </w:r>
            <w:r>
              <w:rPr>
                <w:rFonts w:ascii="Times New Roman"/>
                <w:b w:val="false"/>
                <w:i w:val="false"/>
                <w:color w:val="000000"/>
                <w:sz w:val="20"/>
              </w:rPr>
              <w:t>
20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ЕАЭО-ға мүше мемлекеттермен өзара сауда бағасының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15 сәуір,</w:t>
            </w:r>
            <w:r>
              <w:br/>
            </w:r>
            <w:r>
              <w:rPr>
                <w:rFonts w:ascii="Times New Roman"/>
                <w:b w:val="false"/>
                <w:i w:val="false"/>
                <w:color w:val="000000"/>
                <w:sz w:val="20"/>
              </w:rPr>
              <w:t>
17 мамыр,</w:t>
            </w:r>
            <w:r>
              <w:br/>
            </w:r>
            <w:r>
              <w:rPr>
                <w:rFonts w:ascii="Times New Roman"/>
                <w:b w:val="false"/>
                <w:i w:val="false"/>
                <w:color w:val="000000"/>
                <w:sz w:val="20"/>
              </w:rPr>
              <w:t>
15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r>
              <w:br/>
            </w:r>
            <w:r>
              <w:rPr>
                <w:rFonts w:ascii="Times New Roman"/>
                <w:b w:val="false"/>
                <w:i w:val="false"/>
                <w:color w:val="000000"/>
                <w:sz w:val="20"/>
              </w:rPr>
              <w:t>
16 тамыз,</w:t>
            </w:r>
            <w:r>
              <w:br/>
            </w:r>
            <w:r>
              <w:rPr>
                <w:rFonts w:ascii="Times New Roman"/>
                <w:b w:val="false"/>
                <w:i w:val="false"/>
                <w:color w:val="000000"/>
                <w:sz w:val="20"/>
              </w:rPr>
              <w:t>
15 қыркүйек,</w:t>
            </w:r>
            <w:r>
              <w:br/>
            </w:r>
            <w:r>
              <w:rPr>
                <w:rFonts w:ascii="Times New Roman"/>
                <w:b w:val="false"/>
                <w:i w:val="false"/>
                <w:color w:val="000000"/>
                <w:sz w:val="20"/>
              </w:rPr>
              <w:t>
15 қазан,</w:t>
            </w:r>
            <w:r>
              <w:br/>
            </w:r>
            <w:r>
              <w:rPr>
                <w:rFonts w:ascii="Times New Roman"/>
                <w:b w:val="false"/>
                <w:i w:val="false"/>
                <w:color w:val="000000"/>
                <w:sz w:val="20"/>
              </w:rPr>
              <w:t>
15 қараша,</w:t>
            </w:r>
            <w:r>
              <w:br/>
            </w:r>
            <w:r>
              <w:rPr>
                <w:rFonts w:ascii="Times New Roman"/>
                <w:b w:val="false"/>
                <w:i w:val="false"/>
                <w:color w:val="000000"/>
                <w:sz w:val="20"/>
              </w:rPr>
              <w:t>
15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r>
              <w:br/>
            </w:r>
            <w:r>
              <w:rPr>
                <w:rFonts w:ascii="Times New Roman"/>
                <w:b w:val="false"/>
                <w:i w:val="false"/>
                <w:color w:val="000000"/>
                <w:sz w:val="20"/>
              </w:rPr>
              <w:t>
10 ақпан,</w:t>
            </w:r>
            <w:r>
              <w:br/>
            </w:r>
            <w:r>
              <w:rPr>
                <w:rFonts w:ascii="Times New Roman"/>
                <w:b w:val="false"/>
                <w:i w:val="false"/>
                <w:color w:val="000000"/>
                <w:sz w:val="20"/>
              </w:rPr>
              <w:t>
10 наурыз, 12 сәуір,</w:t>
            </w:r>
            <w:r>
              <w:br/>
            </w:r>
            <w:r>
              <w:rPr>
                <w:rFonts w:ascii="Times New Roman"/>
                <w:b w:val="false"/>
                <w:i w:val="false"/>
                <w:color w:val="000000"/>
                <w:sz w:val="20"/>
              </w:rPr>
              <w:t>
11 мамыр,</w:t>
            </w:r>
            <w:r>
              <w:br/>
            </w:r>
            <w:r>
              <w:rPr>
                <w:rFonts w:ascii="Times New Roman"/>
                <w:b w:val="false"/>
                <w:i w:val="false"/>
                <w:color w:val="000000"/>
                <w:sz w:val="20"/>
              </w:rPr>
              <w:t>
10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11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1-СФ</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Құрылымдық статистика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ірі және орта кәсіпорындардың қаржылық-шаруашылық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w:t>
            </w:r>
            <w:r>
              <w:br/>
            </w:r>
            <w:r>
              <w:rPr>
                <w:rFonts w:ascii="Times New Roman"/>
                <w:b w:val="false"/>
                <w:i w:val="false"/>
                <w:color w:val="000000"/>
                <w:sz w:val="20"/>
              </w:rPr>
              <w:t>
18 маусым,</w:t>
            </w:r>
            <w:r>
              <w:br/>
            </w:r>
            <w:r>
              <w:rPr>
                <w:rFonts w:ascii="Times New Roman"/>
                <w:b w:val="false"/>
                <w:i w:val="false"/>
                <w:color w:val="000000"/>
                <w:sz w:val="20"/>
              </w:rPr>
              <w:t>
17 қыркүйек,</w:t>
            </w:r>
            <w:r>
              <w:br/>
            </w:r>
            <w:r>
              <w:rPr>
                <w:rFonts w:ascii="Times New Roman"/>
                <w:b w:val="false"/>
                <w:i w:val="false"/>
                <w:color w:val="000000"/>
                <w:sz w:val="20"/>
              </w:rPr>
              <w:t>
15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кәсіпорындардың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наурыз,</w:t>
            </w:r>
            <w:r>
              <w:br/>
            </w:r>
            <w:r>
              <w:rPr>
                <w:rFonts w:ascii="Times New Roman"/>
                <w:b w:val="false"/>
                <w:i w:val="false"/>
                <w:color w:val="000000"/>
                <w:sz w:val="20"/>
              </w:rPr>
              <w:t>
15 маусым,</w:t>
            </w:r>
            <w:r>
              <w:br/>
            </w:r>
            <w:r>
              <w:rPr>
                <w:rFonts w:ascii="Times New Roman"/>
                <w:b w:val="false"/>
                <w:i w:val="false"/>
                <w:color w:val="000000"/>
                <w:sz w:val="20"/>
              </w:rPr>
              <w:t>
17 қыркүйек,</w:t>
            </w:r>
            <w:r>
              <w:br/>
            </w:r>
            <w:r>
              <w:rPr>
                <w:rFonts w:ascii="Times New Roman"/>
                <w:b w:val="false"/>
                <w:i w:val="false"/>
                <w:color w:val="000000"/>
                <w:sz w:val="20"/>
              </w:rPr>
              <w:t>
14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қаржылық-шаруашылық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қаржылық-шаруашылық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w:t>
            </w:r>
            <w:r>
              <w:br/>
            </w:r>
            <w:r>
              <w:rPr>
                <w:rFonts w:ascii="Times New Roman"/>
                <w:b w:val="false"/>
                <w:i w:val="false"/>
                <w:color w:val="000000"/>
                <w:sz w:val="20"/>
              </w:rPr>
              <w:t>
18 маусым,</w:t>
            </w:r>
            <w:r>
              <w:br/>
            </w:r>
            <w:r>
              <w:rPr>
                <w:rFonts w:ascii="Times New Roman"/>
                <w:b w:val="false"/>
                <w:i w:val="false"/>
                <w:color w:val="000000"/>
                <w:sz w:val="20"/>
              </w:rPr>
              <w:t>
17 қыркүйек,</w:t>
            </w:r>
            <w:r>
              <w:br/>
            </w:r>
            <w:r>
              <w:rPr>
                <w:rFonts w:ascii="Times New Roman"/>
                <w:b w:val="false"/>
                <w:i w:val="false"/>
                <w:color w:val="000000"/>
                <w:sz w:val="20"/>
              </w:rPr>
              <w:t>
15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қаржылық-шаруашылық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микрокредиттеу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наурыз,</w:t>
            </w:r>
            <w:r>
              <w:br/>
            </w:r>
            <w:r>
              <w:rPr>
                <w:rFonts w:ascii="Times New Roman"/>
                <w:b w:val="false"/>
                <w:i w:val="false"/>
                <w:color w:val="000000"/>
                <w:sz w:val="20"/>
              </w:rPr>
              <w:t>
15 маусым,</w:t>
            </w:r>
            <w:r>
              <w:br/>
            </w:r>
            <w:r>
              <w:rPr>
                <w:rFonts w:ascii="Times New Roman"/>
                <w:b w:val="false"/>
                <w:i w:val="false"/>
                <w:color w:val="000000"/>
                <w:sz w:val="20"/>
              </w:rPr>
              <w:t>
14 қыркүйек,</w:t>
            </w:r>
            <w:r>
              <w:br/>
            </w:r>
            <w:r>
              <w:rPr>
                <w:rFonts w:ascii="Times New Roman"/>
                <w:b w:val="false"/>
                <w:i w:val="false"/>
                <w:color w:val="000000"/>
                <w:sz w:val="20"/>
              </w:rPr>
              <w:t>
14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микрокредиттеу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қорлары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 индекстері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Конъюнктуралық зерттеулер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кәсіпорындарының іскерлік белсенділігі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r>
              <w:br/>
            </w:r>
            <w:r>
              <w:rPr>
                <w:rFonts w:ascii="Times New Roman"/>
                <w:b w:val="false"/>
                <w:i w:val="false"/>
                <w:color w:val="000000"/>
                <w:sz w:val="20"/>
              </w:rPr>
              <w:t>
30 сәуір,</w:t>
            </w:r>
            <w:r>
              <w:br/>
            </w:r>
            <w:r>
              <w:rPr>
                <w:rFonts w:ascii="Times New Roman"/>
                <w:b w:val="false"/>
                <w:i w:val="false"/>
                <w:color w:val="000000"/>
                <w:sz w:val="20"/>
              </w:rPr>
              <w:t>
30 шілде,</w:t>
            </w:r>
            <w:r>
              <w:br/>
            </w:r>
            <w:r>
              <w:rPr>
                <w:rFonts w:ascii="Times New Roman"/>
                <w:b w:val="false"/>
                <w:i w:val="false"/>
                <w:color w:val="000000"/>
                <w:sz w:val="20"/>
              </w:rPr>
              <w:t>
29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КП-001, КС-001,</w:t>
            </w:r>
            <w:r>
              <w:br/>
            </w:r>
            <w:r>
              <w:rPr>
                <w:rFonts w:ascii="Times New Roman"/>
                <w:b w:val="false"/>
                <w:i w:val="false"/>
                <w:color w:val="000000"/>
                <w:sz w:val="20"/>
              </w:rPr>
              <w:t>
КС-002, КСВ-1,</w:t>
            </w:r>
            <w:r>
              <w:br/>
            </w:r>
            <w:r>
              <w:rPr>
                <w:rFonts w:ascii="Times New Roman"/>
                <w:b w:val="false"/>
                <w:i w:val="false"/>
                <w:color w:val="000000"/>
                <w:sz w:val="20"/>
              </w:rPr>
              <w:t>
КТР-1, КТ-001,</w:t>
            </w:r>
            <w:r>
              <w:br/>
            </w:r>
            <w:r>
              <w:rPr>
                <w:rFonts w:ascii="Times New Roman"/>
                <w:b w:val="false"/>
                <w:i w:val="false"/>
                <w:color w:val="000000"/>
                <w:sz w:val="20"/>
              </w:rPr>
              <w:t>
КТУ-001</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Демографиялық статистика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ақпан,</w:t>
            </w:r>
            <w:r>
              <w:br/>
            </w:r>
            <w:r>
              <w:rPr>
                <w:rFonts w:ascii="Times New Roman"/>
                <w:b w:val="false"/>
                <w:i w:val="false"/>
                <w:color w:val="000000"/>
                <w:sz w:val="20"/>
              </w:rPr>
              <w:t>
11 мамыр,</w:t>
            </w:r>
            <w:r>
              <w:br/>
            </w:r>
            <w:r>
              <w:rPr>
                <w:rFonts w:ascii="Times New Roman"/>
                <w:b w:val="false"/>
                <w:i w:val="false"/>
                <w:color w:val="000000"/>
                <w:sz w:val="20"/>
              </w:rPr>
              <w:t>
10 тамыз,</w:t>
            </w:r>
            <w:r>
              <w:br/>
            </w:r>
            <w:r>
              <w:rPr>
                <w:rFonts w:ascii="Times New Roman"/>
                <w:b w:val="false"/>
                <w:i w:val="false"/>
                <w:color w:val="000000"/>
                <w:sz w:val="20"/>
              </w:rPr>
              <w:t>
9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көші-қоны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ақпан,</w:t>
            </w:r>
            <w:r>
              <w:br/>
            </w:r>
            <w:r>
              <w:rPr>
                <w:rFonts w:ascii="Times New Roman"/>
                <w:b w:val="false"/>
                <w:i w:val="false"/>
                <w:color w:val="000000"/>
                <w:sz w:val="20"/>
              </w:rPr>
              <w:t>
11 мамыр,</w:t>
            </w:r>
            <w:r>
              <w:br/>
            </w:r>
            <w:r>
              <w:rPr>
                <w:rFonts w:ascii="Times New Roman"/>
                <w:b w:val="false"/>
                <w:i w:val="false"/>
                <w:color w:val="000000"/>
                <w:sz w:val="20"/>
              </w:rPr>
              <w:t>
10 тамыз,</w:t>
            </w:r>
            <w:r>
              <w:br/>
            </w:r>
            <w:r>
              <w:rPr>
                <w:rFonts w:ascii="Times New Roman"/>
                <w:b w:val="false"/>
                <w:i w:val="false"/>
                <w:color w:val="000000"/>
                <w:sz w:val="20"/>
              </w:rPr>
              <w:t>
9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көші-қоны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ІІМ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3 ақпан,</w:t>
            </w:r>
            <w:r>
              <w:br/>
            </w:r>
            <w:r>
              <w:rPr>
                <w:rFonts w:ascii="Times New Roman"/>
                <w:b w:val="false"/>
                <w:i w:val="false"/>
                <w:color w:val="000000"/>
                <w:sz w:val="20"/>
              </w:rPr>
              <w:t>
2 наурыз,</w:t>
            </w:r>
            <w:r>
              <w:br/>
            </w:r>
            <w:r>
              <w:rPr>
                <w:rFonts w:ascii="Times New Roman"/>
                <w:b w:val="false"/>
                <w:i w:val="false"/>
                <w:color w:val="000000"/>
                <w:sz w:val="20"/>
              </w:rPr>
              <w:t>
1 сәуір,</w:t>
            </w:r>
            <w:r>
              <w:br/>
            </w:r>
            <w:r>
              <w:rPr>
                <w:rFonts w:ascii="Times New Roman"/>
                <w:b w:val="false"/>
                <w:i w:val="false"/>
                <w:color w:val="000000"/>
                <w:sz w:val="20"/>
              </w:rPr>
              <w:t>
4 мамыр,</w:t>
            </w:r>
            <w:r>
              <w:br/>
            </w:r>
            <w:r>
              <w:rPr>
                <w:rFonts w:ascii="Times New Roman"/>
                <w:b w:val="false"/>
                <w:i w:val="false"/>
                <w:color w:val="000000"/>
                <w:sz w:val="20"/>
              </w:rPr>
              <w:t>
1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r>
              <w:br/>
            </w:r>
            <w:r>
              <w:rPr>
                <w:rFonts w:ascii="Times New Roman"/>
                <w:b w:val="false"/>
                <w:i w:val="false"/>
                <w:color w:val="000000"/>
                <w:sz w:val="20"/>
              </w:rPr>
              <w:t>
3 тамыз,</w:t>
            </w:r>
            <w:r>
              <w:br/>
            </w:r>
            <w:r>
              <w:rPr>
                <w:rFonts w:ascii="Times New Roman"/>
                <w:b w:val="false"/>
                <w:i w:val="false"/>
                <w:color w:val="000000"/>
                <w:sz w:val="20"/>
              </w:rPr>
              <w:t>
1 қыркүйек,</w:t>
            </w:r>
            <w:r>
              <w:br/>
            </w:r>
            <w:r>
              <w:rPr>
                <w:rFonts w:ascii="Times New Roman"/>
                <w:b w:val="false"/>
                <w:i w:val="false"/>
                <w:color w:val="000000"/>
                <w:sz w:val="20"/>
              </w:rPr>
              <w:t>
1 қазан,</w:t>
            </w:r>
            <w:r>
              <w:br/>
            </w:r>
            <w:r>
              <w:rPr>
                <w:rFonts w:ascii="Times New Roman"/>
                <w:b w:val="false"/>
                <w:i w:val="false"/>
                <w:color w:val="000000"/>
                <w:sz w:val="20"/>
              </w:rPr>
              <w:t>
2 қараша,</w:t>
            </w:r>
            <w:r>
              <w:br/>
            </w:r>
            <w:r>
              <w:rPr>
                <w:rFonts w:ascii="Times New Roman"/>
                <w:b w:val="false"/>
                <w:i w:val="false"/>
                <w:color w:val="000000"/>
                <w:sz w:val="20"/>
              </w:rPr>
              <w:t>
2 желтоқсан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жергілікті жердің типіне қарай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ақпан,</w:t>
            </w:r>
            <w:r>
              <w:br/>
            </w:r>
            <w:r>
              <w:rPr>
                <w:rFonts w:ascii="Times New Roman"/>
                <w:b w:val="false"/>
                <w:i w:val="false"/>
                <w:color w:val="000000"/>
                <w:sz w:val="20"/>
              </w:rPr>
              <w:t>
13 мамыр,</w:t>
            </w:r>
            <w:r>
              <w:br/>
            </w:r>
            <w:r>
              <w:rPr>
                <w:rFonts w:ascii="Times New Roman"/>
                <w:b w:val="false"/>
                <w:i w:val="false"/>
                <w:color w:val="000000"/>
                <w:sz w:val="20"/>
              </w:rPr>
              <w:t>
13 тамыз,</w:t>
            </w:r>
            <w:r>
              <w:br/>
            </w:r>
            <w:r>
              <w:rPr>
                <w:rFonts w:ascii="Times New Roman"/>
                <w:b w:val="false"/>
                <w:i w:val="false"/>
                <w:color w:val="000000"/>
                <w:sz w:val="20"/>
              </w:rPr>
              <w:t>
12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жергілікті жердің типіне қарай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бойынша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r>
              <w:br/>
            </w:r>
            <w:r>
              <w:rPr>
                <w:rFonts w:ascii="Times New Roman"/>
                <w:b w:val="false"/>
                <w:i w:val="false"/>
                <w:color w:val="000000"/>
                <w:sz w:val="20"/>
              </w:rPr>
              <w:t>
20 мамыр,</w:t>
            </w:r>
            <w:r>
              <w:br/>
            </w:r>
            <w:r>
              <w:rPr>
                <w:rFonts w:ascii="Times New Roman"/>
                <w:b w:val="false"/>
                <w:i w:val="false"/>
                <w:color w:val="000000"/>
                <w:sz w:val="20"/>
              </w:rPr>
              <w:t>
20 тамыз,</w:t>
            </w:r>
            <w:r>
              <w:br/>
            </w:r>
            <w:r>
              <w:rPr>
                <w:rFonts w:ascii="Times New Roman"/>
                <w:b w:val="false"/>
                <w:i w:val="false"/>
                <w:color w:val="000000"/>
                <w:sz w:val="20"/>
              </w:rPr>
              <w:t>
19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бойынша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мен жекелеген жас топтары бойынша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жекелеген этностар бойынша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күтілетін өмір сүру ұзақтығы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бойынша туу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Білім беру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оқу орындары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білім беру ұйымдарының қаржылық-шаруашылық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(білім беру)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ұйымдары көрсеткен қызметтер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r>
              <w:br/>
            </w:r>
            <w:r>
              <w:rPr>
                <w:rFonts w:ascii="Times New Roman"/>
                <w:b w:val="false"/>
                <w:i w:val="false"/>
                <w:color w:val="000000"/>
                <w:sz w:val="20"/>
              </w:rPr>
              <w:t>
31 мамыр,</w:t>
            </w:r>
            <w:r>
              <w:br/>
            </w:r>
            <w:r>
              <w:rPr>
                <w:rFonts w:ascii="Times New Roman"/>
                <w:b w:val="false"/>
                <w:i w:val="false"/>
                <w:color w:val="000000"/>
                <w:sz w:val="20"/>
              </w:rPr>
              <w:t>
31 тамыз</w:t>
            </w:r>
            <w:r>
              <w:br/>
            </w:r>
            <w:r>
              <w:rPr>
                <w:rFonts w:ascii="Times New Roman"/>
                <w:b w:val="false"/>
                <w:i w:val="false"/>
                <w:color w:val="000000"/>
                <w:sz w:val="20"/>
              </w:rPr>
              <w:t>
30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ұйымдары көрсеткен қызметтер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Денсаулық сақтау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денсаулық сақтау ұйымдарының қаржылық-шаруашылық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(денсаулық сақтау)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көрсету саласында көрсетілген қызметтердің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r>
              <w:br/>
            </w:r>
            <w:r>
              <w:rPr>
                <w:rFonts w:ascii="Times New Roman"/>
                <w:b w:val="false"/>
                <w:i w:val="false"/>
                <w:color w:val="000000"/>
                <w:sz w:val="20"/>
              </w:rPr>
              <w:t>
31 мамыр,</w:t>
            </w:r>
            <w:r>
              <w:br/>
            </w:r>
            <w:r>
              <w:rPr>
                <w:rFonts w:ascii="Times New Roman"/>
                <w:b w:val="false"/>
                <w:i w:val="false"/>
                <w:color w:val="000000"/>
                <w:sz w:val="20"/>
              </w:rPr>
              <w:t>
31 тамыз</w:t>
            </w:r>
            <w:r>
              <w:br/>
            </w:r>
            <w:r>
              <w:rPr>
                <w:rFonts w:ascii="Times New Roman"/>
                <w:b w:val="false"/>
                <w:i w:val="false"/>
                <w:color w:val="000000"/>
                <w:sz w:val="20"/>
              </w:rPr>
              <w:t>
30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көрсету саласында көрсетілген қызметтердің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қызметіне байланысты жарақаттану және кәсіптік аурулар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Әлеуметтік қамсыздандыру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ұсынатын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Құқық бұзушылықтар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деген сенімділік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Тұрмыс деңгейі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әлеуметтік-демографиялық сипаттамалары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абаттандырылуы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шығыстары мен табыстары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шығыстары мен табыстары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 шаруашылықтарында азық-түлік өнімдерін тұтынуы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үй шаруашылықтарының өндірістік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табысын саралаудың негізгі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өңірлері бойынша халықтың атаулы ақшалай табысын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 тұтынатын тамақ өнімдерінің энергетикалық құндылығы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халықтың тұрмыс сапасы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шығыстары мен табыстары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r>
              <w:br/>
            </w:r>
            <w:r>
              <w:rPr>
                <w:rFonts w:ascii="Times New Roman"/>
                <w:b w:val="false"/>
                <w:i w:val="false"/>
                <w:color w:val="000000"/>
                <w:sz w:val="20"/>
              </w:rPr>
              <w:t>
11 маусым,</w:t>
            </w:r>
            <w:r>
              <w:br/>
            </w:r>
            <w:r>
              <w:rPr>
                <w:rFonts w:ascii="Times New Roman"/>
                <w:b w:val="false"/>
                <w:i w:val="false"/>
                <w:color w:val="000000"/>
                <w:sz w:val="20"/>
              </w:rPr>
              <w:t>
10 қыркүйек,</w:t>
            </w:r>
            <w:r>
              <w:br/>
            </w:r>
            <w:r>
              <w:rPr>
                <w:rFonts w:ascii="Times New Roman"/>
                <w:b w:val="false"/>
                <w:i w:val="false"/>
                <w:color w:val="000000"/>
                <w:sz w:val="20"/>
              </w:rPr>
              <w:t>
10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D004, D 008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шығыстары мен табыстары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r>
              <w:br/>
            </w:r>
            <w:r>
              <w:rPr>
                <w:rFonts w:ascii="Times New Roman"/>
                <w:b w:val="false"/>
                <w:i w:val="false"/>
                <w:color w:val="000000"/>
                <w:sz w:val="20"/>
              </w:rPr>
              <w:t>
11 маусым,</w:t>
            </w:r>
            <w:r>
              <w:br/>
            </w:r>
            <w:r>
              <w:rPr>
                <w:rFonts w:ascii="Times New Roman"/>
                <w:b w:val="false"/>
                <w:i w:val="false"/>
                <w:color w:val="000000"/>
                <w:sz w:val="20"/>
              </w:rPr>
              <w:t>
10 қыркүйек,</w:t>
            </w:r>
            <w:r>
              <w:br/>
            </w:r>
            <w:r>
              <w:rPr>
                <w:rFonts w:ascii="Times New Roman"/>
                <w:b w:val="false"/>
                <w:i w:val="false"/>
                <w:color w:val="000000"/>
                <w:sz w:val="20"/>
              </w:rPr>
              <w:t>
10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табыстарын саралаудың негізгі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наурыз,</w:t>
            </w:r>
            <w:r>
              <w:br/>
            </w:r>
            <w:r>
              <w:rPr>
                <w:rFonts w:ascii="Times New Roman"/>
                <w:b w:val="false"/>
                <w:i w:val="false"/>
                <w:color w:val="000000"/>
                <w:sz w:val="20"/>
              </w:rPr>
              <w:t>
15 маусым,</w:t>
            </w:r>
            <w:r>
              <w:br/>
            </w:r>
            <w:r>
              <w:rPr>
                <w:rFonts w:ascii="Times New Roman"/>
                <w:b w:val="false"/>
                <w:i w:val="false"/>
                <w:color w:val="000000"/>
                <w:sz w:val="20"/>
              </w:rPr>
              <w:t>
14 қыркүйек,</w:t>
            </w:r>
            <w:r>
              <w:br/>
            </w:r>
            <w:r>
              <w:rPr>
                <w:rFonts w:ascii="Times New Roman"/>
                <w:b w:val="false"/>
                <w:i w:val="false"/>
                <w:color w:val="000000"/>
                <w:sz w:val="20"/>
              </w:rPr>
              <w:t>
14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 шаруашылықтарында азық-түлік өнімдерін тұтыну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w:t>
            </w:r>
            <w:r>
              <w:br/>
            </w:r>
            <w:r>
              <w:rPr>
                <w:rFonts w:ascii="Times New Roman"/>
                <w:b w:val="false"/>
                <w:i w:val="false"/>
                <w:color w:val="000000"/>
                <w:sz w:val="20"/>
              </w:rPr>
              <w:t>
11 маусым,</w:t>
            </w:r>
            <w:r>
              <w:br/>
            </w:r>
            <w:r>
              <w:rPr>
                <w:rFonts w:ascii="Times New Roman"/>
                <w:b w:val="false"/>
                <w:i w:val="false"/>
                <w:color w:val="000000"/>
                <w:sz w:val="20"/>
              </w:rPr>
              <w:t>
10 қыркүйек,</w:t>
            </w:r>
            <w:r>
              <w:br/>
            </w:r>
            <w:r>
              <w:rPr>
                <w:rFonts w:ascii="Times New Roman"/>
                <w:b w:val="false"/>
                <w:i w:val="false"/>
                <w:color w:val="000000"/>
                <w:sz w:val="20"/>
              </w:rPr>
              <w:t>
10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үй шаруашылықтарының өндірістік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наурыз,</w:t>
            </w:r>
            <w:r>
              <w:br/>
            </w:r>
            <w:r>
              <w:rPr>
                <w:rFonts w:ascii="Times New Roman"/>
                <w:b w:val="false"/>
                <w:i w:val="false"/>
                <w:color w:val="000000"/>
                <w:sz w:val="20"/>
              </w:rPr>
              <w:t>
15 маусым,</w:t>
            </w:r>
            <w:r>
              <w:br/>
            </w:r>
            <w:r>
              <w:rPr>
                <w:rFonts w:ascii="Times New Roman"/>
                <w:b w:val="false"/>
                <w:i w:val="false"/>
                <w:color w:val="000000"/>
                <w:sz w:val="20"/>
              </w:rPr>
              <w:t>
15 қыркүйек,</w:t>
            </w:r>
            <w:r>
              <w:br/>
            </w:r>
            <w:r>
              <w:rPr>
                <w:rFonts w:ascii="Times New Roman"/>
                <w:b w:val="false"/>
                <w:i w:val="false"/>
                <w:color w:val="000000"/>
                <w:sz w:val="20"/>
              </w:rPr>
              <w:t>
15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өңірлері бойынша халықтың атаулы ақшалай табысын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r>
              <w:br/>
            </w:r>
            <w:r>
              <w:rPr>
                <w:rFonts w:ascii="Times New Roman"/>
                <w:b w:val="false"/>
                <w:i w:val="false"/>
                <w:color w:val="000000"/>
                <w:sz w:val="20"/>
              </w:rPr>
              <w:t>
29 маусым,</w:t>
            </w:r>
            <w:r>
              <w:br/>
            </w:r>
            <w:r>
              <w:rPr>
                <w:rFonts w:ascii="Times New Roman"/>
                <w:b w:val="false"/>
                <w:i w:val="false"/>
                <w:color w:val="000000"/>
                <w:sz w:val="20"/>
              </w:rPr>
              <w:t>
28 қыркүйек,</w:t>
            </w:r>
            <w:r>
              <w:br/>
            </w:r>
            <w:r>
              <w:rPr>
                <w:rFonts w:ascii="Times New Roman"/>
                <w:b w:val="false"/>
                <w:i w:val="false"/>
                <w:color w:val="000000"/>
                <w:sz w:val="20"/>
              </w:rPr>
              <w:t>
27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ересек халықтың темекі тұтынуы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 төмен күнкөріс деңгейінің шамасы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r>
              <w:br/>
            </w:r>
            <w:r>
              <w:rPr>
                <w:rFonts w:ascii="Times New Roman"/>
                <w:b w:val="false"/>
                <w:i w:val="false"/>
                <w:color w:val="000000"/>
                <w:sz w:val="20"/>
              </w:rPr>
              <w:t>
26 ақпан,</w:t>
            </w:r>
            <w:r>
              <w:br/>
            </w:r>
            <w:r>
              <w:rPr>
                <w:rFonts w:ascii="Times New Roman"/>
                <w:b w:val="false"/>
                <w:i w:val="false"/>
                <w:color w:val="000000"/>
                <w:sz w:val="20"/>
              </w:rPr>
              <w:t>
30 наурыз, 29 сәуір,</w:t>
            </w:r>
            <w:r>
              <w:br/>
            </w:r>
            <w:r>
              <w:rPr>
                <w:rFonts w:ascii="Times New Roman"/>
                <w:b w:val="false"/>
                <w:i w:val="false"/>
                <w:color w:val="000000"/>
                <w:sz w:val="20"/>
              </w:rPr>
              <w:t>
28 мамыр,</w:t>
            </w:r>
            <w:r>
              <w:br/>
            </w:r>
            <w:r>
              <w:rPr>
                <w:rFonts w:ascii="Times New Roman"/>
                <w:b w:val="false"/>
                <w:i w:val="false"/>
                <w:color w:val="000000"/>
                <w:sz w:val="20"/>
              </w:rPr>
              <w:t>
29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шілде,</w:t>
            </w:r>
            <w:r>
              <w:br/>
            </w:r>
            <w:r>
              <w:rPr>
                <w:rFonts w:ascii="Times New Roman"/>
                <w:b w:val="false"/>
                <w:i w:val="false"/>
                <w:color w:val="000000"/>
                <w:sz w:val="20"/>
              </w:rPr>
              <w:t>
30 тамыз,</w:t>
            </w:r>
            <w:r>
              <w:br/>
            </w:r>
            <w:r>
              <w:rPr>
                <w:rFonts w:ascii="Times New Roman"/>
                <w:b w:val="false"/>
                <w:i w:val="false"/>
                <w:color w:val="000000"/>
                <w:sz w:val="20"/>
              </w:rPr>
              <w:t>
29 қыркүйек,</w:t>
            </w:r>
            <w:r>
              <w:br/>
            </w:r>
            <w:r>
              <w:rPr>
                <w:rFonts w:ascii="Times New Roman"/>
                <w:b w:val="false"/>
                <w:i w:val="false"/>
                <w:color w:val="000000"/>
                <w:sz w:val="20"/>
              </w:rPr>
              <w:t>
29 қазан,</w:t>
            </w:r>
            <w:r>
              <w:br/>
            </w:r>
            <w:r>
              <w:rPr>
                <w:rFonts w:ascii="Times New Roman"/>
                <w:b w:val="false"/>
                <w:i w:val="false"/>
                <w:color w:val="000000"/>
                <w:sz w:val="20"/>
              </w:rPr>
              <w:t>
29 қараша,</w:t>
            </w:r>
            <w:r>
              <w:br/>
            </w:r>
            <w:r>
              <w:rPr>
                <w:rFonts w:ascii="Times New Roman"/>
                <w:b w:val="false"/>
                <w:i w:val="false"/>
                <w:color w:val="000000"/>
                <w:sz w:val="20"/>
              </w:rPr>
              <w:t>
29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 төмен күнкөріс деңгейінің шамасы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2 ақпан,</w:t>
            </w:r>
            <w:r>
              <w:br/>
            </w:r>
            <w:r>
              <w:rPr>
                <w:rFonts w:ascii="Times New Roman"/>
                <w:b w:val="false"/>
                <w:i w:val="false"/>
                <w:color w:val="000000"/>
                <w:sz w:val="20"/>
              </w:rPr>
              <w:t>
2 наурыз,</w:t>
            </w:r>
            <w:r>
              <w:br/>
            </w:r>
            <w:r>
              <w:rPr>
                <w:rFonts w:ascii="Times New Roman"/>
                <w:b w:val="false"/>
                <w:i w:val="false"/>
                <w:color w:val="000000"/>
                <w:sz w:val="20"/>
              </w:rPr>
              <w:t>
2 сәуір,</w:t>
            </w:r>
            <w:r>
              <w:br/>
            </w:r>
            <w:r>
              <w:rPr>
                <w:rFonts w:ascii="Times New Roman"/>
                <w:b w:val="false"/>
                <w:i w:val="false"/>
                <w:color w:val="000000"/>
                <w:sz w:val="20"/>
              </w:rPr>
              <w:t>
4 мамыр,</w:t>
            </w:r>
            <w:r>
              <w:br/>
            </w:r>
            <w:r>
              <w:rPr>
                <w:rFonts w:ascii="Times New Roman"/>
                <w:b w:val="false"/>
                <w:i w:val="false"/>
                <w:color w:val="000000"/>
                <w:sz w:val="20"/>
              </w:rPr>
              <w:t>
2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r>
              <w:br/>
            </w:r>
            <w:r>
              <w:rPr>
                <w:rFonts w:ascii="Times New Roman"/>
                <w:b w:val="false"/>
                <w:i w:val="false"/>
                <w:color w:val="000000"/>
                <w:sz w:val="20"/>
              </w:rPr>
              <w:t>
3 тамыз,</w:t>
            </w:r>
            <w:r>
              <w:br/>
            </w:r>
            <w:r>
              <w:rPr>
                <w:rFonts w:ascii="Times New Roman"/>
                <w:b w:val="false"/>
                <w:i w:val="false"/>
                <w:color w:val="000000"/>
                <w:sz w:val="20"/>
              </w:rPr>
              <w:t>
2 қыркүйек,</w:t>
            </w:r>
            <w:r>
              <w:br/>
            </w:r>
            <w:r>
              <w:rPr>
                <w:rFonts w:ascii="Times New Roman"/>
                <w:b w:val="false"/>
                <w:i w:val="false"/>
                <w:color w:val="000000"/>
                <w:sz w:val="20"/>
              </w:rPr>
              <w:t>
4 қазан,</w:t>
            </w:r>
            <w:r>
              <w:br/>
            </w:r>
            <w:r>
              <w:rPr>
                <w:rFonts w:ascii="Times New Roman"/>
                <w:b w:val="false"/>
                <w:i w:val="false"/>
                <w:color w:val="000000"/>
                <w:sz w:val="20"/>
              </w:rPr>
              <w:t>
2 қараша,</w:t>
            </w:r>
            <w:r>
              <w:br/>
            </w:r>
            <w:r>
              <w:rPr>
                <w:rFonts w:ascii="Times New Roman"/>
                <w:b w:val="false"/>
                <w:i w:val="false"/>
                <w:color w:val="000000"/>
                <w:sz w:val="20"/>
              </w:rPr>
              <w:t>
3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 төмен күнкөріс деңгейінің шамасы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Тұрғын үй қоры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сатып алу-сату мәмілелер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12-күнге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хабарламасы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w:t>
            </w:r>
          </w:p>
        </w:tc>
      </w:tr>
    </w:tbl>
    <w:bookmarkStart w:name="z15" w:id="13"/>
    <w:p>
      <w:pPr>
        <w:spacing w:after="0"/>
        <w:ind w:left="0"/>
        <w:jc w:val="left"/>
      </w:pPr>
      <w:r>
        <w:rPr>
          <w:rFonts w:ascii="Times New Roman"/>
          <w:b/>
          <w:i w:val="false"/>
          <w:color w:val="000000"/>
        </w:rPr>
        <w:t xml:space="preserve"> Жиынтық статистикалық жарияланымдар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6280"/>
        <w:gridCol w:w="822"/>
        <w:gridCol w:w="3329"/>
        <w:gridCol w:w="594"/>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жарияланымның атауы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кезеңділігі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үшін статистикалық ақпаратты ұсыну мерзімдері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бюллетень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бюллетень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бюллетень</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 жөніндегі мемлекеттік бағдарлама көрсеткіштері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 20 сәуір,</w:t>
            </w:r>
            <w:r>
              <w:br/>
            </w:r>
            <w:r>
              <w:rPr>
                <w:rFonts w:ascii="Times New Roman"/>
                <w:b w:val="false"/>
                <w:i w:val="false"/>
                <w:color w:val="000000"/>
                <w:sz w:val="20"/>
              </w:rPr>
              <w:t>
20 шілде, 20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көрсеткіштер (орыс және ағылшын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 дамыту мониторингі (2 бөлімнен тұрады)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екі рет</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алдын ала деректер" атты қысқаша статистикалық жылнама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2020 жылы" атты статистикалық жылнама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 2020 жылы" атты статистикалық жылнама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цифрларда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бүгін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анықтамалық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анықтамалық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анықтамалық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 үй қоры туралы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шоттары, 2015-2019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негізгі қорлары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шағын және орта кәсіпкерлік</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тұтыну нарығындағы баға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өнеркәсіптегі баға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орман және балық шаруашылығындағы баға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көтерме және сыртқы сауда бағасы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құрылыстағы және өндіріс саласындағы көрсетілетін қызметтердің бағасы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орман және балық шаруашылығы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инвестициялық және құрылыс қызметі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қоршаған ортаны қорғау</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көрсетілетін қызметтер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мәдениет</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байланыс және ақпараттық-коммуникациялық технологиялардың дамуы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ғылымы және инновациялық қызметі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туризмі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көтерме және бөлшек сауда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саудасы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балансы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шикізаттың жекелеген түрлерінің ресурстары және пайдалану баланстары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білім беру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демографиялық жылнамасы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әйелдері мен ерлері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жастары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балалары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ТДМ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жұмыспен қамтылу</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еңбекақы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халықтың тұрмыс деңгейі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жұмыстар жоспары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статистикалық деректерді ұсыну графигі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 (қазақ және орыс тілдерінде)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Статистика комитетінің 2020 жылғы қызметі туралы есеп</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 бойынша буклеттер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(10 атау)</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(10 атау)</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(10 атау)</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bl>
    <w:bookmarkStart w:name="z16" w:id="14"/>
    <w:p>
      <w:pPr>
        <w:spacing w:after="0"/>
        <w:ind w:left="0"/>
        <w:jc w:val="left"/>
      </w:pPr>
      <w:r>
        <w:rPr>
          <w:rFonts w:ascii="Times New Roman"/>
          <w:b/>
          <w:i w:val="false"/>
          <w:color w:val="000000"/>
        </w:rPr>
        <w:t xml:space="preserve"> 3-бөлім. Мемлекеттік статистика органдары қалыптастыратын ресми статистикалық ақпарат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806"/>
        <w:gridCol w:w="241"/>
        <w:gridCol w:w="2083"/>
        <w:gridCol w:w="529"/>
        <w:gridCol w:w="1633"/>
        <w:gridCol w:w="1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жарияланымның атауы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r>
              <w:br/>
            </w:r>
            <w:r>
              <w:rPr>
                <w:rFonts w:ascii="Times New Roman"/>
                <w:b w:val="false"/>
                <w:i w:val="false"/>
                <w:color w:val="000000"/>
                <w:sz w:val="20"/>
              </w:rPr>
              <w:t>
(статистикалық нысанның индексі, басқа ресми дереккөздер)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ұсыну мерзімдері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олардың санаттар, жер учаскелерiнiң меншiк иелерi, жердi пайдаланушылар мен алқаптар бойынша бөлiнуi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жердің болуы, олардың санаттар, жер учаскелерінің меншік иелері, жерді пайдаланушылар мен алқаптар бойынша бөлінуі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істеу және ормандарды қалпына келтіру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ОШ</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10, 20, 30-күндеріне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бұзылу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орманша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
20 сәуір,</w:t>
            </w:r>
            <w:r>
              <w:br/>
            </w:r>
            <w:r>
              <w:rPr>
                <w:rFonts w:ascii="Times New Roman"/>
                <w:b w:val="false"/>
                <w:i w:val="false"/>
                <w:color w:val="000000"/>
                <w:sz w:val="20"/>
              </w:rPr>
              <w:t>
20 шілде,</w:t>
            </w:r>
            <w:r>
              <w:br/>
            </w:r>
            <w:r>
              <w:rPr>
                <w:rFonts w:ascii="Times New Roman"/>
                <w:b w:val="false"/>
                <w:i w:val="false"/>
                <w:color w:val="000000"/>
                <w:sz w:val="20"/>
              </w:rPr>
              <w:t>
20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есебі және орман қорын мемлекеттік орман қорының санаттары мен жерлер бойынша бөлу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орманды күтіп баптау шаралары, сүрек босату, шырын ағызу мен жанама орман пайдалану жөніндегі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 20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түсімдері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
20 сәуір,</w:t>
            </w:r>
            <w:r>
              <w:br/>
            </w:r>
            <w:r>
              <w:rPr>
                <w:rFonts w:ascii="Times New Roman"/>
                <w:b w:val="false"/>
                <w:i w:val="false"/>
                <w:color w:val="000000"/>
                <w:sz w:val="20"/>
              </w:rPr>
              <w:t>
20 шілде,</w:t>
            </w:r>
            <w:r>
              <w:br/>
            </w:r>
            <w:r>
              <w:rPr>
                <w:rFonts w:ascii="Times New Roman"/>
                <w:b w:val="false"/>
                <w:i w:val="false"/>
                <w:color w:val="000000"/>
                <w:sz w:val="20"/>
              </w:rPr>
              <w:t>
20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есебі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 20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ЕҚТА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ОШ (орман шаруашылығы)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 20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тұқымын дайындау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Экология, геология және табиғи ресурстар министрлігінің Су ресурстары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су алу, пайдалану және су бұрудың негізгі көрсеткіштері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 көрсетіледі, бірақ есепті жылдан кейінгі жылдың 1 сәуірінен ерте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ахуал туралы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3-ЕН (жасырын жұмыссыздық),</w:t>
            </w:r>
            <w:r>
              <w:br/>
            </w:r>
            <w:r>
              <w:rPr>
                <w:rFonts w:ascii="Times New Roman"/>
                <w:b w:val="false"/>
                <w:i w:val="false"/>
                <w:color w:val="000000"/>
                <w:sz w:val="20"/>
              </w:rPr>
              <w:t>
1-Е (жұмысқа орналастыру),</w:t>
            </w:r>
            <w:r>
              <w:br/>
            </w:r>
            <w:r>
              <w:rPr>
                <w:rFonts w:ascii="Times New Roman"/>
                <w:b w:val="false"/>
                <w:i w:val="false"/>
                <w:color w:val="000000"/>
                <w:sz w:val="20"/>
              </w:rPr>
              <w:t>
шетелдік жұмыс күшін тарту және шетел жұмыскерлерін Қазақстан Республикасында жұмысқа орналастыру бойынша есеп</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12 сәуір,</w:t>
            </w:r>
            <w:r>
              <w:br/>
            </w:r>
            <w:r>
              <w:rPr>
                <w:rFonts w:ascii="Times New Roman"/>
                <w:b w:val="false"/>
                <w:i w:val="false"/>
                <w:color w:val="000000"/>
                <w:sz w:val="20"/>
              </w:rPr>
              <w:t>
10 мамыр,</w:t>
            </w:r>
            <w:r>
              <w:br/>
            </w:r>
            <w:r>
              <w:rPr>
                <w:rFonts w:ascii="Times New Roman"/>
                <w:b w:val="false"/>
                <w:i w:val="false"/>
                <w:color w:val="000000"/>
                <w:sz w:val="20"/>
              </w:rPr>
              <w:t>
10 маусым,</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11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және төлеу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3-тұрғын үй көмегі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сәуір,</w:t>
            </w:r>
            <w:r>
              <w:br/>
            </w:r>
            <w:r>
              <w:rPr>
                <w:rFonts w:ascii="Times New Roman"/>
                <w:b w:val="false"/>
                <w:i w:val="false"/>
                <w:color w:val="000000"/>
                <w:sz w:val="20"/>
              </w:rPr>
              <w:t>
15 шілде,</w:t>
            </w:r>
            <w:r>
              <w:br/>
            </w:r>
            <w:r>
              <w:rPr>
                <w:rFonts w:ascii="Times New Roman"/>
                <w:b w:val="false"/>
                <w:i w:val="false"/>
                <w:color w:val="000000"/>
                <w:sz w:val="20"/>
              </w:rPr>
              <w:t>
15 қазан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Индустрия және инфрақұрылымдық даму министрлігінің Құрылыс және тұрғын үй-коммуналдық шаруашылық істері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 конструкциялар мен инженерлік жабдықтарға арналған босату бағалар және өткізу көлемі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ҚМЖЖ-1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 бұйымдар, конструкциялар мен инженерлік жабдықтардың нақты құны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ҚМЖЖ-2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30-күніне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Республикасының Қаржы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қарыздарды, мемлекет кепілгерлігімен берілетін қарыздарды игеру және өтеу туралы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r>
              <w:br/>
            </w:r>
            <w:r>
              <w:rPr>
                <w:rFonts w:ascii="Times New Roman"/>
                <w:b w:val="false"/>
                <w:i w:val="false"/>
                <w:color w:val="000000"/>
                <w:sz w:val="20"/>
              </w:rPr>
              <w:t>
20 ақпан,</w:t>
            </w:r>
            <w:r>
              <w:br/>
            </w:r>
            <w:r>
              <w:rPr>
                <w:rFonts w:ascii="Times New Roman"/>
                <w:b w:val="false"/>
                <w:i w:val="false"/>
                <w:color w:val="000000"/>
                <w:sz w:val="20"/>
              </w:rPr>
              <w:t>
20 наурыз,</w:t>
            </w:r>
            <w:r>
              <w:br/>
            </w:r>
            <w:r>
              <w:rPr>
                <w:rFonts w:ascii="Times New Roman"/>
                <w:b w:val="false"/>
                <w:i w:val="false"/>
                <w:color w:val="000000"/>
                <w:sz w:val="20"/>
              </w:rPr>
              <w:t>
25 сәуір,</w:t>
            </w:r>
            <w:r>
              <w:br/>
            </w:r>
            <w:r>
              <w:rPr>
                <w:rFonts w:ascii="Times New Roman"/>
                <w:b w:val="false"/>
                <w:i w:val="false"/>
                <w:color w:val="000000"/>
                <w:sz w:val="20"/>
              </w:rPr>
              <w:t>
20 мамыр,</w:t>
            </w:r>
            <w:r>
              <w:br/>
            </w:r>
            <w:r>
              <w:rPr>
                <w:rFonts w:ascii="Times New Roman"/>
                <w:b w:val="false"/>
                <w:i w:val="false"/>
                <w:color w:val="000000"/>
                <w:sz w:val="20"/>
              </w:rPr>
              <w:t>
20 маусым,</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r>
              <w:br/>
            </w:r>
            <w:r>
              <w:rPr>
                <w:rFonts w:ascii="Times New Roman"/>
                <w:b w:val="false"/>
                <w:i w:val="false"/>
                <w:color w:val="000000"/>
                <w:sz w:val="20"/>
              </w:rPr>
              <w:t>
20 тамыз,</w:t>
            </w:r>
            <w:r>
              <w:br/>
            </w:r>
            <w:r>
              <w:rPr>
                <w:rFonts w:ascii="Times New Roman"/>
                <w:b w:val="false"/>
                <w:i w:val="false"/>
                <w:color w:val="000000"/>
                <w:sz w:val="20"/>
              </w:rPr>
              <w:t>
20 қыркүйек,</w:t>
            </w:r>
            <w:r>
              <w:br/>
            </w:r>
            <w:r>
              <w:rPr>
                <w:rFonts w:ascii="Times New Roman"/>
                <w:b w:val="false"/>
                <w:i w:val="false"/>
                <w:color w:val="000000"/>
                <w:sz w:val="20"/>
              </w:rPr>
              <w:t>
25 қазан,</w:t>
            </w:r>
            <w:r>
              <w:br/>
            </w:r>
            <w:r>
              <w:rPr>
                <w:rFonts w:ascii="Times New Roman"/>
                <w:b w:val="false"/>
                <w:i w:val="false"/>
                <w:color w:val="000000"/>
                <w:sz w:val="20"/>
              </w:rPr>
              <w:t>
20 қараша,</w:t>
            </w:r>
            <w:r>
              <w:br/>
            </w:r>
            <w:r>
              <w:rPr>
                <w:rFonts w:ascii="Times New Roman"/>
                <w:b w:val="false"/>
                <w:i w:val="false"/>
                <w:color w:val="000000"/>
                <w:sz w:val="20"/>
              </w:rPr>
              <w:t>
20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шетел қарыздары бойынша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14-ПБ</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r>
              <w:br/>
            </w:r>
            <w:r>
              <w:rPr>
                <w:rFonts w:ascii="Times New Roman"/>
                <w:b w:val="false"/>
                <w:i w:val="false"/>
                <w:color w:val="000000"/>
                <w:sz w:val="20"/>
              </w:rPr>
              <w:t>
30 сәуір,</w:t>
            </w:r>
            <w:r>
              <w:br/>
            </w:r>
            <w:r>
              <w:rPr>
                <w:rFonts w:ascii="Times New Roman"/>
                <w:b w:val="false"/>
                <w:i w:val="false"/>
                <w:color w:val="000000"/>
                <w:sz w:val="20"/>
              </w:rPr>
              <w:t>
30 шілде,</w:t>
            </w:r>
            <w:r>
              <w:br/>
            </w:r>
            <w:r>
              <w:rPr>
                <w:rFonts w:ascii="Times New Roman"/>
                <w:b w:val="false"/>
                <w:i w:val="false"/>
                <w:color w:val="000000"/>
                <w:sz w:val="20"/>
              </w:rPr>
              <w:t>
30 қазан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 жұмыстарын талдау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1-ДШ</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Республикасының Ұлттық Банкі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бойынша жиынтық статистикалық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1-5-ТБ,7-ТБ, 9-10-ТБ, 14-17 ТБ,</w:t>
            </w:r>
            <w:r>
              <w:br/>
            </w:r>
            <w:r>
              <w:rPr>
                <w:rFonts w:ascii="Times New Roman"/>
                <w:b w:val="false"/>
                <w:i w:val="false"/>
                <w:color w:val="000000"/>
                <w:sz w:val="20"/>
              </w:rPr>
              <w:t>
11-ТБ-ЖС,</w:t>
            </w:r>
            <w:r>
              <w:br/>
            </w:r>
            <w:r>
              <w:rPr>
                <w:rFonts w:ascii="Times New Roman"/>
                <w:b w:val="false"/>
                <w:i w:val="false"/>
                <w:color w:val="000000"/>
                <w:sz w:val="20"/>
              </w:rPr>
              <w:t>
11-ТБ-ӨС және басқа да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r>
              <w:br/>
            </w:r>
            <w:r>
              <w:rPr>
                <w:rFonts w:ascii="Times New Roman"/>
                <w:b w:val="false"/>
                <w:i w:val="false"/>
                <w:color w:val="000000"/>
                <w:sz w:val="20"/>
              </w:rPr>
              <w:t>
30 маусым,</w:t>
            </w:r>
            <w:r>
              <w:br/>
            </w:r>
            <w:r>
              <w:rPr>
                <w:rFonts w:ascii="Times New Roman"/>
                <w:b w:val="false"/>
                <w:i w:val="false"/>
                <w:color w:val="000000"/>
                <w:sz w:val="20"/>
              </w:rPr>
              <w:t>
30 қыркүйек,</w:t>
            </w:r>
            <w:r>
              <w:br/>
            </w:r>
            <w:r>
              <w:rPr>
                <w:rFonts w:ascii="Times New Roman"/>
                <w:b w:val="false"/>
                <w:i w:val="false"/>
                <w:color w:val="000000"/>
                <w:sz w:val="20"/>
              </w:rPr>
              <w:t>
31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инвестициялық позиция бойынша жиынтық статистикалық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w:t>
            </w:r>
            <w:r>
              <w:br/>
            </w:r>
            <w:r>
              <w:rPr>
                <w:rFonts w:ascii="Times New Roman"/>
                <w:b w:val="false"/>
                <w:i w:val="false"/>
                <w:color w:val="000000"/>
                <w:sz w:val="20"/>
              </w:rPr>
              <w:t>
11-ТБ-ӨС,</w:t>
            </w:r>
            <w:r>
              <w:br/>
            </w:r>
            <w:r>
              <w:rPr>
                <w:rFonts w:ascii="Times New Roman"/>
                <w:b w:val="false"/>
                <w:i w:val="false"/>
                <w:color w:val="000000"/>
                <w:sz w:val="20"/>
              </w:rPr>
              <w:t>
14-17 ТБ</w:t>
            </w:r>
            <w:r>
              <w:br/>
            </w:r>
            <w:r>
              <w:rPr>
                <w:rFonts w:ascii="Times New Roman"/>
                <w:b w:val="false"/>
                <w:i w:val="false"/>
                <w:color w:val="000000"/>
                <w:sz w:val="20"/>
              </w:rPr>
              <w:t>
және басқа да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r>
              <w:br/>
            </w:r>
            <w:r>
              <w:rPr>
                <w:rFonts w:ascii="Times New Roman"/>
                <w:b w:val="false"/>
                <w:i w:val="false"/>
                <w:color w:val="000000"/>
                <w:sz w:val="20"/>
              </w:rPr>
              <w:t>
30 маусым,</w:t>
            </w:r>
            <w:r>
              <w:br/>
            </w:r>
            <w:r>
              <w:rPr>
                <w:rFonts w:ascii="Times New Roman"/>
                <w:b w:val="false"/>
                <w:i w:val="false"/>
                <w:color w:val="000000"/>
                <w:sz w:val="20"/>
              </w:rPr>
              <w:t>
30 қыркүйек,</w:t>
            </w:r>
            <w:r>
              <w:br/>
            </w:r>
            <w:r>
              <w:rPr>
                <w:rFonts w:ascii="Times New Roman"/>
                <w:b w:val="false"/>
                <w:i w:val="false"/>
                <w:color w:val="000000"/>
                <w:sz w:val="20"/>
              </w:rPr>
              <w:t>
31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 бойынша жиынтық статистикалық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w:t>
            </w:r>
            <w:r>
              <w:br/>
            </w:r>
            <w:r>
              <w:rPr>
                <w:rFonts w:ascii="Times New Roman"/>
                <w:b w:val="false"/>
                <w:i w:val="false"/>
                <w:color w:val="000000"/>
                <w:sz w:val="20"/>
              </w:rPr>
              <w:t>
11-ТБ-ӨС,</w:t>
            </w:r>
            <w:r>
              <w:br/>
            </w:r>
            <w:r>
              <w:rPr>
                <w:rFonts w:ascii="Times New Roman"/>
                <w:b w:val="false"/>
                <w:i w:val="false"/>
                <w:color w:val="000000"/>
                <w:sz w:val="20"/>
              </w:rPr>
              <w:t>
14-15 ТБ</w:t>
            </w:r>
            <w:r>
              <w:br/>
            </w:r>
            <w:r>
              <w:rPr>
                <w:rFonts w:ascii="Times New Roman"/>
                <w:b w:val="false"/>
                <w:i w:val="false"/>
                <w:color w:val="000000"/>
                <w:sz w:val="20"/>
              </w:rPr>
              <w:t>
және басқа да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r>
              <w:br/>
            </w:r>
            <w:r>
              <w:rPr>
                <w:rFonts w:ascii="Times New Roman"/>
                <w:b w:val="false"/>
                <w:i w:val="false"/>
                <w:color w:val="000000"/>
                <w:sz w:val="20"/>
              </w:rPr>
              <w:t>
30 маусым,</w:t>
            </w:r>
            <w:r>
              <w:br/>
            </w:r>
            <w:r>
              <w:rPr>
                <w:rFonts w:ascii="Times New Roman"/>
                <w:b w:val="false"/>
                <w:i w:val="false"/>
                <w:color w:val="000000"/>
                <w:sz w:val="20"/>
              </w:rPr>
              <w:t>
30 қыркүйек,</w:t>
            </w:r>
            <w:r>
              <w:br/>
            </w:r>
            <w:r>
              <w:rPr>
                <w:rFonts w:ascii="Times New Roman"/>
                <w:b w:val="false"/>
                <w:i w:val="false"/>
                <w:color w:val="000000"/>
                <w:sz w:val="20"/>
              </w:rPr>
              <w:t>
31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QEDS Дүниежүзілік Банкінің деректер базасы үшін сыртқы борыш бойынша жиынтық статистикалық есептер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w:t>
            </w:r>
            <w:r>
              <w:br/>
            </w:r>
            <w:r>
              <w:rPr>
                <w:rFonts w:ascii="Times New Roman"/>
                <w:b w:val="false"/>
                <w:i w:val="false"/>
                <w:color w:val="000000"/>
                <w:sz w:val="20"/>
              </w:rPr>
              <w:t>
11-ТБ-ӨС,</w:t>
            </w:r>
            <w:r>
              <w:br/>
            </w:r>
            <w:r>
              <w:rPr>
                <w:rFonts w:ascii="Times New Roman"/>
                <w:b w:val="false"/>
                <w:i w:val="false"/>
                <w:color w:val="000000"/>
                <w:sz w:val="20"/>
              </w:rPr>
              <w:t>
14-15-ТБ және басқа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қаңтардан кешіктірмей,</w:t>
            </w:r>
            <w:r>
              <w:br/>
            </w:r>
            <w:r>
              <w:rPr>
                <w:rFonts w:ascii="Times New Roman"/>
                <w:b w:val="false"/>
                <w:i w:val="false"/>
                <w:color w:val="000000"/>
                <w:sz w:val="20"/>
              </w:rPr>
              <w:t>
17 сәуірден кешіктірмей,</w:t>
            </w:r>
            <w:r>
              <w:br/>
            </w:r>
            <w:r>
              <w:rPr>
                <w:rFonts w:ascii="Times New Roman"/>
                <w:b w:val="false"/>
                <w:i w:val="false"/>
                <w:color w:val="000000"/>
                <w:sz w:val="20"/>
              </w:rPr>
              <w:t>
17 шілдеден кешіктірмей,</w:t>
            </w:r>
            <w:r>
              <w:br/>
            </w:r>
            <w:r>
              <w:rPr>
                <w:rFonts w:ascii="Times New Roman"/>
                <w:b w:val="false"/>
                <w:i w:val="false"/>
                <w:color w:val="000000"/>
                <w:sz w:val="20"/>
              </w:rPr>
              <w:t>
17 қазаннан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PSDS Дүниежүзілік Банкінің деректер базасы үшін кеңейтілген айқындаудағы мемлекеттік сектордың сыртқы борышы бойынша жиынтық статистикалық есептер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w:t>
            </w:r>
            <w:r>
              <w:br/>
            </w:r>
            <w:r>
              <w:rPr>
                <w:rFonts w:ascii="Times New Roman"/>
                <w:b w:val="false"/>
                <w:i w:val="false"/>
                <w:color w:val="000000"/>
                <w:sz w:val="20"/>
              </w:rPr>
              <w:t>
11-ТБ-ӨС,</w:t>
            </w:r>
            <w:r>
              <w:br/>
            </w:r>
            <w:r>
              <w:rPr>
                <w:rFonts w:ascii="Times New Roman"/>
                <w:b w:val="false"/>
                <w:i w:val="false"/>
                <w:color w:val="000000"/>
                <w:sz w:val="20"/>
              </w:rPr>
              <w:t>
14-15-ТБ және басқа да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қаңтардан кешіктірмей,</w:t>
            </w:r>
            <w:r>
              <w:br/>
            </w:r>
            <w:r>
              <w:rPr>
                <w:rFonts w:ascii="Times New Roman"/>
                <w:b w:val="false"/>
                <w:i w:val="false"/>
                <w:color w:val="000000"/>
                <w:sz w:val="20"/>
              </w:rPr>
              <w:t>
17 сәуірден кешіктірмей,</w:t>
            </w:r>
            <w:r>
              <w:br/>
            </w:r>
            <w:r>
              <w:rPr>
                <w:rFonts w:ascii="Times New Roman"/>
                <w:b w:val="false"/>
                <w:i w:val="false"/>
                <w:color w:val="000000"/>
                <w:sz w:val="20"/>
              </w:rPr>
              <w:t>
17 шілдеден кешіктірмей,</w:t>
            </w:r>
            <w:r>
              <w:br/>
            </w:r>
            <w:r>
              <w:rPr>
                <w:rFonts w:ascii="Times New Roman"/>
                <w:b w:val="false"/>
                <w:i w:val="false"/>
                <w:color w:val="000000"/>
                <w:sz w:val="20"/>
              </w:rPr>
              <w:t>
17 қазаннан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Борышкерлерінің есептілік жүйесі үшін Жеке кепілдік берілмеген ұзақ мерзімді сыртқы борыш бойынша жиынтық статистикалық есеп DRS (№4 нысан)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w:t>
            </w:r>
            <w:r>
              <w:br/>
            </w:r>
            <w:r>
              <w:rPr>
                <w:rFonts w:ascii="Times New Roman"/>
                <w:b w:val="false"/>
                <w:i w:val="false"/>
                <w:color w:val="000000"/>
                <w:sz w:val="20"/>
              </w:rPr>
              <w:t>
11-ТБ-ӨС, 15-ТБ</w:t>
            </w:r>
            <w:r>
              <w:br/>
            </w:r>
            <w:r>
              <w:rPr>
                <w:rFonts w:ascii="Times New Roman"/>
                <w:b w:val="false"/>
                <w:i w:val="false"/>
                <w:color w:val="000000"/>
                <w:sz w:val="20"/>
              </w:rPr>
              <w:t>
және басқа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сәуірден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Сауда және даму жөніндегі конференциясы үшін шетелдік тікелей инвестициялар бойынша жиынтық статистикалық есептер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w:t>
            </w:r>
            <w:r>
              <w:br/>
            </w:r>
            <w:r>
              <w:rPr>
                <w:rFonts w:ascii="Times New Roman"/>
                <w:b w:val="false"/>
                <w:i w:val="false"/>
                <w:color w:val="000000"/>
                <w:sz w:val="20"/>
              </w:rPr>
              <w:t>
және басқа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статистикалық бөлімі үшін көрсетілетін қызметтердің халықаралық саудасының статистикасы бойынша жиынтық деректер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2-5-ТБ, 7-ТБ, 9-ТБ,</w:t>
            </w:r>
            <w:r>
              <w:br/>
            </w:r>
            <w:r>
              <w:rPr>
                <w:rFonts w:ascii="Times New Roman"/>
                <w:b w:val="false"/>
                <w:i w:val="false"/>
                <w:color w:val="000000"/>
                <w:sz w:val="20"/>
              </w:rPr>
              <w:t>
10-ТБ,</w:t>
            </w:r>
            <w:r>
              <w:br/>
            </w:r>
            <w:r>
              <w:rPr>
                <w:rFonts w:ascii="Times New Roman"/>
                <w:b w:val="false"/>
                <w:i w:val="false"/>
                <w:color w:val="000000"/>
                <w:sz w:val="20"/>
              </w:rPr>
              <w:t>
11-ТБ-ЖС,</w:t>
            </w:r>
            <w:r>
              <w:br/>
            </w:r>
            <w:r>
              <w:rPr>
                <w:rFonts w:ascii="Times New Roman"/>
                <w:b w:val="false"/>
                <w:i w:val="false"/>
                <w:color w:val="000000"/>
                <w:sz w:val="20"/>
              </w:rPr>
              <w:t>
11-ТБ-ӨС және басқа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резервтер және шетел валютасындағы өтімділік бойынша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 форматындағы есеп – резервтік активтер нысанында ұсталатын бағалы қағаздарды географиялық бөлуге шолу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сыртқы борышы, халықаралық инвестициялық позиция және салым бағыты бойынша тікелей инвестициялар статистикасы бойынша талдамалық кестелер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w:t>
            </w:r>
            <w:r>
              <w:br/>
            </w:r>
            <w:r>
              <w:rPr>
                <w:rFonts w:ascii="Times New Roman"/>
                <w:b w:val="false"/>
                <w:i w:val="false"/>
                <w:color w:val="000000"/>
                <w:sz w:val="20"/>
              </w:rPr>
              <w:t>
14-17-ТБ</w:t>
            </w:r>
            <w:r>
              <w:br/>
            </w:r>
            <w:r>
              <w:rPr>
                <w:rFonts w:ascii="Times New Roman"/>
                <w:b w:val="false"/>
                <w:i w:val="false"/>
                <w:color w:val="000000"/>
                <w:sz w:val="20"/>
              </w:rPr>
              <w:t>
және басқа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халықаралық қызметтер және жеке трансферттер бойынша талдамалық кестелер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2-5-ТБ,7-ТБ, 9-10-ТБ, 11-ТБ-ЖС, 11-ТБ-ӨС</w:t>
            </w:r>
            <w:r>
              <w:br/>
            </w:r>
            <w:r>
              <w:rPr>
                <w:rFonts w:ascii="Times New Roman"/>
                <w:b w:val="false"/>
                <w:i w:val="false"/>
                <w:color w:val="000000"/>
                <w:sz w:val="20"/>
              </w:rPr>
              <w:t>
және басқа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CPIS портфельдік инвестицияларды үйлестірілген зерттеу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9-ТБ, 15-ТБ және басқа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 тікелей инвестицияларды үйлестірілген зерттеу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w:t>
            </w:r>
            <w:r>
              <w:br/>
            </w:r>
            <w:r>
              <w:rPr>
                <w:rFonts w:ascii="Times New Roman"/>
                <w:b w:val="false"/>
                <w:i w:val="false"/>
                <w:color w:val="000000"/>
                <w:sz w:val="20"/>
              </w:rPr>
              <w:t>
және басқа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монетарлық шолуы (ақша-кредит статистикасын құру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ішкі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шолу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шығу кестесіне сәйкес (http://​www.​nat​iona​lban​k.​kz)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банктердің монетарлық шолуы (ақша-кредит статистикасын құру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баланстық шоттары және басқа да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шолу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шығу кестесіне сәйкес (http://​www.​nat​iona​lban​k.​kz)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ұйымдар бойынша монетарлық шолу, қаржы секторының шолуы (ақша-кредит статистикасын құрастыру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басқа да қаржы ұйымдарының баланстық шоттары және басқа да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шолулар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шығу кестесіне сәйкес (http://​www.​nat​iona​lban​k.​kz)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Composition of Foreign Exchange Reserves" (COFER) ХВҚ үшін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ішкі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 белгілеген мерзімге сәйкес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Bank" (MFSCBS) ХВҚ үшін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соңына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Depository Corporations" (MFSODC) ХВҚ үшін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баланстық шоттары және басқа да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соңына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Financial Corporations"(MFSOFC ХВҚ үшін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ұйымдардың баланстық шоттары және басқа да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соңына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"Monetary Aggregates" (MFSMS) ХВҚ үшін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және екінші деңгейдегі банктердің баланстық шоттары және басқа да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соңына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Rates and Share Prices" (MFSINT) ХВҚ үшін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мөлшерлемелері бойынша деректер және басқа да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6-жұмыс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Rates" (916ER) ХВҚ үшін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бағамдары туралы KASE-нің мәліметтері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6-жұмыс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Liquidity" (916IL) ХВҚ үшін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6-жұмыс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статистикалық бюллетені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байқаулардың статистикалық нысандары, монетарлық статистика және басқа да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r>
              <w:br/>
            </w:r>
            <w:r>
              <w:rPr>
                <w:rFonts w:ascii="Times New Roman"/>
                <w:b w:val="false"/>
                <w:i w:val="false"/>
                <w:color w:val="000000"/>
                <w:sz w:val="20"/>
              </w:rPr>
              <w:t>
(электронды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айдын соңғы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төлем балансы және сыртқы борышы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 7-ТБ, 9-10-ТБ, 14-17-ТБ,</w:t>
            </w:r>
            <w:r>
              <w:br/>
            </w:r>
            <w:r>
              <w:rPr>
                <w:rFonts w:ascii="Times New Roman"/>
                <w:b w:val="false"/>
                <w:i w:val="false"/>
                <w:color w:val="000000"/>
                <w:sz w:val="20"/>
              </w:rPr>
              <w:t>
11-ТБ-ЖС,</w:t>
            </w:r>
            <w:r>
              <w:br/>
            </w:r>
            <w:r>
              <w:rPr>
                <w:rFonts w:ascii="Times New Roman"/>
                <w:b w:val="false"/>
                <w:i w:val="false"/>
                <w:color w:val="000000"/>
                <w:sz w:val="20"/>
              </w:rPr>
              <w:t>
11-ТБ-ӨС және басқа да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жарияланым (электронды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депозиттік, валюта нарықтарының көрсеткіштері бойынша жиынтық деректер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баланстық шоттары және басқа да ақпарат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шығу кестесіне сәйкес (http://​www.​nat​iona​lban​k.​kz)</w:t>
            </w:r>
          </w:p>
        </w:tc>
      </w:tr>
    </w:tbl>
    <w:bookmarkStart w:name="z17" w:id="15"/>
    <w:p>
      <w:pPr>
        <w:spacing w:after="0"/>
        <w:ind w:left="0"/>
        <w:jc w:val="left"/>
      </w:pPr>
      <w:r>
        <w:rPr>
          <w:rFonts w:ascii="Times New Roman"/>
          <w:b/>
          <w:i w:val="false"/>
          <w:color w:val="000000"/>
        </w:rPr>
        <w:t xml:space="preserve"> 4-бөлім. Қазақстан Республикасы Ұлттық экономика министрлігінің Статистика комитеті қалыптастыратын статистикалық ақпарат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72"/>
        <w:gridCol w:w="343"/>
        <w:gridCol w:w="1268"/>
        <w:gridCol w:w="2438"/>
        <w:gridCol w:w="988"/>
        <w:gridCol w:w="311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қалыптастыру мерзімдері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r>
              <w:br/>
            </w:r>
            <w:r>
              <w:rPr>
                <w:rFonts w:ascii="Times New Roman"/>
                <w:b w:val="false"/>
                <w:i w:val="false"/>
                <w:color w:val="000000"/>
                <w:sz w:val="20"/>
              </w:rPr>
              <w:t>
(статистикалық нысанның индексі, басқа ресми дереккөздер)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Ұлттық шоттар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қызмет түрлері бойынша еңбек өнімділігі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95 күні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 1-Т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бөлінісіндегі экономикалық қызмет түрлері бойынша еңбек өнімділігі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120 күні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 1-Т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қызмет түрлері бойынша еңбек өнімділігі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215 күні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 1-Т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бөлінісіндегі экономикалық қызмет түрлері бойынша еңбек өнімділігі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240 күні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 1-Т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 үшін экономиканың басым секторлары бойынша еңбек өнімділігі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w:t>
            </w:r>
            <w:r>
              <w:br/>
            </w:r>
            <w:r>
              <w:rPr>
                <w:rFonts w:ascii="Times New Roman"/>
                <w:b w:val="false"/>
                <w:i w:val="false"/>
                <w:color w:val="000000"/>
                <w:sz w:val="20"/>
              </w:rPr>
              <w:t>
29 шілде,</w:t>
            </w:r>
            <w:r>
              <w:br/>
            </w:r>
            <w:r>
              <w:rPr>
                <w:rFonts w:ascii="Times New Roman"/>
                <w:b w:val="false"/>
                <w:i w:val="false"/>
                <w:color w:val="000000"/>
                <w:sz w:val="20"/>
              </w:rPr>
              <w:t>
28 қазан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 1-Т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 үшін экономиканың басым секторлары бойынша еңбек өнімділігі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мамыр,</w:t>
            </w:r>
            <w:r>
              <w:br/>
            </w:r>
            <w:r>
              <w:rPr>
                <w:rFonts w:ascii="Times New Roman"/>
                <w:b w:val="false"/>
                <w:i w:val="false"/>
                <w:color w:val="000000"/>
                <w:sz w:val="20"/>
              </w:rPr>
              <w:t>
9 қыркүйек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 1-Т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Кәсіпорындар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мен өкілдіктерді тіркеу/қайта тіркеу туралы электрондық хабарламалар бойынша статистикалық бизнес тіркелімді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Әділетминінің</w:t>
            </w:r>
            <w:r>
              <w:br/>
            </w:r>
            <w:r>
              <w:rPr>
                <w:rFonts w:ascii="Times New Roman"/>
                <w:b w:val="false"/>
                <w:i w:val="false"/>
                <w:color w:val="000000"/>
                <w:sz w:val="20"/>
              </w:rPr>
              <w:t>
ЗТ МДҚ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есептен шығарылған дара кәсіпкерлер, оның ішінде шаруа немесе фермер қожалықтары мен салық есептілігін ұсынуды тоқтатқан салық төлеушілер туралы электрондық хабарламалар бойынша статистикалық бизнес тіркелімді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МКК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бизнес-тіркелімде арнайы шарт бойынша "4" ахуалдық кодын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кәсіпорындарды зерттеу бойынша статистикалық бизнес тіркелімді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нысандардан алынған статистикалық бизнес-тіркелімді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w:t>
            </w:r>
            <w:r>
              <w:br/>
            </w:r>
            <w:r>
              <w:rPr>
                <w:rFonts w:ascii="Times New Roman"/>
                <w:b w:val="false"/>
                <w:i w:val="false"/>
                <w:color w:val="000000"/>
                <w:sz w:val="20"/>
              </w:rPr>
              <w:t>
1-ВТ, 2-қызмет көрсету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бизнес-тіркелімде есепті жылдың басындағы жіктелімдік белгілерді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 құру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тоқсандық, жартыжылдық,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деректері бойынша статистикалық бизнес-тіркелімді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ЕХӘҚМ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 деп танылған салық төлеушілер тізімі бойынша статистикалық бизнес-тіркелімді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МКК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мал басы бойынша ауылшаруашылық статистикалық тіркелімді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–АШМ (АШЖ АЖ)</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мен өкілдіктер, дара кәсіпкерлер, оның ішінде шаруа немесе фермер қожалықтары бойынша ауылшаруашылық статистикалық тіркелімді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және өкілдіктер бойынша ауылшаруашылық статистикалық тіркелімді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(жыл),</w:t>
            </w:r>
            <w:r>
              <w:br/>
            </w:r>
            <w:r>
              <w:rPr>
                <w:rFonts w:ascii="Times New Roman"/>
                <w:b w:val="false"/>
                <w:i w:val="false"/>
                <w:color w:val="000000"/>
                <w:sz w:val="20"/>
              </w:rPr>
              <w:t>
4-сх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соның ішінде шаруа немесе фермер қожалықтары бойынша ауылшаруашылық статистикалық тіркелімін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кенттер, ауылдар, ауылдық округтер әкімдері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оның ішінде шаруа немесе фермер қожалықтары бойынша ауылшаруашылық статистикалық тіркелімін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кенттер, ауылдар, ауылдық округтер әкімдері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үй шаруашылықтары бойынша ауылшаруашылық статистикалық тіркелімді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кенттер, ауылдар, ауылдық округтер әкімдері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үй шаруашылықтары бойынша ауылшаруашылық статистикалық тіркелімді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кенттер, ауылдар, ауылдық округтер әкімдері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(түсімділік) статистикалық нысаны бойынша жалпымемлекеттік статистикалық байқау жүргізу үшін заңды тұлғалардың, филиалдардың мен өкілдіктердің, дара кәсіпкерлердің, оның ішінде шаруа немесе фермер қожалықтарының дәнді дақылдарға арналған егістік алқаптары туралы алдын ала деректер негізінде іріктемелі жиынтықты қалыптастыру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–жергілікті атқарушы органдар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дәнді және бұршақты дақылдар қозғалысы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Өнеркәсіптік өндіріс және қоршаған орта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өнеркәсібіндегі шағын кәсіпорындар (жұмыс істейтіндердің тізімдік саны 100 адамға дейінгі) мен "Өнеркәсіп" қосалқы қызмет түрі бар кәсіпорындар (жұмыс істейтіндер санына қарамастан) жұмысының негізгі көрсеткіштері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наурыз,</w:t>
            </w:r>
            <w:r>
              <w:br/>
            </w:r>
            <w:r>
              <w:rPr>
                <w:rFonts w:ascii="Times New Roman"/>
                <w:b w:val="false"/>
                <w:i w:val="false"/>
                <w:color w:val="000000"/>
                <w:sz w:val="20"/>
              </w:rPr>
              <w:t>
1 маусым,</w:t>
            </w:r>
            <w:r>
              <w:br/>
            </w:r>
            <w:r>
              <w:rPr>
                <w:rFonts w:ascii="Times New Roman"/>
                <w:b w:val="false"/>
                <w:i w:val="false"/>
                <w:color w:val="000000"/>
                <w:sz w:val="20"/>
              </w:rPr>
              <w:t>
1 қыркүйек,</w:t>
            </w:r>
            <w:r>
              <w:br/>
            </w:r>
            <w:r>
              <w:rPr>
                <w:rFonts w:ascii="Times New Roman"/>
                <w:b w:val="false"/>
                <w:i w:val="false"/>
                <w:color w:val="000000"/>
                <w:sz w:val="20"/>
              </w:rPr>
              <w:t>
2 желтоқсан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өнеркәсіп өнімін (тауарлар, көрсетілетін қызмет) шығаруы туралы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маусым</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01-ИП (пром)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Энергетика және тауар нарықтары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бөлінісінде тауарлардың (шикізаттардың, өнімдердің) аса маңызды түрлерінің ресурстары мен пайдалану баланстары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24-СХ, 1-ТС,</w:t>
            </w:r>
            <w:r>
              <w:br/>
            </w:r>
            <w:r>
              <w:rPr>
                <w:rFonts w:ascii="Times New Roman"/>
                <w:b w:val="false"/>
                <w:i w:val="false"/>
                <w:color w:val="000000"/>
                <w:sz w:val="20"/>
              </w:rPr>
              <w:t>
МКК деректері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бөлінісінде құрылыс материалдарының ресурстары мен пайдалану баланстары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1-ТС,</w:t>
            </w:r>
            <w:r>
              <w:br/>
            </w:r>
            <w:r>
              <w:rPr>
                <w:rFonts w:ascii="Times New Roman"/>
                <w:b w:val="false"/>
                <w:i w:val="false"/>
                <w:color w:val="000000"/>
                <w:sz w:val="20"/>
              </w:rPr>
              <w:t>
МКК деректері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British Petroleum, JODI, IRENA, Eвростат, ЕЭК сияқты халықаралық ұйымдар мен статистикалық офистерге арналған кестелік материалдарды (сұрақнамаларды) толтыру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сұратулар</w:t>
            </w:r>
            <w:r>
              <w:br/>
            </w: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(жыл сайын),</w:t>
            </w:r>
            <w:r>
              <w:br/>
            </w:r>
            <w:r>
              <w:rPr>
                <w:rFonts w:ascii="Times New Roman"/>
                <w:b w:val="false"/>
                <w:i w:val="false"/>
                <w:color w:val="000000"/>
                <w:sz w:val="20"/>
              </w:rPr>
              <w:t>
British Petroleum (жыл сайын), JODI (ай сайын), IRENA (жыл сайын), Евростат (жыл сайын), ЕЭК (жыл сайын)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1-ТЭБ, 1-П, 1-ТС,</w:t>
            </w:r>
            <w:r>
              <w:br/>
            </w:r>
            <w:r>
              <w:rPr>
                <w:rFonts w:ascii="Times New Roman"/>
                <w:b w:val="false"/>
                <w:i w:val="false"/>
                <w:color w:val="000000"/>
                <w:sz w:val="20"/>
              </w:rPr>
              <w:t>
МКК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Инвестициялар және құрылыс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туралы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w:t>
            </w:r>
            <w:r>
              <w:br/>
            </w:r>
            <w:r>
              <w:rPr>
                <w:rFonts w:ascii="Times New Roman"/>
                <w:b w:val="false"/>
                <w:i w:val="false"/>
                <w:color w:val="000000"/>
                <w:sz w:val="20"/>
              </w:rPr>
              <w:t>
15 шілде,</w:t>
            </w:r>
            <w:r>
              <w:br/>
            </w:r>
            <w:r>
              <w:rPr>
                <w:rFonts w:ascii="Times New Roman"/>
                <w:b w:val="false"/>
                <w:i w:val="false"/>
                <w:color w:val="000000"/>
                <w:sz w:val="20"/>
              </w:rPr>
              <w:t>
15 қазан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(шағын)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іске қосуы туралы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15 сәуір,</w:t>
            </w:r>
            <w:r>
              <w:br/>
            </w:r>
            <w:r>
              <w:rPr>
                <w:rFonts w:ascii="Times New Roman"/>
                <w:b w:val="false"/>
                <w:i w:val="false"/>
                <w:color w:val="000000"/>
                <w:sz w:val="20"/>
              </w:rPr>
              <w:t>
17 мамыр,</w:t>
            </w:r>
            <w:r>
              <w:br/>
            </w:r>
            <w:r>
              <w:rPr>
                <w:rFonts w:ascii="Times New Roman"/>
                <w:b w:val="false"/>
                <w:i w:val="false"/>
                <w:color w:val="000000"/>
                <w:sz w:val="20"/>
              </w:rPr>
              <w:t>
15 маусым,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r>
              <w:br/>
            </w:r>
            <w:r>
              <w:rPr>
                <w:rFonts w:ascii="Times New Roman"/>
                <w:b w:val="false"/>
                <w:i w:val="false"/>
                <w:color w:val="000000"/>
                <w:sz w:val="20"/>
              </w:rPr>
              <w:t>
17 тамыз,</w:t>
            </w:r>
            <w:r>
              <w:br/>
            </w:r>
            <w:r>
              <w:rPr>
                <w:rFonts w:ascii="Times New Roman"/>
                <w:b w:val="false"/>
                <w:i w:val="false"/>
                <w:color w:val="000000"/>
                <w:sz w:val="20"/>
              </w:rPr>
              <w:t>
15 қыркүйек, 15 қазан,</w:t>
            </w:r>
            <w:r>
              <w:br/>
            </w:r>
            <w:r>
              <w:rPr>
                <w:rFonts w:ascii="Times New Roman"/>
                <w:b w:val="false"/>
                <w:i w:val="false"/>
                <w:color w:val="000000"/>
                <w:sz w:val="20"/>
              </w:rPr>
              <w:t>
16 қараша,</w:t>
            </w:r>
            <w:r>
              <w:br/>
            </w:r>
            <w:r>
              <w:rPr>
                <w:rFonts w:ascii="Times New Roman"/>
                <w:b w:val="false"/>
                <w:i w:val="false"/>
                <w:color w:val="000000"/>
                <w:sz w:val="20"/>
              </w:rPr>
              <w:t>
15 желтоқсан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іске қосуы туралы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ЖК және БЖК нысанында ШФҚ жүзеге асыратын негізгі капиталға салынған инвестициялар туралы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16 сәуір,</w:t>
            </w:r>
            <w:r>
              <w:br/>
            </w:r>
            <w:r>
              <w:rPr>
                <w:rFonts w:ascii="Times New Roman"/>
                <w:b w:val="false"/>
                <w:i w:val="false"/>
                <w:color w:val="000000"/>
                <w:sz w:val="20"/>
              </w:rPr>
              <w:t>
16 шілде,</w:t>
            </w:r>
            <w:r>
              <w:br/>
            </w:r>
            <w:r>
              <w:rPr>
                <w:rFonts w:ascii="Times New Roman"/>
                <w:b w:val="false"/>
                <w:i w:val="false"/>
                <w:color w:val="000000"/>
                <w:sz w:val="20"/>
              </w:rPr>
              <w:t>
15 қазан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1-КФХ инвест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Сыртқы және өзара сауда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мемлекеттермен тауарлардың өзара саудасы статистикасы деректерін талдау және оның серпіні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25-күні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ТМД Статистика комитеті сияқты халықаралық ұйымдар мен статистикалық офистерге арналған кестелік материалды толтыру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Көлік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ТМД Статистика комитеті сияқты халықаралық ұйымдар мен статистикалық офистерге арналған кестелік материалды (сұрақнамаларды) толтыру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15 сәуір,</w:t>
            </w:r>
            <w:r>
              <w:br/>
            </w:r>
            <w:r>
              <w:rPr>
                <w:rFonts w:ascii="Times New Roman"/>
                <w:b w:val="false"/>
                <w:i w:val="false"/>
                <w:color w:val="000000"/>
                <w:sz w:val="20"/>
              </w:rPr>
              <w:t>
17 мамыр,</w:t>
            </w:r>
            <w:r>
              <w:br/>
            </w:r>
            <w:r>
              <w:rPr>
                <w:rFonts w:ascii="Times New Roman"/>
                <w:b w:val="false"/>
                <w:i w:val="false"/>
                <w:color w:val="000000"/>
                <w:sz w:val="20"/>
              </w:rPr>
              <w:t>
15 маусым,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r>
              <w:br/>
            </w:r>
            <w:r>
              <w:rPr>
                <w:rFonts w:ascii="Times New Roman"/>
                <w:b w:val="false"/>
                <w:i w:val="false"/>
                <w:color w:val="000000"/>
                <w:sz w:val="20"/>
              </w:rPr>
              <w:t>
16 тамыз,</w:t>
            </w:r>
            <w:r>
              <w:br/>
            </w:r>
            <w:r>
              <w:rPr>
                <w:rFonts w:ascii="Times New Roman"/>
                <w:b w:val="false"/>
                <w:i w:val="false"/>
                <w:color w:val="000000"/>
                <w:sz w:val="20"/>
              </w:rPr>
              <w:t>
16 қыркүйек, 15 қазан,</w:t>
            </w:r>
            <w:r>
              <w:br/>
            </w:r>
            <w:r>
              <w:rPr>
                <w:rFonts w:ascii="Times New Roman"/>
                <w:b w:val="false"/>
                <w:i w:val="false"/>
                <w:color w:val="000000"/>
                <w:sz w:val="20"/>
              </w:rPr>
              <w:t>
16 қараша,</w:t>
            </w:r>
            <w:r>
              <w:br/>
            </w:r>
            <w:r>
              <w:rPr>
                <w:rFonts w:ascii="Times New Roman"/>
                <w:b w:val="false"/>
                <w:i w:val="false"/>
                <w:color w:val="000000"/>
                <w:sz w:val="20"/>
              </w:rPr>
              <w:t>
15 желтоқсан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ТМД Статистика комитеті сияқты халықаралық ұйымдар мен статистикалық офистерге арналған кестелік материалды (сұрақнамаларды) толтыру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r>
              <w:br/>
            </w:r>
            <w:r>
              <w:rPr>
                <w:rFonts w:ascii="Times New Roman"/>
                <w:b w:val="false"/>
                <w:i w:val="false"/>
                <w:color w:val="000000"/>
                <w:sz w:val="20"/>
              </w:rPr>
              <w:t>
1-ТР (авто, электр),</w:t>
            </w:r>
            <w:r>
              <w:br/>
            </w:r>
            <w:r>
              <w:rPr>
                <w:rFonts w:ascii="Times New Roman"/>
                <w:b w:val="false"/>
                <w:i w:val="false"/>
                <w:color w:val="000000"/>
                <w:sz w:val="20"/>
              </w:rPr>
              <w:t>
1-ЖД, 2-көлік,</w:t>
            </w:r>
            <w:r>
              <w:br/>
            </w:r>
            <w:r>
              <w:rPr>
                <w:rFonts w:ascii="Times New Roman"/>
                <w:b w:val="false"/>
                <w:i w:val="false"/>
                <w:color w:val="000000"/>
                <w:sz w:val="20"/>
              </w:rPr>
              <w:t>
1-демалыс, 1-кітапхана, 1-театр, 1-музей, 1-кино, 1- цирк</w:t>
            </w:r>
            <w:r>
              <w:br/>
            </w:r>
            <w:r>
              <w:rPr>
                <w:rFonts w:ascii="Times New Roman"/>
                <w:b w:val="false"/>
                <w:i w:val="false"/>
                <w:color w:val="000000"/>
                <w:sz w:val="20"/>
              </w:rPr>
              <w:t>
1-хайуанаттар паркі, океанариум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Еңбек және жұмыспен қамту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ХЕҰ, ХВҚ, Eуростат, БҰҰ ЕЭК, ТМД Статистика комитеті сияқты халықаралық ұйымдар мен статистикалық офистерге арналған кестелік материалды (сұрақнамаларды) толтыру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салулардың</w:t>
            </w:r>
            <w:r>
              <w:br/>
            </w: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ХЕҰ (жыл сайын), ХВҚ (ай сайын, тоқсан сайын, жыл сайын), Eуростат (сұраудың түсуіне қарай), БҰҰ ЕЭК (сұратудың түсуіне қарай), ТМД Статкомитеті (сұратудың түсуіне қарай)</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 1-Т, D 003, D 004, D 006, D 008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еңбек нарығының негізгі индикаторлары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9 наурыз,</w:t>
            </w:r>
            <w:r>
              <w:br/>
            </w:r>
            <w:r>
              <w:rPr>
                <w:rFonts w:ascii="Times New Roman"/>
                <w:b w:val="false"/>
                <w:i w:val="false"/>
                <w:color w:val="000000"/>
                <w:sz w:val="20"/>
              </w:rPr>
              <w:t>
8 сәуір,</w:t>
            </w:r>
            <w:r>
              <w:br/>
            </w:r>
            <w:r>
              <w:rPr>
                <w:rFonts w:ascii="Times New Roman"/>
                <w:b w:val="false"/>
                <w:i w:val="false"/>
                <w:color w:val="000000"/>
                <w:sz w:val="20"/>
              </w:rPr>
              <w:t>
6 мамыр,</w:t>
            </w:r>
            <w:r>
              <w:br/>
            </w:r>
            <w:r>
              <w:rPr>
                <w:rFonts w:ascii="Times New Roman"/>
                <w:b w:val="false"/>
                <w:i w:val="false"/>
                <w:color w:val="000000"/>
                <w:sz w:val="20"/>
              </w:rPr>
              <w:t>
7 маусым,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шілде,</w:t>
            </w:r>
            <w:r>
              <w:br/>
            </w:r>
            <w:r>
              <w:rPr>
                <w:rFonts w:ascii="Times New Roman"/>
                <w:b w:val="false"/>
                <w:i w:val="false"/>
                <w:color w:val="000000"/>
                <w:sz w:val="20"/>
              </w:rPr>
              <w:t>
6 тамыз,</w:t>
            </w:r>
            <w:r>
              <w:br/>
            </w:r>
            <w:r>
              <w:rPr>
                <w:rFonts w:ascii="Times New Roman"/>
                <w:b w:val="false"/>
                <w:i w:val="false"/>
                <w:color w:val="000000"/>
                <w:sz w:val="20"/>
              </w:rPr>
              <w:t>
8 қыркүйек,</w:t>
            </w:r>
            <w:r>
              <w:br/>
            </w:r>
            <w:r>
              <w:rPr>
                <w:rFonts w:ascii="Times New Roman"/>
                <w:b w:val="false"/>
                <w:i w:val="false"/>
                <w:color w:val="000000"/>
                <w:sz w:val="20"/>
              </w:rPr>
              <w:t>
7 қазан,</w:t>
            </w:r>
            <w:r>
              <w:br/>
            </w:r>
            <w:r>
              <w:rPr>
                <w:rFonts w:ascii="Times New Roman"/>
                <w:b w:val="false"/>
                <w:i w:val="false"/>
                <w:color w:val="000000"/>
                <w:sz w:val="20"/>
              </w:rPr>
              <w:t>
8 қараша,</w:t>
            </w:r>
            <w:r>
              <w:br/>
            </w:r>
            <w:r>
              <w:rPr>
                <w:rFonts w:ascii="Times New Roman"/>
                <w:b w:val="false"/>
                <w:i w:val="false"/>
                <w:color w:val="000000"/>
                <w:sz w:val="20"/>
              </w:rPr>
              <w:t>
8 желтоқсан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жұмыскерлерден басқа, басқа санаттағы жұмыспен қамтылған адамдардың жұмыспен қамту және кәсіпкерлікті жетілдіру бағдарламаларына қатысуы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Баға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салыстырулар бағдарламасы үшін тұтыну тауарлары мен көрсетілетін қызметтердің арнайы тізбе бойынша бағасы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қаңтар,</w:t>
            </w:r>
            <w:r>
              <w:br/>
            </w:r>
            <w:r>
              <w:rPr>
                <w:rFonts w:ascii="Times New Roman"/>
                <w:b w:val="false"/>
                <w:i w:val="false"/>
                <w:color w:val="000000"/>
                <w:sz w:val="20"/>
              </w:rPr>
              <w:t>
22 ақпан,</w:t>
            </w:r>
            <w:r>
              <w:br/>
            </w:r>
            <w:r>
              <w:rPr>
                <w:rFonts w:ascii="Times New Roman"/>
                <w:b w:val="false"/>
                <w:i w:val="false"/>
                <w:color w:val="000000"/>
                <w:sz w:val="20"/>
              </w:rPr>
              <w:t>
24 наурыз,</w:t>
            </w:r>
            <w:r>
              <w:br/>
            </w:r>
            <w:r>
              <w:rPr>
                <w:rFonts w:ascii="Times New Roman"/>
                <w:b w:val="false"/>
                <w:i w:val="false"/>
                <w:color w:val="000000"/>
                <w:sz w:val="20"/>
              </w:rPr>
              <w:t>
22 сәуір,</w:t>
            </w:r>
            <w:r>
              <w:br/>
            </w:r>
            <w:r>
              <w:rPr>
                <w:rFonts w:ascii="Times New Roman"/>
                <w:b w:val="false"/>
                <w:i w:val="false"/>
                <w:color w:val="000000"/>
                <w:sz w:val="20"/>
              </w:rPr>
              <w:t>
24 мамыр,</w:t>
            </w:r>
            <w:r>
              <w:br/>
            </w:r>
            <w:r>
              <w:rPr>
                <w:rFonts w:ascii="Times New Roman"/>
                <w:b w:val="false"/>
                <w:i w:val="false"/>
                <w:color w:val="000000"/>
                <w:sz w:val="20"/>
              </w:rPr>
              <w:t>
22 маусым,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шілде,</w:t>
            </w:r>
            <w:r>
              <w:br/>
            </w:r>
            <w:r>
              <w:rPr>
                <w:rFonts w:ascii="Times New Roman"/>
                <w:b w:val="false"/>
                <w:i w:val="false"/>
                <w:color w:val="000000"/>
                <w:sz w:val="20"/>
              </w:rPr>
              <w:t>
23 тамыз,</w:t>
            </w:r>
            <w:r>
              <w:br/>
            </w:r>
            <w:r>
              <w:rPr>
                <w:rFonts w:ascii="Times New Roman"/>
                <w:b w:val="false"/>
                <w:i w:val="false"/>
                <w:color w:val="000000"/>
                <w:sz w:val="20"/>
              </w:rPr>
              <w:t>
22 қыркүйек,</w:t>
            </w:r>
            <w:r>
              <w:br/>
            </w:r>
            <w:r>
              <w:rPr>
                <w:rFonts w:ascii="Times New Roman"/>
                <w:b w:val="false"/>
                <w:i w:val="false"/>
                <w:color w:val="000000"/>
                <w:sz w:val="20"/>
              </w:rPr>
              <w:t>
22 қазан,</w:t>
            </w:r>
            <w:r>
              <w:br/>
            </w:r>
            <w:r>
              <w:rPr>
                <w:rFonts w:ascii="Times New Roman"/>
                <w:b w:val="false"/>
                <w:i w:val="false"/>
                <w:color w:val="000000"/>
                <w:sz w:val="20"/>
              </w:rPr>
              <w:t>
22 қараша,</w:t>
            </w:r>
            <w:r>
              <w:br/>
            </w:r>
            <w:r>
              <w:rPr>
                <w:rFonts w:ascii="Times New Roman"/>
                <w:b w:val="false"/>
                <w:i w:val="false"/>
                <w:color w:val="000000"/>
                <w:sz w:val="20"/>
              </w:rPr>
              <w:t>
22 желтоқсан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тұтыну тауарларының, дәрі-дәрмектердің, көрсетілетін қызметтердің жекелеген түрлерінің бағасы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ХСБ үшін</w:t>
            </w:r>
            <w:r>
              <w:br/>
            </w:r>
            <w:r>
              <w:rPr>
                <w:rFonts w:ascii="Times New Roman"/>
                <w:b w:val="false"/>
                <w:i w:val="false"/>
                <w:color w:val="000000"/>
                <w:sz w:val="20"/>
              </w:rPr>
              <w:t>
кестелік материал</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Демографиялық статистика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өңірлер бөлінісіндегі табиғи қозғалысы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3 ақпан,</w:t>
            </w:r>
            <w:r>
              <w:br/>
            </w:r>
            <w:r>
              <w:rPr>
                <w:rFonts w:ascii="Times New Roman"/>
                <w:b w:val="false"/>
                <w:i w:val="false"/>
                <w:color w:val="000000"/>
                <w:sz w:val="20"/>
              </w:rPr>
              <w:t>
2 наурыз,</w:t>
            </w:r>
            <w:r>
              <w:br/>
            </w:r>
            <w:r>
              <w:rPr>
                <w:rFonts w:ascii="Times New Roman"/>
                <w:b w:val="false"/>
                <w:i w:val="false"/>
                <w:color w:val="000000"/>
                <w:sz w:val="20"/>
              </w:rPr>
              <w:t>
5 сәуір,</w:t>
            </w:r>
            <w:r>
              <w:br/>
            </w:r>
            <w:r>
              <w:rPr>
                <w:rFonts w:ascii="Times New Roman"/>
                <w:b w:val="false"/>
                <w:i w:val="false"/>
                <w:color w:val="000000"/>
                <w:sz w:val="20"/>
              </w:rPr>
              <w:t>
4 мамыр,</w:t>
            </w:r>
            <w:r>
              <w:br/>
            </w:r>
            <w:r>
              <w:rPr>
                <w:rFonts w:ascii="Times New Roman"/>
                <w:b w:val="false"/>
                <w:i w:val="false"/>
                <w:color w:val="000000"/>
                <w:sz w:val="20"/>
              </w:rPr>
              <w:t>
4 маусым,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r>
              <w:br/>
            </w:r>
            <w:r>
              <w:rPr>
                <w:rFonts w:ascii="Times New Roman"/>
                <w:b w:val="false"/>
                <w:i w:val="false"/>
                <w:color w:val="000000"/>
                <w:sz w:val="20"/>
              </w:rPr>
              <w:t>
3 тамыз,</w:t>
            </w:r>
            <w:r>
              <w:br/>
            </w:r>
            <w:r>
              <w:rPr>
                <w:rFonts w:ascii="Times New Roman"/>
                <w:b w:val="false"/>
                <w:i w:val="false"/>
                <w:color w:val="000000"/>
                <w:sz w:val="20"/>
              </w:rPr>
              <w:t>
3 қыркүйек,</w:t>
            </w:r>
            <w:r>
              <w:br/>
            </w:r>
            <w:r>
              <w:rPr>
                <w:rFonts w:ascii="Times New Roman"/>
                <w:b w:val="false"/>
                <w:i w:val="false"/>
                <w:color w:val="000000"/>
                <w:sz w:val="20"/>
              </w:rPr>
              <w:t>
5 қазан,</w:t>
            </w:r>
            <w:r>
              <w:br/>
            </w:r>
            <w:r>
              <w:rPr>
                <w:rFonts w:ascii="Times New Roman"/>
                <w:b w:val="false"/>
                <w:i w:val="false"/>
                <w:color w:val="000000"/>
                <w:sz w:val="20"/>
              </w:rPr>
              <w:t>
2 қараша,</w:t>
            </w:r>
            <w:r>
              <w:br/>
            </w:r>
            <w:r>
              <w:rPr>
                <w:rFonts w:ascii="Times New Roman"/>
                <w:b w:val="false"/>
                <w:i w:val="false"/>
                <w:color w:val="000000"/>
                <w:sz w:val="20"/>
              </w:rPr>
              <w:t>
3 желтоқсан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5 ақпан,</w:t>
            </w:r>
            <w:r>
              <w:br/>
            </w:r>
            <w:r>
              <w:rPr>
                <w:rFonts w:ascii="Times New Roman"/>
                <w:b w:val="false"/>
                <w:i w:val="false"/>
                <w:color w:val="000000"/>
                <w:sz w:val="20"/>
              </w:rPr>
              <w:t>
5 наурыз,</w:t>
            </w:r>
            <w:r>
              <w:br/>
            </w:r>
            <w:r>
              <w:rPr>
                <w:rFonts w:ascii="Times New Roman"/>
                <w:b w:val="false"/>
                <w:i w:val="false"/>
                <w:color w:val="000000"/>
                <w:sz w:val="20"/>
              </w:rPr>
              <w:t>
6 сәуір,</w:t>
            </w:r>
            <w:r>
              <w:br/>
            </w:r>
            <w:r>
              <w:rPr>
                <w:rFonts w:ascii="Times New Roman"/>
                <w:b w:val="false"/>
                <w:i w:val="false"/>
                <w:color w:val="000000"/>
                <w:sz w:val="20"/>
              </w:rPr>
              <w:t>
5 мамыр,</w:t>
            </w:r>
            <w:r>
              <w:br/>
            </w:r>
            <w:r>
              <w:rPr>
                <w:rFonts w:ascii="Times New Roman"/>
                <w:b w:val="false"/>
                <w:i w:val="false"/>
                <w:color w:val="000000"/>
                <w:sz w:val="20"/>
              </w:rPr>
              <w:t>
4 маусым,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шілде,</w:t>
            </w:r>
            <w:r>
              <w:br/>
            </w:r>
            <w:r>
              <w:rPr>
                <w:rFonts w:ascii="Times New Roman"/>
                <w:b w:val="false"/>
                <w:i w:val="false"/>
                <w:color w:val="000000"/>
                <w:sz w:val="20"/>
              </w:rPr>
              <w:t>
6 тамыз,</w:t>
            </w:r>
            <w:r>
              <w:br/>
            </w:r>
            <w:r>
              <w:rPr>
                <w:rFonts w:ascii="Times New Roman"/>
                <w:b w:val="false"/>
                <w:i w:val="false"/>
                <w:color w:val="000000"/>
                <w:sz w:val="20"/>
              </w:rPr>
              <w:t>
6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7 желтоқсан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қалалық әкімдіктер мен аудандар бөлінісіндегі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өңірлер бөлінісіндегі табиғи қозғалысы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 себепті 19 жасқа дейінгі қайтыс болған адамдар саны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тамыз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үшін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 себепті 19 жасқа дейінгі қайтыс болған адамдар саны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сәуір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үшін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себептері бойынша өлім-жітім коэффициенттері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3 ақпан,</w:t>
            </w:r>
            <w:r>
              <w:br/>
            </w:r>
            <w:r>
              <w:rPr>
                <w:rFonts w:ascii="Times New Roman"/>
                <w:b w:val="false"/>
                <w:i w:val="false"/>
                <w:color w:val="000000"/>
                <w:sz w:val="20"/>
              </w:rPr>
              <w:t>
2 наурыз,</w:t>
            </w:r>
            <w:r>
              <w:br/>
            </w:r>
            <w:r>
              <w:rPr>
                <w:rFonts w:ascii="Times New Roman"/>
                <w:b w:val="false"/>
                <w:i w:val="false"/>
                <w:color w:val="000000"/>
                <w:sz w:val="20"/>
              </w:rPr>
              <w:t>
5 сәуір,</w:t>
            </w:r>
            <w:r>
              <w:br/>
            </w:r>
            <w:r>
              <w:rPr>
                <w:rFonts w:ascii="Times New Roman"/>
                <w:b w:val="false"/>
                <w:i w:val="false"/>
                <w:color w:val="000000"/>
                <w:sz w:val="20"/>
              </w:rPr>
              <w:t>
4 мамыр,</w:t>
            </w:r>
            <w:r>
              <w:br/>
            </w:r>
            <w:r>
              <w:rPr>
                <w:rFonts w:ascii="Times New Roman"/>
                <w:b w:val="false"/>
                <w:i w:val="false"/>
                <w:color w:val="000000"/>
                <w:sz w:val="20"/>
              </w:rPr>
              <w:t>
4 маусым,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r>
              <w:br/>
            </w:r>
            <w:r>
              <w:rPr>
                <w:rFonts w:ascii="Times New Roman"/>
                <w:b w:val="false"/>
                <w:i w:val="false"/>
                <w:color w:val="000000"/>
                <w:sz w:val="20"/>
              </w:rPr>
              <w:t>
3 тамыз,</w:t>
            </w:r>
            <w:r>
              <w:br/>
            </w:r>
            <w:r>
              <w:rPr>
                <w:rFonts w:ascii="Times New Roman"/>
                <w:b w:val="false"/>
                <w:i w:val="false"/>
                <w:color w:val="000000"/>
                <w:sz w:val="20"/>
              </w:rPr>
              <w:t>
3 қыркүйек,</w:t>
            </w:r>
            <w:r>
              <w:br/>
            </w:r>
            <w:r>
              <w:rPr>
                <w:rFonts w:ascii="Times New Roman"/>
                <w:b w:val="false"/>
                <w:i w:val="false"/>
                <w:color w:val="000000"/>
                <w:sz w:val="20"/>
              </w:rPr>
              <w:t>
5 қазан,</w:t>
            </w:r>
            <w:r>
              <w:br/>
            </w:r>
            <w:r>
              <w:rPr>
                <w:rFonts w:ascii="Times New Roman"/>
                <w:b w:val="false"/>
                <w:i w:val="false"/>
                <w:color w:val="000000"/>
                <w:sz w:val="20"/>
              </w:rPr>
              <w:t>
2 қараша,</w:t>
            </w:r>
            <w:r>
              <w:br/>
            </w:r>
            <w:r>
              <w:rPr>
                <w:rFonts w:ascii="Times New Roman"/>
                <w:b w:val="false"/>
                <w:i w:val="false"/>
                <w:color w:val="000000"/>
                <w:sz w:val="20"/>
              </w:rPr>
              <w:t>
3 желтоқсан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үшін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өңірлер бөлінісіндегі көші-қоны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3 ақпан,</w:t>
            </w:r>
            <w:r>
              <w:br/>
            </w:r>
            <w:r>
              <w:rPr>
                <w:rFonts w:ascii="Times New Roman"/>
                <w:b w:val="false"/>
                <w:i w:val="false"/>
                <w:color w:val="000000"/>
                <w:sz w:val="20"/>
              </w:rPr>
              <w:t>
2 наурыз,</w:t>
            </w:r>
            <w:r>
              <w:br/>
            </w:r>
            <w:r>
              <w:rPr>
                <w:rFonts w:ascii="Times New Roman"/>
                <w:b w:val="false"/>
                <w:i w:val="false"/>
                <w:color w:val="000000"/>
                <w:sz w:val="20"/>
              </w:rPr>
              <w:t>
5 сәуір,</w:t>
            </w:r>
            <w:r>
              <w:br/>
            </w:r>
            <w:r>
              <w:rPr>
                <w:rFonts w:ascii="Times New Roman"/>
                <w:b w:val="false"/>
                <w:i w:val="false"/>
                <w:color w:val="000000"/>
                <w:sz w:val="20"/>
              </w:rPr>
              <w:t>
4 мамыр,</w:t>
            </w:r>
            <w:r>
              <w:br/>
            </w:r>
            <w:r>
              <w:rPr>
                <w:rFonts w:ascii="Times New Roman"/>
                <w:b w:val="false"/>
                <w:i w:val="false"/>
                <w:color w:val="000000"/>
                <w:sz w:val="20"/>
              </w:rPr>
              <w:t>
4 маусым,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r>
              <w:br/>
            </w:r>
            <w:r>
              <w:rPr>
                <w:rFonts w:ascii="Times New Roman"/>
                <w:b w:val="false"/>
                <w:i w:val="false"/>
                <w:color w:val="000000"/>
                <w:sz w:val="20"/>
              </w:rPr>
              <w:t>
3 тамыз,</w:t>
            </w:r>
            <w:r>
              <w:br/>
            </w:r>
            <w:r>
              <w:rPr>
                <w:rFonts w:ascii="Times New Roman"/>
                <w:b w:val="false"/>
                <w:i w:val="false"/>
                <w:color w:val="000000"/>
                <w:sz w:val="20"/>
              </w:rPr>
              <w:t>
3 қыркүйек,</w:t>
            </w:r>
            <w:r>
              <w:br/>
            </w:r>
            <w:r>
              <w:rPr>
                <w:rFonts w:ascii="Times New Roman"/>
                <w:b w:val="false"/>
                <w:i w:val="false"/>
                <w:color w:val="000000"/>
                <w:sz w:val="20"/>
              </w:rPr>
              <w:t>
5 қазан,</w:t>
            </w:r>
            <w:r>
              <w:br/>
            </w:r>
            <w:r>
              <w:rPr>
                <w:rFonts w:ascii="Times New Roman"/>
                <w:b w:val="false"/>
                <w:i w:val="false"/>
                <w:color w:val="000000"/>
                <w:sz w:val="20"/>
              </w:rPr>
              <w:t>
2 қараша,</w:t>
            </w:r>
            <w:r>
              <w:br/>
            </w:r>
            <w:r>
              <w:rPr>
                <w:rFonts w:ascii="Times New Roman"/>
                <w:b w:val="false"/>
                <w:i w:val="false"/>
                <w:color w:val="000000"/>
                <w:sz w:val="20"/>
              </w:rPr>
              <w:t>
3 желтоқсан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көші-қоны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5 ақпан,</w:t>
            </w:r>
            <w:r>
              <w:br/>
            </w:r>
            <w:r>
              <w:rPr>
                <w:rFonts w:ascii="Times New Roman"/>
                <w:b w:val="false"/>
                <w:i w:val="false"/>
                <w:color w:val="000000"/>
                <w:sz w:val="20"/>
              </w:rPr>
              <w:t>
5 наурыз,</w:t>
            </w:r>
            <w:r>
              <w:br/>
            </w:r>
            <w:r>
              <w:rPr>
                <w:rFonts w:ascii="Times New Roman"/>
                <w:b w:val="false"/>
                <w:i w:val="false"/>
                <w:color w:val="000000"/>
                <w:sz w:val="20"/>
              </w:rPr>
              <w:t>
6 сәуір,</w:t>
            </w:r>
            <w:r>
              <w:br/>
            </w:r>
            <w:r>
              <w:rPr>
                <w:rFonts w:ascii="Times New Roman"/>
                <w:b w:val="false"/>
                <w:i w:val="false"/>
                <w:color w:val="000000"/>
                <w:sz w:val="20"/>
              </w:rPr>
              <w:t>
5 мамыр,</w:t>
            </w:r>
            <w:r>
              <w:br/>
            </w:r>
            <w:r>
              <w:rPr>
                <w:rFonts w:ascii="Times New Roman"/>
                <w:b w:val="false"/>
                <w:i w:val="false"/>
                <w:color w:val="000000"/>
                <w:sz w:val="20"/>
              </w:rPr>
              <w:t>
4 маусым,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шілде,</w:t>
            </w:r>
            <w:r>
              <w:br/>
            </w:r>
            <w:r>
              <w:rPr>
                <w:rFonts w:ascii="Times New Roman"/>
                <w:b w:val="false"/>
                <w:i w:val="false"/>
                <w:color w:val="000000"/>
                <w:sz w:val="20"/>
              </w:rPr>
              <w:t>
6 тамыз,</w:t>
            </w:r>
            <w:r>
              <w:br/>
            </w:r>
            <w:r>
              <w:rPr>
                <w:rFonts w:ascii="Times New Roman"/>
                <w:b w:val="false"/>
                <w:i w:val="false"/>
                <w:color w:val="000000"/>
                <w:sz w:val="20"/>
              </w:rPr>
              <w:t>
6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7 желтоқсан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аудандар бөлінісіндегі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өңіраралық және өңірлік көші-қоны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5 ақпан,</w:t>
            </w:r>
            <w:r>
              <w:br/>
            </w:r>
            <w:r>
              <w:rPr>
                <w:rFonts w:ascii="Times New Roman"/>
                <w:b w:val="false"/>
                <w:i w:val="false"/>
                <w:color w:val="000000"/>
                <w:sz w:val="20"/>
              </w:rPr>
              <w:t>
5 наурыз,</w:t>
            </w:r>
            <w:r>
              <w:br/>
            </w:r>
            <w:r>
              <w:rPr>
                <w:rFonts w:ascii="Times New Roman"/>
                <w:b w:val="false"/>
                <w:i w:val="false"/>
                <w:color w:val="000000"/>
                <w:sz w:val="20"/>
              </w:rPr>
              <w:t>
6 сәуір,</w:t>
            </w:r>
            <w:r>
              <w:br/>
            </w:r>
            <w:r>
              <w:rPr>
                <w:rFonts w:ascii="Times New Roman"/>
                <w:b w:val="false"/>
                <w:i w:val="false"/>
                <w:color w:val="000000"/>
                <w:sz w:val="20"/>
              </w:rPr>
              <w:t>
5 мамыр,</w:t>
            </w:r>
            <w:r>
              <w:br/>
            </w:r>
            <w:r>
              <w:rPr>
                <w:rFonts w:ascii="Times New Roman"/>
                <w:b w:val="false"/>
                <w:i w:val="false"/>
                <w:color w:val="000000"/>
                <w:sz w:val="20"/>
              </w:rPr>
              <w:t>
4 маусым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шілде,</w:t>
            </w:r>
            <w:r>
              <w:br/>
            </w:r>
            <w:r>
              <w:rPr>
                <w:rFonts w:ascii="Times New Roman"/>
                <w:b w:val="false"/>
                <w:i w:val="false"/>
                <w:color w:val="000000"/>
                <w:sz w:val="20"/>
              </w:rPr>
              <w:t>
6 тамыз,</w:t>
            </w:r>
            <w:r>
              <w:br/>
            </w:r>
            <w:r>
              <w:rPr>
                <w:rFonts w:ascii="Times New Roman"/>
                <w:b w:val="false"/>
                <w:i w:val="false"/>
                <w:color w:val="000000"/>
                <w:sz w:val="20"/>
              </w:rPr>
              <w:t>
6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7 желтоқсан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өңірлер бөлінісіндегі көші-қоны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сәйкес Қазақстан Республикасы халқының жынысы, негізгі жас топтары бойынша елді мекендер бөлінісіндегі көші-қоны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тамыз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үшін</w:t>
            </w:r>
            <w:r>
              <w:br/>
            </w: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облыстар мен астана, қалалар мен аудандар бойынша саны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5 ақпан,</w:t>
            </w:r>
            <w:r>
              <w:br/>
            </w:r>
            <w:r>
              <w:rPr>
                <w:rFonts w:ascii="Times New Roman"/>
                <w:b w:val="false"/>
                <w:i w:val="false"/>
                <w:color w:val="000000"/>
                <w:sz w:val="20"/>
              </w:rPr>
              <w:t>
5 наурыз,</w:t>
            </w:r>
            <w:r>
              <w:br/>
            </w:r>
            <w:r>
              <w:rPr>
                <w:rFonts w:ascii="Times New Roman"/>
                <w:b w:val="false"/>
                <w:i w:val="false"/>
                <w:color w:val="000000"/>
                <w:sz w:val="20"/>
              </w:rPr>
              <w:t>
6 сәуір,</w:t>
            </w:r>
            <w:r>
              <w:br/>
            </w:r>
            <w:r>
              <w:rPr>
                <w:rFonts w:ascii="Times New Roman"/>
                <w:b w:val="false"/>
                <w:i w:val="false"/>
                <w:color w:val="000000"/>
                <w:sz w:val="20"/>
              </w:rPr>
              <w:t>
5 мамыр,</w:t>
            </w:r>
            <w:r>
              <w:br/>
            </w:r>
            <w:r>
              <w:rPr>
                <w:rFonts w:ascii="Times New Roman"/>
                <w:b w:val="false"/>
                <w:i w:val="false"/>
                <w:color w:val="000000"/>
                <w:sz w:val="20"/>
              </w:rPr>
              <w:t>
4 маусым,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шілде,</w:t>
            </w:r>
            <w:r>
              <w:br/>
            </w:r>
            <w:r>
              <w:rPr>
                <w:rFonts w:ascii="Times New Roman"/>
                <w:b w:val="false"/>
                <w:i w:val="false"/>
                <w:color w:val="000000"/>
                <w:sz w:val="20"/>
              </w:rPr>
              <w:t>
6 тамыз,</w:t>
            </w:r>
            <w:r>
              <w:br/>
            </w:r>
            <w:r>
              <w:rPr>
                <w:rFonts w:ascii="Times New Roman"/>
                <w:b w:val="false"/>
                <w:i w:val="false"/>
                <w:color w:val="000000"/>
                <w:sz w:val="20"/>
              </w:rPr>
              <w:t>
6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7 желтоқсан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облыстар мен астана, қалалар, аудандар, аудан орталықтары мен кенттер бөлінісінде жынысы бойынша саны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r>
              <w:br/>
            </w:r>
            <w:r>
              <w:rPr>
                <w:rFonts w:ascii="Times New Roman"/>
                <w:b w:val="false"/>
                <w:i w:val="false"/>
                <w:color w:val="000000"/>
                <w:sz w:val="20"/>
              </w:rPr>
              <w:t>
5 ақпан,</w:t>
            </w:r>
            <w:r>
              <w:br/>
            </w:r>
            <w:r>
              <w:rPr>
                <w:rFonts w:ascii="Times New Roman"/>
                <w:b w:val="false"/>
                <w:i w:val="false"/>
                <w:color w:val="000000"/>
                <w:sz w:val="20"/>
              </w:rPr>
              <w:t>
5 наурыз,</w:t>
            </w:r>
            <w:r>
              <w:br/>
            </w:r>
            <w:r>
              <w:rPr>
                <w:rFonts w:ascii="Times New Roman"/>
                <w:b w:val="false"/>
                <w:i w:val="false"/>
                <w:color w:val="000000"/>
                <w:sz w:val="20"/>
              </w:rPr>
              <w:t>
6 сәуір,</w:t>
            </w:r>
            <w:r>
              <w:br/>
            </w:r>
            <w:r>
              <w:rPr>
                <w:rFonts w:ascii="Times New Roman"/>
                <w:b w:val="false"/>
                <w:i w:val="false"/>
                <w:color w:val="000000"/>
                <w:sz w:val="20"/>
              </w:rPr>
              <w:t>
5 мамыр,</w:t>
            </w:r>
            <w:r>
              <w:br/>
            </w:r>
            <w:r>
              <w:rPr>
                <w:rFonts w:ascii="Times New Roman"/>
                <w:b w:val="false"/>
                <w:i w:val="false"/>
                <w:color w:val="000000"/>
                <w:sz w:val="20"/>
              </w:rPr>
              <w:t>
4 маусым,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шілде,</w:t>
            </w:r>
            <w:r>
              <w:br/>
            </w:r>
            <w:r>
              <w:rPr>
                <w:rFonts w:ascii="Times New Roman"/>
                <w:b w:val="false"/>
                <w:i w:val="false"/>
                <w:color w:val="000000"/>
                <w:sz w:val="20"/>
              </w:rPr>
              <w:t>
6 тамыз,</w:t>
            </w:r>
            <w:r>
              <w:br/>
            </w:r>
            <w:r>
              <w:rPr>
                <w:rFonts w:ascii="Times New Roman"/>
                <w:b w:val="false"/>
                <w:i w:val="false"/>
                <w:color w:val="000000"/>
                <w:sz w:val="20"/>
              </w:rPr>
              <w:t>
6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7 желтоқсан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 – жергілікті атқарушы органдар,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облыстар мен аудандар бөлінісінде жынысы мен жас топтары бойынша саны</w:t>
            </w:r>
            <w:r>
              <w:br/>
            </w:r>
            <w:r>
              <w:rPr>
                <w:rFonts w:ascii="Times New Roman"/>
                <w:b w:val="false"/>
                <w:i w:val="false"/>
                <w:color w:val="000000"/>
                <w:sz w:val="20"/>
              </w:rPr>
              <w:t>
(алдын ала деректер)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ақпан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 – жергілікті атқарушы органдар,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мен жасы бойынша саны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сәуір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ХҚСБҰҰҚ, БҰҰ ДБ, ТМД, ДСМ және басқа халықаралық ұйымдар мен статистикалық офистер үшін кестелік материал (сұрақнамаларды) толтыру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 – жергілікті атқарушы органдар, ІІМ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ұлттық жіктеуішін (ӘАОЖ)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r>
              <w:br/>
            </w: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әкiмшiлiк-аумақтық бiрлiктердi құру және тарату, олардың</w:t>
            </w:r>
            <w:r>
              <w:br/>
            </w:r>
            <w:r>
              <w:rPr>
                <w:rFonts w:ascii="Times New Roman"/>
                <w:b w:val="false"/>
                <w:i w:val="false"/>
                <w:color w:val="000000"/>
                <w:sz w:val="20"/>
              </w:rPr>
              <w:t>
шекараларын белгiлеу және өзгерту, олардың атауы мен атауын өзгерту туралы Қазақстан Республикасы</w:t>
            </w:r>
            <w:r>
              <w:br/>
            </w:r>
            <w:r>
              <w:rPr>
                <w:rFonts w:ascii="Times New Roman"/>
                <w:b w:val="false"/>
                <w:i w:val="false"/>
                <w:color w:val="000000"/>
                <w:sz w:val="20"/>
              </w:rPr>
              <w:t>
Президентінің Жарлықтары, Қазақстан Республикасы Үкіметінің қаулылары,</w:t>
            </w:r>
            <w:r>
              <w:br/>
            </w:r>
            <w:r>
              <w:rPr>
                <w:rFonts w:ascii="Times New Roman"/>
                <w:b w:val="false"/>
                <w:i w:val="false"/>
                <w:color w:val="000000"/>
                <w:sz w:val="20"/>
              </w:rPr>
              <w:t>
жергiлiктi өкiлдiк және атқарушы органдардың бірлескен шешімдері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тұлғалар бойынша статистикалық тіркелімін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w:t>
            </w:r>
            <w:r>
              <w:br/>
            </w:r>
            <w:r>
              <w:rPr>
                <w:rFonts w:ascii="Times New Roman"/>
                <w:b w:val="false"/>
                <w:i w:val="false"/>
                <w:color w:val="000000"/>
                <w:sz w:val="20"/>
              </w:rPr>
              <w:t>
ЖТ МДҚ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мәліметтері бойынша халықтың статистикалық тіркелімін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 АХАЖ АЖ</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Көші-қоны туралы мәліметтердің түсуіне қарай халықтың статистикалық тіркелімін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ІІМ АЖ</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 жұмыссыздық және әлеуметтік төлемдер туралы халықтың статистикалық тіркелімін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ЕХӘҚМ АЖ</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бойынша есепке алудың негізінде халықтың статистикалық тіркелімін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кенттің, ауылдың, ауылдық округтың әкімдері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этностық топтарының әлеуметтік-экономикалық жағдайы туралы статистикалық ақпарат</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25-ші күніне дейін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ҚР Ақпарат және қоғамдық даму министрлігі жанынан "Қолданбалы этносаяси зерттеулер институты" жауапкершілігі шектеулі серіктестігі үшін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 – Әділетмині,</w:t>
            </w:r>
            <w:r>
              <w:br/>
            </w:r>
            <w:r>
              <w:rPr>
                <w:rFonts w:ascii="Times New Roman"/>
                <w:b w:val="false"/>
                <w:i w:val="false"/>
                <w:color w:val="000000"/>
                <w:sz w:val="20"/>
              </w:rPr>
              <w:t>
ЕХӘҚМ, БҒМ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өлім және перинаталдық өлім туралы медициналық куәліктерден халықтың статистикалық тіркелімін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ДСМ АЖ</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Білім беру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 сұрақнамасы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 2-НК, 3-НК, Әлеуметтік қаржы (білім беру), БҒМ әкімшілік деректері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салалар (білім беру, денсаулық сақтау, зейнетақы, қылмыстылық) бойынша сұрақнамасы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жартыжылдық,</w:t>
            </w:r>
            <w:r>
              <w:br/>
            </w: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 2-НК, 3-НК,</w:t>
            </w:r>
            <w:r>
              <w:br/>
            </w:r>
            <w:r>
              <w:rPr>
                <w:rFonts w:ascii="Times New Roman"/>
                <w:b w:val="false"/>
                <w:i w:val="false"/>
                <w:color w:val="000000"/>
                <w:sz w:val="20"/>
              </w:rPr>
              <w:t>
БҒМ, ДСМ,</w:t>
            </w:r>
            <w:r>
              <w:br/>
            </w:r>
            <w:r>
              <w:rPr>
                <w:rFonts w:ascii="Times New Roman"/>
                <w:b w:val="false"/>
                <w:i w:val="false"/>
                <w:color w:val="000000"/>
                <w:sz w:val="20"/>
              </w:rPr>
              <w:t>
ЕХӘҚМ, ҚСжАЕК әкімшілік деректері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сұрақнамалары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 2-НК, 3-НК, БҒМ, ДСМ,</w:t>
            </w:r>
            <w:r>
              <w:br/>
            </w:r>
            <w:r>
              <w:rPr>
                <w:rFonts w:ascii="Times New Roman"/>
                <w:b w:val="false"/>
                <w:i w:val="false"/>
                <w:color w:val="000000"/>
                <w:sz w:val="20"/>
              </w:rPr>
              <w:t>
ЕХӘҚМ, ҚСжАЕК әкімшілік деректері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Балалар қорының (ЮНИСЕФ) – – TransMonEE деректер базасын толтыру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 2-НК, 3-НК, БҒМ, ДСМ,</w:t>
            </w:r>
            <w:r>
              <w:br/>
            </w:r>
            <w:r>
              <w:rPr>
                <w:rFonts w:ascii="Times New Roman"/>
                <w:b w:val="false"/>
                <w:i w:val="false"/>
                <w:color w:val="000000"/>
                <w:sz w:val="20"/>
              </w:rPr>
              <w:t>
ЕХӘҚМ, ҚСжАЕК әкімшілік деректері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статистикалық тіркелімін білім берудің барлық деңгейлері бойынша оқитындар туралы мәліметтермен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БҒМ АЖ</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Денсаулық сақтау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инфекциялық аурулармен сырқаттану деңгейі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5-күнге дейін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 ШЖҚ РМК"СЭСжМ ҒПО" филиалының әкімшілік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Тұрғын үй қоры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статистикалық тіркелімінен кенттің, ауылдың, ауылдық округтердің әкімдеріне шаруашылық бойынша есепке алу жазбаларымен нақтылау үшін тұрғын үйлер тізімдерін қалыптастырып, беру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r>
              <w:br/>
            </w:r>
            <w:r>
              <w:rPr>
                <w:rFonts w:ascii="Times New Roman"/>
                <w:b w:val="false"/>
                <w:i w:val="false"/>
                <w:color w:val="000000"/>
                <w:sz w:val="20"/>
              </w:rPr>
              <w:t>
18 қаңтарға дейін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r>
              <w:br/>
            </w: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ТҚСТ АЖ</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бойынша есепке алу жазбаларын тұрғын үй қорының статистикалық тіркелімі деректерімен салыстырып, нақтылау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r>
              <w:br/>
            </w: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кенттің, ауылдың, ауылдық округтің әкімдері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бойынша есепке алу негізінде тұрғын үй қорының статистикалық тіркелімін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кенттің, ауылдың, ауылдық округтің әкімдері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тіркелімінің мемлекеттік деректер базасындағы деректер бойынша тұрғын үй қорының статистикалық тіркелімін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Әділетминінің ЖМТ МДҚ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апаттылығы туралы мәліметтер бойынша тұрғын үй қорының статистикалық тіркелімін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қаңтарға дейін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тіркелімін іріктемелі зерттеу негізінде тұрып жатқан адамдардың саны туралы мәліметтермен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r>
              <w:br/>
            </w:r>
            <w:r>
              <w:rPr>
                <w:rFonts w:ascii="Times New Roman"/>
                <w:b w:val="false"/>
                <w:i w:val="false"/>
                <w:color w:val="000000"/>
                <w:sz w:val="20"/>
              </w:rPr>
              <w:t>
10 дейін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r>
              <w:br/>
            </w: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статистикалық тіркелімін тұрғын үйлер мен тұрғын үй-жайлардың (пәтерлердің) жай-күйі бойынша үй шаруашылықтарын зерттеу негізінде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тоқсандық,</w:t>
            </w:r>
            <w:r>
              <w:br/>
            </w: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 D 003, D 004, D 008, H-020, H-050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статистикалық тіркелімін тұрғын үйлерді абаттандыру бойынша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статистикалық тіркелімін мекенжай тіркелімі ақпараттық жүйесінің деректері бойынша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Статкомитеті үшін кестелік материалды (сұрақнаманы) толтыру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туралы" жинақ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статистикалық тіркелімін объектілерді іске қосу мәліметтері бойынша өзектілендіру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 1-ИС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Құрылымдық статистика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балансы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 11, 1-ИС, 24-сх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 5 сәуір,</w:t>
            </w:r>
            <w:r>
              <w:br/>
            </w:r>
            <w:r>
              <w:rPr>
                <w:rFonts w:ascii="Times New Roman"/>
                <w:b w:val="false"/>
                <w:i w:val="false"/>
                <w:color w:val="000000"/>
                <w:sz w:val="20"/>
              </w:rPr>
              <w:t>
5 шілде, 5 қазан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 2-МП, 1-ПФ, 24-сх, 29-сх, А-005,</w:t>
            </w:r>
            <w:r>
              <w:br/>
            </w:r>
            <w:r>
              <w:rPr>
                <w:rFonts w:ascii="Times New Roman"/>
                <w:b w:val="false"/>
                <w:i w:val="false"/>
                <w:color w:val="000000"/>
                <w:sz w:val="20"/>
              </w:rPr>
              <w:t>
А-008, Білім беру қызметтері, Денсаулық сақтау қызметтері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Конъюнктуралық зерттеулер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қызметін конъюнктуралық зерттеулер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қантар,</w:t>
            </w:r>
            <w:r>
              <w:br/>
            </w:r>
            <w:r>
              <w:rPr>
                <w:rFonts w:ascii="Times New Roman"/>
                <w:b w:val="false"/>
                <w:i w:val="false"/>
                <w:color w:val="000000"/>
                <w:sz w:val="20"/>
              </w:rPr>
              <w:t>
8 сәуір,</w:t>
            </w:r>
            <w:r>
              <w:br/>
            </w:r>
            <w:r>
              <w:rPr>
                <w:rFonts w:ascii="Times New Roman"/>
                <w:b w:val="false"/>
                <w:i w:val="false"/>
                <w:color w:val="000000"/>
                <w:sz w:val="20"/>
              </w:rPr>
              <w:t>
8 шілде,</w:t>
            </w:r>
            <w:r>
              <w:br/>
            </w:r>
            <w:r>
              <w:rPr>
                <w:rFonts w:ascii="Times New Roman"/>
                <w:b w:val="false"/>
                <w:i w:val="false"/>
                <w:color w:val="000000"/>
                <w:sz w:val="20"/>
              </w:rPr>
              <w:t>
8 қазан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 қызметін конъюнктуралық зерттеулер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қантар,</w:t>
            </w:r>
            <w:r>
              <w:br/>
            </w:r>
            <w:r>
              <w:rPr>
                <w:rFonts w:ascii="Times New Roman"/>
                <w:b w:val="false"/>
                <w:i w:val="false"/>
                <w:color w:val="000000"/>
                <w:sz w:val="20"/>
              </w:rPr>
              <w:t>
8 сәуір,</w:t>
            </w:r>
            <w:r>
              <w:br/>
            </w:r>
            <w:r>
              <w:rPr>
                <w:rFonts w:ascii="Times New Roman"/>
                <w:b w:val="false"/>
                <w:i w:val="false"/>
                <w:color w:val="000000"/>
                <w:sz w:val="20"/>
              </w:rPr>
              <w:t>
8 шілде,</w:t>
            </w:r>
            <w:r>
              <w:br/>
            </w:r>
            <w:r>
              <w:rPr>
                <w:rFonts w:ascii="Times New Roman"/>
                <w:b w:val="false"/>
                <w:i w:val="false"/>
                <w:color w:val="000000"/>
                <w:sz w:val="20"/>
              </w:rPr>
              <w:t>
8 қазан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ұйымдарының қызметін конъюнктуралық зерттеулер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қантар,</w:t>
            </w:r>
            <w:r>
              <w:br/>
            </w:r>
            <w:r>
              <w:rPr>
                <w:rFonts w:ascii="Times New Roman"/>
                <w:b w:val="false"/>
                <w:i w:val="false"/>
                <w:color w:val="000000"/>
                <w:sz w:val="20"/>
              </w:rPr>
              <w:t>
8 сәуір,</w:t>
            </w:r>
            <w:r>
              <w:br/>
            </w:r>
            <w:r>
              <w:rPr>
                <w:rFonts w:ascii="Times New Roman"/>
                <w:b w:val="false"/>
                <w:i w:val="false"/>
                <w:color w:val="000000"/>
                <w:sz w:val="20"/>
              </w:rPr>
              <w:t>
8 шілде,</w:t>
            </w:r>
            <w:r>
              <w:br/>
            </w:r>
            <w:r>
              <w:rPr>
                <w:rFonts w:ascii="Times New Roman"/>
                <w:b w:val="false"/>
                <w:i w:val="false"/>
                <w:color w:val="000000"/>
                <w:sz w:val="20"/>
              </w:rPr>
              <w:t>
8 қазан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кәсіпорындарының қызметін конъюнктуралық зерттеулер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қантар,</w:t>
            </w:r>
            <w:r>
              <w:br/>
            </w:r>
            <w:r>
              <w:rPr>
                <w:rFonts w:ascii="Times New Roman"/>
                <w:b w:val="false"/>
                <w:i w:val="false"/>
                <w:color w:val="000000"/>
                <w:sz w:val="20"/>
              </w:rPr>
              <w:t>
8 сәуір,</w:t>
            </w:r>
            <w:r>
              <w:br/>
            </w:r>
            <w:r>
              <w:rPr>
                <w:rFonts w:ascii="Times New Roman"/>
                <w:b w:val="false"/>
                <w:i w:val="false"/>
                <w:color w:val="000000"/>
                <w:sz w:val="20"/>
              </w:rPr>
              <w:t>
8 шілде,</w:t>
            </w:r>
            <w:r>
              <w:br/>
            </w:r>
            <w:r>
              <w:rPr>
                <w:rFonts w:ascii="Times New Roman"/>
                <w:b w:val="false"/>
                <w:i w:val="false"/>
                <w:color w:val="000000"/>
                <w:sz w:val="20"/>
              </w:rPr>
              <w:t>
8 қазан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КСВ-1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кәсіпорындарының қызметін конъюнктуралық зерттеулер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қантар,</w:t>
            </w:r>
            <w:r>
              <w:br/>
            </w:r>
            <w:r>
              <w:rPr>
                <w:rFonts w:ascii="Times New Roman"/>
                <w:b w:val="false"/>
                <w:i w:val="false"/>
                <w:color w:val="000000"/>
                <w:sz w:val="20"/>
              </w:rPr>
              <w:t>
8 сәуір,</w:t>
            </w:r>
            <w:r>
              <w:br/>
            </w:r>
            <w:r>
              <w:rPr>
                <w:rFonts w:ascii="Times New Roman"/>
                <w:b w:val="false"/>
                <w:i w:val="false"/>
                <w:color w:val="000000"/>
                <w:sz w:val="20"/>
              </w:rPr>
              <w:t>
8 шілде,</w:t>
            </w:r>
            <w:r>
              <w:br/>
            </w:r>
            <w:r>
              <w:rPr>
                <w:rFonts w:ascii="Times New Roman"/>
                <w:b w:val="false"/>
                <w:i w:val="false"/>
                <w:color w:val="000000"/>
                <w:sz w:val="20"/>
              </w:rPr>
              <w:t>
8 қазан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кәсіпорындарының қызметін конъюнктуралық зерттеулер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қантар,</w:t>
            </w:r>
            <w:r>
              <w:br/>
            </w:r>
            <w:r>
              <w:rPr>
                <w:rFonts w:ascii="Times New Roman"/>
                <w:b w:val="false"/>
                <w:i w:val="false"/>
                <w:color w:val="000000"/>
                <w:sz w:val="20"/>
              </w:rPr>
              <w:t>
8 сәуір,</w:t>
            </w:r>
            <w:r>
              <w:br/>
            </w:r>
            <w:r>
              <w:rPr>
                <w:rFonts w:ascii="Times New Roman"/>
                <w:b w:val="false"/>
                <w:i w:val="false"/>
                <w:color w:val="000000"/>
                <w:sz w:val="20"/>
              </w:rPr>
              <w:t>
8 шілде,</w:t>
            </w:r>
            <w:r>
              <w:br/>
            </w:r>
            <w:r>
              <w:rPr>
                <w:rFonts w:ascii="Times New Roman"/>
                <w:b w:val="false"/>
                <w:i w:val="false"/>
                <w:color w:val="000000"/>
                <w:sz w:val="20"/>
              </w:rPr>
              <w:t>
8 қазан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ұйымдардың қызметін конъюнктуралық зерттеулер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қантар,</w:t>
            </w:r>
            <w:r>
              <w:br/>
            </w:r>
            <w:r>
              <w:rPr>
                <w:rFonts w:ascii="Times New Roman"/>
                <w:b w:val="false"/>
                <w:i w:val="false"/>
                <w:color w:val="000000"/>
                <w:sz w:val="20"/>
              </w:rPr>
              <w:t>
8 сәуір,</w:t>
            </w:r>
            <w:r>
              <w:br/>
            </w:r>
            <w:r>
              <w:rPr>
                <w:rFonts w:ascii="Times New Roman"/>
                <w:b w:val="false"/>
                <w:i w:val="false"/>
                <w:color w:val="000000"/>
                <w:sz w:val="20"/>
              </w:rPr>
              <w:t>
8 шілде,</w:t>
            </w:r>
            <w:r>
              <w:br/>
            </w:r>
            <w:r>
              <w:rPr>
                <w:rFonts w:ascii="Times New Roman"/>
                <w:b w:val="false"/>
                <w:i w:val="false"/>
                <w:color w:val="000000"/>
                <w:sz w:val="20"/>
              </w:rPr>
              <w:t>
8 қазан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КТУ-001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22"/>
        <w:gridCol w:w="1047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аббревиатуралардың толық жазылуы:</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
Ауыл шаруашылығы құралымы</w:t>
            </w:r>
            <w:r>
              <w:br/>
            </w:r>
            <w:r>
              <w:rPr>
                <w:rFonts w:ascii="Times New Roman"/>
                <w:b w:val="false"/>
                <w:i w:val="false"/>
                <w:color w:val="000000"/>
                <w:sz w:val="20"/>
              </w:rPr>
              <w:t>
Ауыл шаруашылығы өндіруші</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r>
              <w:br/>
            </w:r>
            <w:r>
              <w:rPr>
                <w:rFonts w:ascii="Times New Roman"/>
                <w:b w:val="false"/>
                <w:i w:val="false"/>
                <w:color w:val="000000"/>
                <w:sz w:val="20"/>
              </w:rPr>
              <w:t>
- Ауыл шаруашылығы құралымы</w:t>
            </w:r>
            <w:r>
              <w:br/>
            </w:r>
            <w:r>
              <w:rPr>
                <w:rFonts w:ascii="Times New Roman"/>
                <w:b w:val="false"/>
                <w:i w:val="false"/>
                <w:color w:val="000000"/>
                <w:sz w:val="20"/>
              </w:rPr>
              <w:t>
- Ауыл шаруашылығы өндіруші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Әкімшілік-аумақтық объектілердің жіктеуіші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Әділет министрлігі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АХАЖ АЖ</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министрлігінің АХАЖ ақпараттық жүйесі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ЖМТ МДҚ</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министрлігінің "Жылжымайтын мүлік тіркелімі" мемлекеттік деректер қоры</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ЖТ МДҚ</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министрлігінің "Жеке тұлғалар" мемлекеттік деректер қоры</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ЗТ МДҚ</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министрлігінің "Заңды тұлғалар" мемлекеттік деректер қоры</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Білім және ғылым министрлігі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АЖ</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Білім және ғылым министрлігінің ақпараттық жүйесі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r>
              <w:br/>
            </w:r>
            <w:r>
              <w:rPr>
                <w:rFonts w:ascii="Times New Roman"/>
                <w:b w:val="false"/>
                <w:i w:val="false"/>
                <w:color w:val="000000"/>
                <w:sz w:val="20"/>
              </w:rPr>
              <w:t>
БҰҰ</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Бірлескен кәсіпкерлік нысанындағы жеке кәсіпкерлік</w:t>
            </w:r>
            <w:r>
              <w:br/>
            </w:r>
            <w:r>
              <w:rPr>
                <w:rFonts w:ascii="Times New Roman"/>
                <w:b w:val="false"/>
                <w:i w:val="false"/>
                <w:color w:val="000000"/>
                <w:sz w:val="20"/>
              </w:rPr>
              <w:t>
- Біріккен Ұлттар Ұйымы</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ДБ</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Ұлттар Ұйымының Даму Бағдарламасы</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Ұлттар Ұйымының Еуропалық экономикалық комиссиясы</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АЖ</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Денсаулық сақтау министрлігінің ақпараттық жүйесі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r>
              <w:br/>
            </w:r>
            <w:r>
              <w:rPr>
                <w:rFonts w:ascii="Times New Roman"/>
                <w:b w:val="false"/>
                <w:i w:val="false"/>
                <w:color w:val="000000"/>
                <w:sz w:val="20"/>
              </w:rPr>
              <w:t>
Еуростат</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r>
              <w:br/>
            </w:r>
            <w:r>
              <w:rPr>
                <w:rFonts w:ascii="Times New Roman"/>
                <w:b w:val="false"/>
                <w:i w:val="false"/>
                <w:color w:val="000000"/>
                <w:sz w:val="20"/>
              </w:rPr>
              <w:t>
- Еуропалық одақтың статистикалық қызметі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АЖ</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Еңбек және халықты әлеуметтік қорғау министрлігінің ақпараттық жүйесі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Еуропалық экономикалық комиссия</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r>
              <w:br/>
            </w:r>
            <w:r>
              <w:rPr>
                <w:rFonts w:ascii="Times New Roman"/>
                <w:b w:val="false"/>
                <w:i w:val="false"/>
                <w:color w:val="000000"/>
                <w:sz w:val="20"/>
              </w:rPr>
              <w:t>
ЖІӨ</w:t>
            </w:r>
            <w:r>
              <w:br/>
            </w:r>
            <w:r>
              <w:rPr>
                <w:rFonts w:ascii="Times New Roman"/>
                <w:b w:val="false"/>
                <w:i w:val="false"/>
                <w:color w:val="000000"/>
                <w:sz w:val="20"/>
              </w:rPr>
              <w:t>
ЖРБК</w:t>
            </w:r>
            <w:r>
              <w:br/>
            </w:r>
            <w:r>
              <w:rPr>
                <w:rFonts w:ascii="Times New Roman"/>
                <w:b w:val="false"/>
                <w:i w:val="false"/>
                <w:color w:val="000000"/>
                <w:sz w:val="20"/>
              </w:rPr>
              <w:t>
ИИДМ</w:t>
            </w:r>
            <w:r>
              <w:br/>
            </w:r>
            <w:r>
              <w:rPr>
                <w:rFonts w:ascii="Times New Roman"/>
                <w:b w:val="false"/>
                <w:i w:val="false"/>
                <w:color w:val="000000"/>
                <w:sz w:val="20"/>
              </w:rPr>
              <w:t>
ИИДМБ</w:t>
            </w:r>
            <w:r>
              <w:br/>
            </w:r>
            <w:r>
              <w:rPr>
                <w:rFonts w:ascii="Times New Roman"/>
                <w:b w:val="false"/>
                <w:i w:val="false"/>
                <w:color w:val="000000"/>
                <w:sz w:val="20"/>
              </w:rPr>
              <w:t>
ҚР ИИДМ АЖК</w:t>
            </w:r>
            <w:r>
              <w:br/>
            </w:r>
            <w:r>
              <w:rPr>
                <w:rFonts w:ascii="Times New Roman"/>
                <w:b w:val="false"/>
                <w:i w:val="false"/>
                <w:color w:val="000000"/>
                <w:sz w:val="20"/>
              </w:rPr>
              <w:t>
ҚР ҰБ</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кәсіпкерлік</w:t>
            </w:r>
            <w:r>
              <w:br/>
            </w:r>
            <w:r>
              <w:rPr>
                <w:rFonts w:ascii="Times New Roman"/>
                <w:b w:val="false"/>
                <w:i w:val="false"/>
                <w:color w:val="000000"/>
                <w:sz w:val="20"/>
              </w:rPr>
              <w:t>
- Жалпы ішкі өнім</w:t>
            </w:r>
            <w:r>
              <w:br/>
            </w:r>
            <w:r>
              <w:rPr>
                <w:rFonts w:ascii="Times New Roman"/>
                <w:b w:val="false"/>
                <w:i w:val="false"/>
                <w:color w:val="000000"/>
                <w:sz w:val="20"/>
              </w:rPr>
              <w:t>
- Қазақстан Республикасының Ауыл шаруашылығы министрлігінің Жер ресурстарын басқару комитеті</w:t>
            </w:r>
            <w:r>
              <w:br/>
            </w:r>
            <w:r>
              <w:rPr>
                <w:rFonts w:ascii="Times New Roman"/>
                <w:b w:val="false"/>
                <w:i w:val="false"/>
                <w:color w:val="000000"/>
                <w:sz w:val="20"/>
              </w:rPr>
              <w:t>
- Қазақстан Республикасының Индустрия және инфрақұрылымдық даму министрлігі</w:t>
            </w:r>
            <w:r>
              <w:br/>
            </w:r>
            <w:r>
              <w:rPr>
                <w:rFonts w:ascii="Times New Roman"/>
                <w:b w:val="false"/>
                <w:i w:val="false"/>
                <w:color w:val="000000"/>
                <w:sz w:val="20"/>
              </w:rPr>
              <w:t>
- Қазақстан Республикасының индустриялық-инновациялық дамытудың мемлекеттік бағдарламасы</w:t>
            </w:r>
            <w:r>
              <w:br/>
            </w:r>
            <w:r>
              <w:rPr>
                <w:rFonts w:ascii="Times New Roman"/>
                <w:b w:val="false"/>
                <w:i w:val="false"/>
                <w:color w:val="000000"/>
                <w:sz w:val="20"/>
              </w:rPr>
              <w:t>
- Қазақстан Республикасы Индустрия және инфрақұрылымдық даму министрлігінің Автомобиль жолдары комитеті</w:t>
            </w:r>
            <w:r>
              <w:br/>
            </w:r>
            <w:r>
              <w:rPr>
                <w:rFonts w:ascii="Times New Roman"/>
                <w:b w:val="false"/>
                <w:i w:val="false"/>
                <w:color w:val="000000"/>
                <w:sz w:val="20"/>
              </w:rPr>
              <w:t>
- Қазақстан Республикасының Ұлттық банкі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ҚСжАЕК</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Бас прокуратурасының Құқықтық статистика және арнайы есепке алу жөніндегі комитеті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w:t>
            </w:r>
            <w:r>
              <w:br/>
            </w:r>
            <w:r>
              <w:rPr>
                <w:rFonts w:ascii="Times New Roman"/>
                <w:b w:val="false"/>
                <w:i w:val="false"/>
                <w:color w:val="000000"/>
                <w:sz w:val="20"/>
              </w:rPr>
              <w:t>
ОСД</w:t>
            </w:r>
            <w:r>
              <w:br/>
            </w:r>
            <w:r>
              <w:rPr>
                <w:rFonts w:ascii="Times New Roman"/>
                <w:b w:val="false"/>
                <w:i w:val="false"/>
                <w:color w:val="000000"/>
                <w:sz w:val="20"/>
              </w:rPr>
              <w:t>
ПӘ</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 министрлігінің Мемлекеттік кірістер комитеті</w:t>
            </w:r>
            <w:r>
              <w:br/>
            </w:r>
            <w:r>
              <w:rPr>
                <w:rFonts w:ascii="Times New Roman"/>
                <w:b w:val="false"/>
                <w:i w:val="false"/>
                <w:color w:val="000000"/>
                <w:sz w:val="20"/>
              </w:rPr>
              <w:t>
- Облыстардың, Нұр-Сұлтан, Алматы және Шымкент қалаларының статистика департаменттері</w:t>
            </w:r>
            <w:r>
              <w:br/>
            </w:r>
            <w:r>
              <w:rPr>
                <w:rFonts w:ascii="Times New Roman"/>
                <w:b w:val="false"/>
                <w:i w:val="false"/>
                <w:color w:val="000000"/>
                <w:sz w:val="20"/>
              </w:rPr>
              <w:t>
- Қазақстан Республикасы Президентінің Әкімшілігі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 ШЖҚ РМК"СЭСжМ ҒПО" филиалы</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Денсаулық сақтау министрлігінің "Қоғамдық денсаулық сақтау ұлттық орталығы" шаруашылық жүргізу құқығындағы Республикалық мемлекеттік кәсіпорнының "Санитариялық-эпидемиологиялық сараптама және мониторинг ғылыми-практикалық орталығы" филиалы</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ТДМ</w:t>
            </w:r>
            <w:r>
              <w:br/>
            </w:r>
            <w:r>
              <w:rPr>
                <w:rFonts w:ascii="Times New Roman"/>
                <w:b w:val="false"/>
                <w:i w:val="false"/>
                <w:color w:val="000000"/>
                <w:sz w:val="20"/>
              </w:rPr>
              <w:t>
ТМД</w:t>
            </w:r>
            <w:r>
              <w:br/>
            </w:r>
            <w:r>
              <w:rPr>
                <w:rFonts w:ascii="Times New Roman"/>
                <w:b w:val="false"/>
                <w:i w:val="false"/>
                <w:color w:val="000000"/>
                <w:sz w:val="20"/>
              </w:rPr>
              <w:t>
ТҚСТ АЖ</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даму мақсаттары</w:t>
            </w:r>
            <w:r>
              <w:br/>
            </w:r>
            <w:r>
              <w:rPr>
                <w:rFonts w:ascii="Times New Roman"/>
                <w:b w:val="false"/>
                <w:i w:val="false"/>
                <w:color w:val="000000"/>
                <w:sz w:val="20"/>
              </w:rPr>
              <w:t>
- Тәуелсіз Мемлекеттер Достастығы</w:t>
            </w:r>
            <w:r>
              <w:br/>
            </w:r>
            <w:r>
              <w:rPr>
                <w:rFonts w:ascii="Times New Roman"/>
                <w:b w:val="false"/>
                <w:i w:val="false"/>
                <w:color w:val="000000"/>
                <w:sz w:val="20"/>
              </w:rPr>
              <w:t>
- Тұрғын үй қоры статистикалық тіркелімі ақпараттық жүйесі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шоттар жүйесі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валюта қоры</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ХЕҰ</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еңбек ұйымы</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ХҚСБҰҰҚ</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Халықтың қоныстануы саласындағы Біріккен Ұлттар Ұйымының қоры</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ХСБ</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салғастырулар бағдарламасы</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ШФҚ</w:t>
            </w:r>
            <w:r>
              <w:br/>
            </w:r>
            <w:r>
              <w:rPr>
                <w:rFonts w:ascii="Times New Roman"/>
                <w:b w:val="false"/>
                <w:i w:val="false"/>
                <w:color w:val="000000"/>
                <w:sz w:val="20"/>
              </w:rPr>
              <w:t>
ІІМ</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 фермер қожалықтары</w:t>
            </w:r>
            <w:r>
              <w:br/>
            </w:r>
            <w:r>
              <w:rPr>
                <w:rFonts w:ascii="Times New Roman"/>
                <w:b w:val="false"/>
                <w:i w:val="false"/>
                <w:color w:val="000000"/>
                <w:sz w:val="20"/>
              </w:rPr>
              <w:t>
- Қазақстан Республикасының Ішкі істер министрлігі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АЖ</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Ішкі істер министрлігінің ақпараттық жүйесі</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 ғылым және мәдениет мәселелері жөніндегі Біріккен Ұлттар Ұйымы</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Coordinated Direct Investment Survey</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CPIS</w:t>
            </w:r>
            <w:r>
              <w:br/>
            </w:r>
            <w:r>
              <w:rPr>
                <w:rFonts w:ascii="Times New Roman"/>
                <w:b w:val="false"/>
                <w:i w:val="false"/>
                <w:color w:val="000000"/>
                <w:sz w:val="20"/>
              </w:rPr>
              <w:t>
DRS</w:t>
            </w:r>
            <w:r>
              <w:br/>
            </w:r>
            <w:r>
              <w:rPr>
                <w:rFonts w:ascii="Times New Roman"/>
                <w:b w:val="false"/>
                <w:i w:val="false"/>
                <w:color w:val="000000"/>
                <w:sz w:val="20"/>
              </w:rPr>
              <w:t>
PSDS</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Coordinated Portfolio Investment Survey</w:t>
            </w:r>
            <w:r>
              <w:br/>
            </w:r>
            <w:r>
              <w:rPr>
                <w:rFonts w:ascii="Times New Roman"/>
                <w:b w:val="false"/>
                <w:i w:val="false"/>
                <w:color w:val="000000"/>
                <w:sz w:val="20"/>
              </w:rPr>
              <w:t>
- Debtor Reporting System</w:t>
            </w:r>
            <w:r>
              <w:br/>
            </w:r>
            <w:r>
              <w:rPr>
                <w:rFonts w:ascii="Times New Roman"/>
                <w:b w:val="false"/>
                <w:i w:val="false"/>
                <w:color w:val="000000"/>
                <w:sz w:val="20"/>
              </w:rPr>
              <w:t>
- Public Sector Debt Statistics</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QEDS</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Quarterly External Debt Statistics</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Securities Held as Foreign Exchange Reserves</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International Energy Agency</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JODI</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Joint Organizationts Data Initiative</w:t>
            </w:r>
          </w:p>
        </w:tc>
      </w:tr>
      <w:tr>
        <w:trPr>
          <w:trHeight w:val="30" w:hRule="atLeast"/>
        </w:trPr>
        <w:tc>
          <w:tcPr>
            <w:tcW w:w="1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IRENA</w:t>
            </w:r>
          </w:p>
        </w:tc>
        <w:tc>
          <w:tcPr>
            <w:tcW w:w="10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International Renewable Energy Agency</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