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7a664d" w14:textId="17a664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негізгі куәландырушы орталығының, мемлекеттік органдардың куәландырушы орталығының және Қазақстан Республикасының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қағидаларын бекіту туралы" Қазақстан Республикасы Инвестициялар және даму министрінің м.а. 2015 жылғы 26 маусымдағы № 727 бұйрығына өзгерістер мен толықтырулар енгізу және Қазақстан Республикасы Инвестициялар және даму министрлігінің кейбір бұйрықтарының күші жойылды деп тану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2020 жылғы 13 қазандағы № 383/НҚ бұйрығы. Қазақстан Республикасының Әділет министрлігінде 2020 жылғы 15 қазанда № 21440 болып тіркелді. Күші жойылды - Қазақстан Республикасы Премьер-Министрінің орынбасары – Жасанды интеллект және цифрлық даму министрінің м.а. 2026 жылғы 28 тамыздағы № 522/НҚ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м.а. 28.08.2026 </w:t>
      </w:r>
      <w:r>
        <w:rPr>
          <w:rFonts w:ascii="Times New Roman"/>
          <w:b w:val="false"/>
          <w:i w:val="false"/>
          <w:color w:val="ff0000"/>
          <w:sz w:val="28"/>
        </w:rPr>
        <w:t>№ 522/НҚ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 w:id="0"/>
    <w:p>
      <w:pPr>
        <w:spacing w:after="0"/>
        <w:ind w:left="0"/>
        <w:jc w:val="both"/>
      </w:pPr>
      <w:r>
        <w:rPr>
          <w:rFonts w:ascii="Times New Roman"/>
          <w:b w:val="false"/>
          <w:i w:val="false"/>
          <w:color w:val="000000"/>
          <w:sz w:val="28"/>
        </w:rPr>
        <w:t>
      БҰЙЫРАМЫН:</w:t>
      </w:r>
    </w:p>
    <w:bookmarkEnd w:id="0"/>
    <w:bookmarkStart w:name="z3" w:id="1"/>
    <w:p>
      <w:pPr>
        <w:spacing w:after="0"/>
        <w:ind w:left="0"/>
        <w:jc w:val="both"/>
      </w:pPr>
      <w:r>
        <w:rPr>
          <w:rFonts w:ascii="Times New Roman"/>
          <w:b w:val="false"/>
          <w:i w:val="false"/>
          <w:color w:val="000000"/>
          <w:sz w:val="28"/>
        </w:rPr>
        <w:t xml:space="preserve">
      1. "Қазақстан Республикасының негізгі куәландырушы орталығының, мемлекеттік органдардың куәландырушы орталығының және Қазақстан Республикасының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қағидаларын бекіту туралы" Қазақстан Республикасы Инвестициялар және даму министрінің м.а. 2015 жылғы 26 маусымдағы № 727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12181 болып тіркелген, 2015 жылғы 29 қазанда "Әділет" ақпараттық-құқықтық жүйесінде жарияланған) мынадай өзгерістер мен толықтырулар енгізілсін:</w:t>
      </w:r>
    </w:p>
    <w:bookmarkEnd w:id="1"/>
    <w:bookmarkStart w:name="z4"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негізгі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w:t>
      </w:r>
      <w:r>
        <w:rPr>
          <w:rFonts w:ascii="Times New Roman"/>
          <w:b w:val="false"/>
          <w:i w:val="false"/>
          <w:color w:val="000000"/>
          <w:sz w:val="28"/>
        </w:rPr>
        <w:t>қағидаларына</w:t>
      </w:r>
      <w:r>
        <w:rPr>
          <w:rFonts w:ascii="Times New Roman"/>
          <w:b w:val="false"/>
          <w:i w:val="false"/>
          <w:color w:val="000000"/>
          <w:sz w:val="28"/>
        </w:rPr>
        <w:t>:</w:t>
      </w:r>
    </w:p>
    <w:bookmarkEnd w:id="2"/>
    <w:bookmarkStart w:name="z5" w:id="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7) тармақшасы</w:t>
      </w:r>
      <w:r>
        <w:rPr>
          <w:rFonts w:ascii="Times New Roman"/>
          <w:b w:val="false"/>
          <w:i w:val="false"/>
          <w:color w:val="000000"/>
          <w:sz w:val="28"/>
        </w:rPr>
        <w:t xml:space="preserve"> мынадай редакцияда жазылсын:</w:t>
      </w:r>
    </w:p>
    <w:bookmarkEnd w:id="3"/>
    <w:bookmarkStart w:name="z6" w:id="4"/>
    <w:p>
      <w:pPr>
        <w:spacing w:after="0"/>
        <w:ind w:left="0"/>
        <w:jc w:val="both"/>
      </w:pPr>
      <w:r>
        <w:rPr>
          <w:rFonts w:ascii="Times New Roman"/>
          <w:b w:val="false"/>
          <w:i w:val="false"/>
          <w:color w:val="000000"/>
          <w:sz w:val="28"/>
        </w:rPr>
        <w:t xml:space="preserve">
      "7) тіркеу куәлігі – куәландырушы орталық электрондық цифрлық қолтаңбаның </w:t>
      </w:r>
      <w:r>
        <w:rPr>
          <w:rFonts w:ascii="Times New Roman"/>
          <w:b w:val="false"/>
          <w:i w:val="false"/>
          <w:color w:val="000000"/>
          <w:sz w:val="28"/>
        </w:rPr>
        <w:t>Заңда</w:t>
      </w:r>
      <w:r>
        <w:rPr>
          <w:rFonts w:ascii="Times New Roman"/>
          <w:b w:val="false"/>
          <w:i w:val="false"/>
          <w:color w:val="000000"/>
          <w:sz w:val="28"/>
        </w:rPr>
        <w:t xml:space="preserve"> белгіленген талаптарға сәйкестігін растау үшін беретін электрондық құжат;";</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w:t>
      </w:r>
    </w:p>
    <w:bookmarkStart w:name="z9" w:id="5"/>
    <w:p>
      <w:pPr>
        <w:spacing w:after="0"/>
        <w:ind w:left="0"/>
        <w:jc w:val="both"/>
      </w:pPr>
      <w:r>
        <w:rPr>
          <w:rFonts w:ascii="Times New Roman"/>
          <w:b w:val="false"/>
          <w:i w:val="false"/>
          <w:color w:val="000000"/>
          <w:sz w:val="28"/>
        </w:rPr>
        <w:t>
      "2) тіркеу куәлігін алған кезде дұрыс емес мәліметтерді не толық емес құжаттар топтамасын беру фактісі анықталған кезде;";</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w:t>
      </w:r>
    </w:p>
    <w:bookmarkStart w:name="z11" w:id="6"/>
    <w:p>
      <w:pPr>
        <w:spacing w:after="0"/>
        <w:ind w:left="0"/>
        <w:jc w:val="both"/>
      </w:pPr>
      <w:r>
        <w:rPr>
          <w:rFonts w:ascii="Times New Roman"/>
          <w:b w:val="false"/>
          <w:i w:val="false"/>
          <w:color w:val="000000"/>
          <w:sz w:val="28"/>
        </w:rPr>
        <w:t>
      "5) тіркеу куәлігінің иесі – заңды тұлғаның атауы ауысса, қайта ұйымдастырылса, таратылса, заңды тұлғаның басшысы ауысса;";</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15-тармақшалар</w:t>
      </w:r>
      <w:r>
        <w:rPr>
          <w:rFonts w:ascii="Times New Roman"/>
          <w:b w:val="false"/>
          <w:i w:val="false"/>
          <w:color w:val="000000"/>
          <w:sz w:val="28"/>
        </w:rPr>
        <w:t xml:space="preserve"> мынадай редакцияда жазылсын:</w:t>
      </w:r>
    </w:p>
    <w:bookmarkStart w:name="z13" w:id="7"/>
    <w:p>
      <w:pPr>
        <w:spacing w:after="0"/>
        <w:ind w:left="0"/>
        <w:jc w:val="both"/>
      </w:pPr>
      <w:r>
        <w:rPr>
          <w:rFonts w:ascii="Times New Roman"/>
          <w:b w:val="false"/>
          <w:i w:val="false"/>
          <w:color w:val="000000"/>
          <w:sz w:val="28"/>
        </w:rPr>
        <w:t>
      "14. Куәландырушы орталықтың тіркеу куәлігін кері қайтарып алу тіркеу куәлігін кері қайтарып алуға ресми хатты тіркеген күннен бастап бір жұмыс күні ішінде жүзеге асырылады.</w:t>
      </w:r>
    </w:p>
    <w:bookmarkEnd w:id="7"/>
    <w:bookmarkStart w:name="z14" w:id="8"/>
    <w:p>
      <w:pPr>
        <w:spacing w:after="0"/>
        <w:ind w:left="0"/>
        <w:jc w:val="both"/>
      </w:pPr>
      <w:r>
        <w:rPr>
          <w:rFonts w:ascii="Times New Roman"/>
          <w:b w:val="false"/>
          <w:i w:val="false"/>
          <w:color w:val="000000"/>
          <w:sz w:val="28"/>
        </w:rPr>
        <w:t>
      15. Құжаттарды қарағаннан кейін ҚР НКО тиісті ақпаратты алған күннен бастап бір жұмыс күні ішінде куәландырушы орталықтың тіркеу куәлігін кері қайтарып алу күнін, себебі мен уақытын көрсете отырып, тіркеу куәлігінің қолданылуын тоқтату туралы жазбаны тіркеу куәліктерінің тіркеліміне енгізеді.";</w:t>
      </w:r>
    </w:p>
    <w:bookmarkEnd w:id="8"/>
    <w:bookmarkStart w:name="z15" w:id="9"/>
    <w:p>
      <w:pPr>
        <w:spacing w:after="0"/>
        <w:ind w:left="0"/>
        <w:jc w:val="both"/>
      </w:pPr>
      <w:r>
        <w:rPr>
          <w:rFonts w:ascii="Times New Roman"/>
          <w:b w:val="false"/>
          <w:i w:val="false"/>
          <w:color w:val="000000"/>
          <w:sz w:val="28"/>
        </w:rPr>
        <w:t xml:space="preserve">
      көрсетілген бұйрықпен бекітілген Мемлекеттік органдары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w:t>
      </w:r>
      <w:r>
        <w:rPr>
          <w:rFonts w:ascii="Times New Roman"/>
          <w:b w:val="false"/>
          <w:i w:val="false"/>
          <w:color w:val="000000"/>
          <w:sz w:val="28"/>
        </w:rPr>
        <w:t>қағидаларында</w:t>
      </w:r>
      <w:r>
        <w:rPr>
          <w:rFonts w:ascii="Times New Roman"/>
          <w:b w:val="false"/>
          <w:i w:val="false"/>
          <w:color w:val="000000"/>
          <w:sz w:val="28"/>
        </w:rPr>
        <w:t>:</w:t>
      </w:r>
    </w:p>
    <w:bookmarkEnd w:id="9"/>
    <w:bookmarkStart w:name="z16" w:id="10"/>
    <w:p>
      <w:pPr>
        <w:spacing w:after="0"/>
        <w:ind w:left="0"/>
        <w:jc w:val="both"/>
      </w:pPr>
      <w:r>
        <w:rPr>
          <w:rFonts w:ascii="Times New Roman"/>
          <w:b w:val="false"/>
          <w:i w:val="false"/>
          <w:color w:val="000000"/>
          <w:sz w:val="28"/>
        </w:rPr>
        <w:t xml:space="preserve">
      көрсетілген шешімнің мемлекеттік тілдегі тақырыбы жаңа редакцияда жазылсын, орыс тіліндегі мәтін өзгермейді: </w:t>
      </w:r>
    </w:p>
    <w:bookmarkEnd w:id="10"/>
    <w:bookmarkStart w:name="z103" w:id="11"/>
    <w:p>
      <w:pPr>
        <w:spacing w:after="0"/>
        <w:ind w:left="0"/>
        <w:jc w:val="both"/>
      </w:pPr>
      <w:r>
        <w:rPr>
          <w:rFonts w:ascii="Times New Roman"/>
          <w:b w:val="false"/>
          <w:i w:val="false"/>
          <w:color w:val="000000"/>
          <w:sz w:val="28"/>
        </w:rPr>
        <w:t>
      "Қазақстан Республикасының мемлекеттік органдарының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w:t>
      </w:r>
    </w:p>
    <w:bookmarkEnd w:id="11"/>
    <w:bookmarkStart w:name="z17" w:id="12"/>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11) тармақшасы</w:t>
      </w:r>
      <w:r>
        <w:rPr>
          <w:rFonts w:ascii="Times New Roman"/>
          <w:b w:val="false"/>
          <w:i w:val="false"/>
          <w:color w:val="000000"/>
          <w:sz w:val="28"/>
        </w:rPr>
        <w:t xml:space="preserve"> мынадай редакцияда жазылсын:</w:t>
      </w:r>
    </w:p>
    <w:bookmarkEnd w:id="12"/>
    <w:bookmarkStart w:name="z18" w:id="13"/>
    <w:p>
      <w:pPr>
        <w:spacing w:after="0"/>
        <w:ind w:left="0"/>
        <w:jc w:val="both"/>
      </w:pPr>
      <w:r>
        <w:rPr>
          <w:rFonts w:ascii="Times New Roman"/>
          <w:b w:val="false"/>
          <w:i w:val="false"/>
          <w:color w:val="000000"/>
          <w:sz w:val="28"/>
        </w:rPr>
        <w:t xml:space="preserve">
      "11) тіркеу куәлігі – куәландырушы орталық электрондық цифрлық қолтаңбаның Заңда белгіленген талаптарға сәйкестігін растау үшін беретін электрондық құжат;"; </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w:t>
      </w:r>
    </w:p>
    <w:bookmarkStart w:name="z21" w:id="14"/>
    <w:p>
      <w:pPr>
        <w:spacing w:after="0"/>
        <w:ind w:left="0"/>
        <w:jc w:val="both"/>
      </w:pPr>
      <w:r>
        <w:rPr>
          <w:rFonts w:ascii="Times New Roman"/>
          <w:b w:val="false"/>
          <w:i w:val="false"/>
          <w:color w:val="000000"/>
          <w:sz w:val="28"/>
        </w:rPr>
        <w:t>
      "2) тіркеу куәлігін алған кезде дұрыс емес мәліметтерді не толық емес құжаттар топтамасын беру фактісі анықталған кезде;";</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w:t>
      </w:r>
    </w:p>
    <w:bookmarkStart w:name="z23" w:id="15"/>
    <w:p>
      <w:pPr>
        <w:spacing w:after="0"/>
        <w:ind w:left="0"/>
        <w:jc w:val="both"/>
      </w:pPr>
      <w:r>
        <w:rPr>
          <w:rFonts w:ascii="Times New Roman"/>
          <w:b w:val="false"/>
          <w:i w:val="false"/>
          <w:color w:val="000000"/>
          <w:sz w:val="28"/>
        </w:rPr>
        <w:t>
      "5) тіркеу куәлігінің иесі – заңды тұлғаның атауы ауысса, қайта ұйымдастырылса, таратылса, заңды тұлғаның басшысы ауысса;";</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25" w:id="16"/>
    <w:p>
      <w:pPr>
        <w:spacing w:after="0"/>
        <w:ind w:left="0"/>
        <w:jc w:val="both"/>
      </w:pPr>
      <w:r>
        <w:rPr>
          <w:rFonts w:ascii="Times New Roman"/>
          <w:b w:val="false"/>
          <w:i w:val="false"/>
          <w:color w:val="000000"/>
          <w:sz w:val="28"/>
        </w:rPr>
        <w:t>
      "22. Куәландырушы орталықтың тіркеу куәлігін кері қайтарып алу тіркеу куәлігін кері қайтарып алуға ресми хатты тіркеген күннен бастап бір жұмыс күні ішінде жүзеге асырылады.";</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Start w:name="z29" w:id="17"/>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w:t>
      </w:r>
      <w:r>
        <w:rPr>
          <w:rFonts w:ascii="Times New Roman"/>
          <w:b w:val="false"/>
          <w:i w:val="false"/>
          <w:color w:val="000000"/>
          <w:sz w:val="28"/>
        </w:rPr>
        <w:t>қағидаларында</w:t>
      </w:r>
      <w:r>
        <w:rPr>
          <w:rFonts w:ascii="Times New Roman"/>
          <w:b w:val="false"/>
          <w:i w:val="false"/>
          <w:color w:val="000000"/>
          <w:sz w:val="28"/>
        </w:rPr>
        <w:t>:</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w:t>
      </w:r>
      <w:r>
        <w:rPr>
          <w:rFonts w:ascii="Times New Roman"/>
          <w:b w:val="false"/>
          <w:i w:val="false"/>
          <w:color w:val="000000"/>
          <w:sz w:val="28"/>
        </w:rPr>
        <w:t xml:space="preserve"> мынадай редакцияда жазылсын:</w:t>
      </w:r>
    </w:p>
    <w:bookmarkStart w:name="z32" w:id="18"/>
    <w:p>
      <w:pPr>
        <w:spacing w:after="0"/>
        <w:ind w:left="0"/>
        <w:jc w:val="both"/>
      </w:pPr>
      <w:r>
        <w:rPr>
          <w:rFonts w:ascii="Times New Roman"/>
          <w:b w:val="false"/>
          <w:i w:val="false"/>
          <w:color w:val="000000"/>
          <w:sz w:val="28"/>
        </w:rPr>
        <w:t xml:space="preserve">
      "11) тіркеу куәлігі – куәландырушы орталық электрондық цифрлық қолтаңбаның Заңда белгіленген талаптарға сәйкестігін растау үшін беретін электрондық құжат;"; </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 тармақша</w:t>
      </w:r>
      <w:r>
        <w:rPr>
          <w:rFonts w:ascii="Times New Roman"/>
          <w:b w:val="false"/>
          <w:i w:val="false"/>
          <w:color w:val="000000"/>
          <w:sz w:val="28"/>
        </w:rPr>
        <w:t xml:space="preserve"> мынадай редакцияда жазылсын:</w:t>
      </w:r>
    </w:p>
    <w:bookmarkStart w:name="z34" w:id="19"/>
    <w:p>
      <w:pPr>
        <w:spacing w:after="0"/>
        <w:ind w:left="0"/>
        <w:jc w:val="both"/>
      </w:pPr>
      <w:r>
        <w:rPr>
          <w:rFonts w:ascii="Times New Roman"/>
          <w:b w:val="false"/>
          <w:i w:val="false"/>
          <w:color w:val="000000"/>
          <w:sz w:val="28"/>
        </w:rPr>
        <w:t>
      "23) WHOIS – домендік атаулардың иелері туралы тіркеу деректерін алу сервисі;";</w:t>
      </w:r>
    </w:p>
    <w:bookmarkEnd w:id="19"/>
    <w:bookmarkStart w:name="z35" w:id="20"/>
    <w:p>
      <w:pPr>
        <w:spacing w:after="0"/>
        <w:ind w:left="0"/>
        <w:jc w:val="both"/>
      </w:pPr>
      <w:r>
        <w:rPr>
          <w:rFonts w:ascii="Times New Roman"/>
          <w:b w:val="false"/>
          <w:i w:val="false"/>
          <w:color w:val="000000"/>
          <w:sz w:val="28"/>
        </w:rPr>
        <w:t>
      мынадай мазмұндағы 24) және 25) тармақшалармен толықтырылсын:</w:t>
      </w:r>
    </w:p>
    <w:bookmarkEnd w:id="20"/>
    <w:bookmarkStart w:name="z36" w:id="21"/>
    <w:p>
      <w:pPr>
        <w:spacing w:after="0"/>
        <w:ind w:left="0"/>
        <w:jc w:val="both"/>
      </w:pPr>
      <w:r>
        <w:rPr>
          <w:rFonts w:ascii="Times New Roman"/>
          <w:b w:val="false"/>
          <w:i w:val="false"/>
          <w:color w:val="000000"/>
          <w:sz w:val="28"/>
        </w:rPr>
        <w:t>
      "24) биометриялық сәйкестендіру – биологиялық деректер негізінде тұлғаны анықтау рәсімі;</w:t>
      </w:r>
    </w:p>
    <w:bookmarkEnd w:id="21"/>
    <w:bookmarkStart w:name="z37" w:id="22"/>
    <w:p>
      <w:pPr>
        <w:spacing w:after="0"/>
        <w:ind w:left="0"/>
        <w:jc w:val="both"/>
      </w:pPr>
      <w:r>
        <w:rPr>
          <w:rFonts w:ascii="Times New Roman"/>
          <w:b w:val="false"/>
          <w:i w:val="false"/>
          <w:color w:val="000000"/>
          <w:sz w:val="28"/>
        </w:rPr>
        <w:t>
      25) бұлтты ЭЦҚ – КО HSM-де пайдаланушылардың электрондық цифрлық қолтаңбасының жабық кілттерін жасауға, пайдалануға және сақтауға мүмкіндік беретін КО ақпараттық жүйесі, мұнда пайдаланушы жабық кілтті қол жеткізу үшін кемінде екі аутентификация факторынан өтеді, олардың бірі биометриялық болып табылады.";</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40" w:id="23"/>
    <w:p>
      <w:pPr>
        <w:spacing w:after="0"/>
        <w:ind w:left="0"/>
        <w:jc w:val="both"/>
      </w:pPr>
      <w:r>
        <w:rPr>
          <w:rFonts w:ascii="Times New Roman"/>
          <w:b w:val="false"/>
          <w:i w:val="false"/>
          <w:color w:val="000000"/>
          <w:sz w:val="28"/>
        </w:rPr>
        <w:t>
      "1) Жеке тұлғалар үшін:</w:t>
      </w:r>
    </w:p>
    <w:bookmarkEnd w:id="23"/>
    <w:p>
      <w:pPr>
        <w:spacing w:after="0"/>
        <w:ind w:left="0"/>
        <w:jc w:val="both"/>
      </w:pPr>
      <w:r>
        <w:rPr>
          <w:rFonts w:ascii="Times New Roman"/>
          <w:b w:val="false"/>
          <w:i w:val="false"/>
          <w:color w:val="000000"/>
          <w:sz w:val="28"/>
        </w:rPr>
        <w:t>
      жеке тұлға;</w:t>
      </w:r>
    </w:p>
    <w:p>
      <w:pPr>
        <w:spacing w:after="0"/>
        <w:ind w:left="0"/>
        <w:jc w:val="both"/>
      </w:pPr>
      <w:r>
        <w:rPr>
          <w:rFonts w:ascii="Times New Roman"/>
          <w:b w:val="false"/>
          <w:i w:val="false"/>
          <w:color w:val="000000"/>
          <w:sz w:val="28"/>
        </w:rPr>
        <w:t>
      бұлтты ЭЦҚ;</w:t>
      </w:r>
    </w:p>
    <w:p>
      <w:pPr>
        <w:spacing w:after="0"/>
        <w:ind w:left="0"/>
        <w:jc w:val="both"/>
      </w:pPr>
      <w:r>
        <w:rPr>
          <w:rFonts w:ascii="Times New Roman"/>
          <w:b w:val="false"/>
          <w:i w:val="false"/>
          <w:color w:val="000000"/>
          <w:sz w:val="28"/>
        </w:rPr>
        <w:t xml:space="preserve">
      SSL; </w:t>
      </w:r>
    </w:p>
    <w:p>
      <w:pPr>
        <w:spacing w:after="0"/>
        <w:ind w:left="0"/>
        <w:jc w:val="both"/>
      </w:pPr>
      <w:r>
        <w:rPr>
          <w:rFonts w:ascii="Times New Roman"/>
          <w:b w:val="false"/>
          <w:i w:val="false"/>
          <w:color w:val="000000"/>
          <w:sz w:val="28"/>
        </w:rPr>
        <w:t>
      ақпараттық жүйе.";</w:t>
      </w:r>
    </w:p>
    <w:p>
      <w:pPr>
        <w:spacing w:after="0"/>
        <w:ind w:left="0"/>
        <w:jc w:val="both"/>
      </w:pPr>
      <w:r>
        <w:rPr>
          <w:rFonts w:ascii="Times New Roman"/>
          <w:b w:val="false"/>
          <w:i w:val="false"/>
          <w:color w:val="000000"/>
          <w:sz w:val="28"/>
        </w:rPr>
        <w:t>
      мынадай мазмұндағы оныншы бөлікпен толықтырылсын:</w:t>
      </w:r>
    </w:p>
    <w:p>
      <w:pPr>
        <w:spacing w:after="0"/>
        <w:ind w:left="0"/>
        <w:jc w:val="both"/>
      </w:pPr>
      <w:r>
        <w:rPr>
          <w:rFonts w:ascii="Times New Roman"/>
          <w:b w:val="false"/>
          <w:i w:val="false"/>
          <w:color w:val="000000"/>
          <w:sz w:val="28"/>
        </w:rPr>
        <w:t>
      "Көрсетілетін қызметті алушы ҚР ҰКО-ға жүгінген кезде ("Қазынашылық-клиент" ақпараттық жүйесінің қатысушыларын және SSL тіркеу куәлігінің иелерін қоспағанда) мобильді азаматтардың деректер базасында тіркелген ұялы байланыстың абоненттік нөміріне жіберілген бір реттік пароль және көрсетілетін қызметті алушының тұлғасын биометриялық сәйкестендіру арқылы тіркеу куәліктері ТО-ға құжаттарды ұсынбай-ақ, микросхемасы бар жеке куәлікке (жеке тұлғаларға), есептеу техникасы құралдарына, көрсетілетін қызметті алушының негізгі ақпаратын тасымалдаушыға, бұлтты ЭЦҚ-ға жазылады.";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42" w:id="24"/>
    <w:p>
      <w:pPr>
        <w:spacing w:after="0"/>
        <w:ind w:left="0"/>
        <w:jc w:val="both"/>
      </w:pPr>
      <w:r>
        <w:rPr>
          <w:rFonts w:ascii="Times New Roman"/>
          <w:b w:val="false"/>
          <w:i w:val="false"/>
          <w:color w:val="000000"/>
          <w:sz w:val="28"/>
        </w:rPr>
        <w:t>
      "7. Портал немесе ЭҮП "жеке кабинеті" арқылы тіркеу куәліктерін беруді ҚР ҰКО иеленушісінде қолданыстағы тіркеу куәліктері болған кезде ашық кілтті (терді) қамтитын электрондық құжат нысанында сұрау салу келіп түскеннен кейін бір жұмыс күні ішінде жүзеге асырады.</w:t>
      </w:r>
    </w:p>
    <w:bookmarkEnd w:id="24"/>
    <w:p>
      <w:pPr>
        <w:spacing w:after="0"/>
        <w:ind w:left="0"/>
        <w:jc w:val="both"/>
      </w:pPr>
      <w:r>
        <w:rPr>
          <w:rFonts w:ascii="Times New Roman"/>
          <w:b w:val="false"/>
          <w:i w:val="false"/>
          <w:color w:val="000000"/>
          <w:sz w:val="28"/>
        </w:rPr>
        <w:t>
      Тіркеу куәліктерін беруді ҚР ҰКО көрсетілетін қызметті алушыны сәйкестендіргеннен кейін бір жұмыс күні ішінде мобильді азаматтардың деректер базасында тіркелген ұялы байланыстың абоненттік нөміріне жіберілген бір реттік пароль және көрсетілетін қызметті алушының тұлғасын биометриялық сәйкестендіру және тіркеу куәліктерін беруге өтінім беру арқылы жүзеге асырады. Заңды тұлға (филиал, өкілдік) қызметкерінің атына тіркеу куәлігін алу үшін заңды тұлғаның (филиалдың, өкілдіктің) бірінші басшысы заңды тұлғаның (филиалдың, өкілдіктің) қызметкерлері үшін ҚР ҰКО тіркеу куәліктерін беруге өтінімді порталдың немесе ЭҮП "жеке кабинеті" арқылы өзінің ЭЦҚ-мен куәландыру арқылы растайды.";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w:t>
      </w:r>
    </w:p>
    <w:bookmarkStart w:name="z45" w:id="25"/>
    <w:p>
      <w:pPr>
        <w:spacing w:after="0"/>
        <w:ind w:left="0"/>
        <w:jc w:val="both"/>
      </w:pPr>
      <w:r>
        <w:rPr>
          <w:rFonts w:ascii="Times New Roman"/>
          <w:b w:val="false"/>
          <w:i w:val="false"/>
          <w:color w:val="000000"/>
          <w:sz w:val="28"/>
        </w:rPr>
        <w:t>
      "тіркеу куәлігін алған кезде дұрыс емес мәліметтерді не толық емес құжаттар топтамасын беру фактісі анықталған кезде;";</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w:t>
      </w:r>
    </w:p>
    <w:bookmarkStart w:name="z47" w:id="26"/>
    <w:p>
      <w:pPr>
        <w:spacing w:after="0"/>
        <w:ind w:left="0"/>
        <w:jc w:val="both"/>
      </w:pPr>
      <w:r>
        <w:rPr>
          <w:rFonts w:ascii="Times New Roman"/>
          <w:b w:val="false"/>
          <w:i w:val="false"/>
          <w:color w:val="000000"/>
          <w:sz w:val="28"/>
        </w:rPr>
        <w:t>
      "тіркеу куәлігінің иесі – заңды тұлғаның атауы ауысса, қайта ұйымдастырылса, таратылса, заңды тұлғаның басшысы ауысса;";</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49" w:id="27"/>
    <w:p>
      <w:pPr>
        <w:spacing w:after="0"/>
        <w:ind w:left="0"/>
        <w:jc w:val="both"/>
      </w:pPr>
      <w:r>
        <w:rPr>
          <w:rFonts w:ascii="Times New Roman"/>
          <w:b w:val="false"/>
          <w:i w:val="false"/>
          <w:color w:val="000000"/>
          <w:sz w:val="28"/>
        </w:rPr>
        <w:t>
      "22. ҚР ҰКО тиісті ақпарат алған сәттен бастап тіркеу бір жұмыс күні ішінде куәлігін кері қайтарып алу күнін, себептерін және уақытын көрсете отырып, тіркеу куәлігінің қолданылуын тоқтату туралы тіркеу куәліктерінің тіркеліміне жазба енгізеді.";</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w:t>
      </w:r>
    </w:p>
    <w:bookmarkStart w:name="z51" w:id="28"/>
    <w:p>
      <w:pPr>
        <w:spacing w:after="0"/>
        <w:ind w:left="0"/>
        <w:jc w:val="both"/>
      </w:pPr>
      <w:r>
        <w:rPr>
          <w:rFonts w:ascii="Times New Roman"/>
          <w:b w:val="false"/>
          <w:i w:val="false"/>
          <w:color w:val="000000"/>
          <w:sz w:val="28"/>
        </w:rPr>
        <w:t>
      "Қазақстан Республикасы Ұлттық куәландырушы орталығының тіркеу куәлігін беру және кері қайтарып алу" мемлекеттік көрсетілетін қызмет стандартында:</w:t>
      </w:r>
    </w:p>
    <w:bookmarkEnd w:id="28"/>
    <w:bookmarkStart w:name="z52" w:id="29"/>
    <w:p>
      <w:pPr>
        <w:spacing w:after="0"/>
        <w:ind w:left="0"/>
        <w:jc w:val="both"/>
      </w:pPr>
      <w:r>
        <w:rPr>
          <w:rFonts w:ascii="Times New Roman"/>
          <w:b w:val="false"/>
          <w:i w:val="false"/>
          <w:color w:val="000000"/>
          <w:sz w:val="28"/>
        </w:rPr>
        <w:t>
      8-тармақ мынадай редакцияда жазылсын:</w:t>
      </w:r>
    </w:p>
    <w:bookmarkEnd w:id="29"/>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беру және кері қайтарып алу бойынша мемлекеттік қызмет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ҚР ҰКО тіркеу куәліктерін беру үшін көрсетілетін қызметті алушы (не сенімхат бойынша оның өкілі) Мемлекеттік корпорацияға немесе көрсетілетін қызметті берушіге жүгінген кезде):</w:t>
            </w:r>
          </w:p>
          <w:p>
            <w:pPr>
              <w:spacing w:after="20"/>
              <w:ind w:left="20"/>
              <w:jc w:val="both"/>
            </w:pPr>
            <w:r>
              <w:rPr>
                <w:rFonts w:ascii="Times New Roman"/>
                <w:b w:val="false"/>
                <w:i w:val="false"/>
                <w:color w:val="000000"/>
                <w:sz w:val="20"/>
              </w:rPr>
              <w:t>
1) жеке тұлға:</w:t>
            </w:r>
          </w:p>
          <w:p>
            <w:pPr>
              <w:spacing w:after="20"/>
              <w:ind w:left="20"/>
              <w:jc w:val="both"/>
            </w:pPr>
            <w:r>
              <w:rPr>
                <w:rFonts w:ascii="Times New Roman"/>
                <w:b w:val="false"/>
                <w:i w:val="false"/>
                <w:color w:val="000000"/>
                <w:sz w:val="20"/>
              </w:rPr>
              <w:t xml:space="preserve">
порталдан, ЭҮП немесе Мемлекеттік корпорацияның интеграцияланған ақпараттық жүйесі (бұдан әрі – ИАЖ) арқылы алынған және бірегей нөмірі бар осы Мемлекеттік көрсетілетін қызмет стандартына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жеке тұлғаға ҚР ҰКО тіркеу куәліктерін беруге өтініш;</w:t>
            </w:r>
          </w:p>
          <w:p>
            <w:pPr>
              <w:spacing w:after="20"/>
              <w:ind w:left="20"/>
              <w:jc w:val="both"/>
            </w:pPr>
            <w:r>
              <w:rPr>
                <w:rFonts w:ascii="Times New Roman"/>
                <w:b w:val="false"/>
                <w:i w:val="false"/>
                <w:color w:val="000000"/>
                <w:sz w:val="20"/>
              </w:rPr>
              <w:t>
көрсетілетін қызметті алушының не оның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көрсетілетін қызметті алушының мүдделерін білдірген кезде – ҚР ҰКО тіркеу куәліктерін беруге құжаттарды ұсыну және сенімхатта айқындалған тапсырманы орындау үшін тиісті құжаттарға қол қою өкілеттігін көрсете отырып, көрсетілетін қызметті алушының өкіліне нотариалды куәландырылған сенімхат.</w:t>
            </w:r>
          </w:p>
          <w:p>
            <w:pPr>
              <w:spacing w:after="20"/>
              <w:ind w:left="20"/>
              <w:jc w:val="both"/>
            </w:pPr>
            <w:r>
              <w:rPr>
                <w:rFonts w:ascii="Times New Roman"/>
                <w:b w:val="false"/>
                <w:i w:val="false"/>
                <w:color w:val="000000"/>
                <w:sz w:val="20"/>
              </w:rPr>
              <w:t>
2) бірлескен кәсіпкерлік түрінде қызметін жүзеге асыратын дара кәсіпкер, шаруа қожалығы немесе фермер қожалығы:</w:t>
            </w:r>
          </w:p>
          <w:p>
            <w:pPr>
              <w:spacing w:after="20"/>
              <w:ind w:left="20"/>
              <w:jc w:val="both"/>
            </w:pPr>
            <w:r>
              <w:rPr>
                <w:rFonts w:ascii="Times New Roman"/>
                <w:b w:val="false"/>
                <w:i w:val="false"/>
                <w:color w:val="000000"/>
                <w:sz w:val="20"/>
              </w:rPr>
              <w:t xml:space="preserve">
порталдан, ЭҮП немесе Мемлекеттік корпорацияның интеграцияланған ақпараттық жүйесі (бұдан әрі – ИАЖ) арқылы алынған және бірегей нөмірі бар осы Мемлекеттік көрсетілетін қызмет стандартына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ҚР ҰКО тіркеу куәліктерін беруге өтініш (бұдан әрі – заңды тұлғасына не Қазақстан Республикасының бірлескен кәсіпкерлік түрінде қызметін жүзеге асыратын дара кәсіпкеріне, шаруа қожалығы немесе фермер қожалығына ҚР ҰКО тіркеу куәліктерін беруге өтініш);</w:t>
            </w:r>
          </w:p>
          <w:p>
            <w:pPr>
              <w:spacing w:after="20"/>
              <w:ind w:left="20"/>
              <w:jc w:val="both"/>
            </w:pPr>
            <w:r>
              <w:rPr>
                <w:rFonts w:ascii="Times New Roman"/>
                <w:b w:val="false"/>
                <w:i w:val="false"/>
                <w:color w:val="000000"/>
                <w:sz w:val="20"/>
              </w:rPr>
              <w:t>
көрсетілетін қызметті алушының не оның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көрсетілетін қызметті алушының мүдделерін білдірген кезде – ҚР ҰКО тіркеу куәліктерін беруге құжаттарды ұсыну және сенімхатпен анықталған тапсырманы орындау үшін тиісті құжаттарға қол қою өкілеттігін көрсете отырып, көрсетілетін қызметті алушының өкіліне нотариалды куәландырылған сенімхат.</w:t>
            </w:r>
          </w:p>
          <w:p>
            <w:pPr>
              <w:spacing w:after="20"/>
              <w:ind w:left="20"/>
              <w:jc w:val="both"/>
            </w:pPr>
            <w:r>
              <w:rPr>
                <w:rFonts w:ascii="Times New Roman"/>
                <w:b w:val="false"/>
                <w:i w:val="false"/>
                <w:color w:val="000000"/>
                <w:sz w:val="20"/>
              </w:rPr>
              <w:t>
3) заңды тұлға, оның филиалдары мен өкілдіктері:</w:t>
            </w:r>
          </w:p>
          <w:p>
            <w:pPr>
              <w:spacing w:after="20"/>
              <w:ind w:left="20"/>
              <w:jc w:val="both"/>
            </w:pPr>
            <w:r>
              <w:rPr>
                <w:rFonts w:ascii="Times New Roman"/>
                <w:b w:val="false"/>
                <w:i w:val="false"/>
                <w:color w:val="000000"/>
                <w:sz w:val="20"/>
              </w:rPr>
              <w:t>
заңды тұлғаға не Қазақстан Республикасының бірлескен кәсіпкерлік түрінде қызметін жүзеге асыратын дара кәсіпкеріне, шаруа қожалығы немесе фермер қожалығына арналған ҚР ҰКО тіркеу куәліктерін беруге өтініш;</w:t>
            </w:r>
          </w:p>
          <w:p>
            <w:pPr>
              <w:spacing w:after="20"/>
              <w:ind w:left="20"/>
              <w:jc w:val="both"/>
            </w:pPr>
            <w:r>
              <w:rPr>
                <w:rFonts w:ascii="Times New Roman"/>
                <w:b w:val="false"/>
                <w:i w:val="false"/>
                <w:color w:val="000000"/>
                <w:sz w:val="20"/>
              </w:rPr>
              <w:t>
көрсетілетін қызметті алушы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xml:space="preserve">
осы Мемлекеттік көрсетілетін қызмет стандартына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ҚР ҰКО (бұдан әрі – көрсетілетін қызметті алушының өкіліне сенімхат) тіркеу куәліктерін беруге немесе кері қайтарып алуға өтініште көрсетілген тұлғаның мүдделерін білдірген кезде – ҚР ҰКО тіркеу куәліктерін бір жолғы алуға немесе кері қайтарып алуға көрсетілетін қызметті алушының өкіліне сенімхат. Ұйымның мөрі болмаған жағдайда, көрсетілетін қызметті алушының өкіліне сенімхат ҚР ҰКО тіркеу куәліктерін беруге құжаттарды ұсыну және сенімхатпен белгіленген тапсырманы орындау үшін тиісті құжаттарға қол қою өкілеттігін көрсете отырып, нотариалды куәландырылады.</w:t>
            </w:r>
          </w:p>
          <w:p>
            <w:pPr>
              <w:spacing w:after="20"/>
              <w:ind w:left="20"/>
              <w:jc w:val="both"/>
            </w:pPr>
            <w:r>
              <w:rPr>
                <w:rFonts w:ascii="Times New Roman"/>
                <w:b w:val="false"/>
                <w:i w:val="false"/>
                <w:color w:val="000000"/>
                <w:sz w:val="20"/>
              </w:rPr>
              <w:t>
Заңды тұлға филиалының немесе өкілдігінің бірінші басшысына тіркеу куәліктерін алу үшін ҚР ҰКО тіркеу куәліктерін беруге құжаттарды ұсыну және тапсырманы орындау үшін тиісті құжаттарға қол қою өкілеттігін көрсете отырып, заңды тұлғаның уәкілетті органынан сенімхат ұсынылады (тексеру үшін).</w:t>
            </w:r>
          </w:p>
          <w:p>
            <w:pPr>
              <w:spacing w:after="20"/>
              <w:ind w:left="20"/>
              <w:jc w:val="both"/>
            </w:pPr>
            <w:r>
              <w:rPr>
                <w:rFonts w:ascii="Times New Roman"/>
                <w:b w:val="false"/>
                <w:i w:val="false"/>
                <w:color w:val="000000"/>
                <w:sz w:val="20"/>
              </w:rPr>
              <w:t>
4) жеке тұлға – интернет-ресурстың домендік атауының иесі:</w:t>
            </w:r>
          </w:p>
          <w:p>
            <w:pPr>
              <w:spacing w:after="20"/>
              <w:ind w:left="20"/>
              <w:jc w:val="both"/>
            </w:pPr>
            <w:r>
              <w:rPr>
                <w:rFonts w:ascii="Times New Roman"/>
                <w:b w:val="false"/>
                <w:i w:val="false"/>
                <w:color w:val="000000"/>
                <w:sz w:val="20"/>
              </w:rPr>
              <w:t xml:space="preserve">
порталдан, ЭҮП немесе Мемлекеттік корпорация ИАЖ арқылы алынған және бірегей нөмірі бар осы Мемлекеттік көрсетілетін қызмет стандартына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ҚР ҰКО тіркеу куәлігінің SSL беруге өтініш;</w:t>
            </w:r>
          </w:p>
          <w:p>
            <w:pPr>
              <w:spacing w:after="20"/>
              <w:ind w:left="20"/>
              <w:jc w:val="both"/>
            </w:pPr>
            <w:r>
              <w:rPr>
                <w:rFonts w:ascii="Times New Roman"/>
                <w:b w:val="false"/>
                <w:i w:val="false"/>
                <w:color w:val="000000"/>
                <w:sz w:val="20"/>
              </w:rPr>
              <w:t>
көрсетілетін қызметті алушының не оның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көрсетілетін қызметті алушының мүдделерін білдірген кезде – ҚР ҰКО тіркеу куәліктерін беруге құжаттарды ұсыну және сенімхатпен белгіленген тапсырманы орындау үшін тиісті құжаттарға қол қою өкілеттігін көрсете отырып, көрсетілетін қызметті алушының өкіліне нотариалды куәландырылған сенімхат;</w:t>
            </w:r>
          </w:p>
          <w:p>
            <w:pPr>
              <w:spacing w:after="20"/>
              <w:ind w:left="20"/>
              <w:jc w:val="both"/>
            </w:pPr>
            <w:r>
              <w:rPr>
                <w:rFonts w:ascii="Times New Roman"/>
                <w:b w:val="false"/>
                <w:i w:val="false"/>
                <w:color w:val="000000"/>
                <w:sz w:val="20"/>
              </w:rPr>
              <w:t>
қағаз тасығыштағы интернет-ресурстың домендік атауын иелену құқығын растайтын құжаттардың бірі:</w:t>
            </w:r>
          </w:p>
          <w:p>
            <w:pPr>
              <w:spacing w:after="20"/>
              <w:ind w:left="20"/>
              <w:jc w:val="both"/>
            </w:pPr>
            <w:r>
              <w:rPr>
                <w:rFonts w:ascii="Times New Roman"/>
                <w:b w:val="false"/>
                <w:i w:val="false"/>
                <w:color w:val="000000"/>
                <w:sz w:val="20"/>
              </w:rPr>
              <w:t>
Қазақстан желілік ақпарат орталығы берген домендік атауды иелену туралы сертификат;</w:t>
            </w:r>
          </w:p>
          <w:p>
            <w:pPr>
              <w:spacing w:after="20"/>
              <w:ind w:left="20"/>
              <w:jc w:val="both"/>
            </w:pPr>
            <w:r>
              <w:rPr>
                <w:rFonts w:ascii="Times New Roman"/>
                <w:b w:val="false"/>
                <w:i w:val="false"/>
                <w:color w:val="000000"/>
                <w:sz w:val="20"/>
              </w:rPr>
              <w:t>
домендік атаулардың иелері туралы тіркеу деректерін алу сервисінен үзінді.</w:t>
            </w:r>
          </w:p>
          <w:p>
            <w:pPr>
              <w:spacing w:after="20"/>
              <w:ind w:left="20"/>
              <w:jc w:val="both"/>
            </w:pPr>
            <w:r>
              <w:rPr>
                <w:rFonts w:ascii="Times New Roman"/>
                <w:b w:val="false"/>
                <w:i w:val="false"/>
                <w:color w:val="000000"/>
                <w:sz w:val="20"/>
              </w:rPr>
              <w:t>
5) заңды тұлға – интернет-ресурстың домендік атауының иесі:</w:t>
            </w:r>
          </w:p>
          <w:p>
            <w:pPr>
              <w:spacing w:after="20"/>
              <w:ind w:left="20"/>
              <w:jc w:val="both"/>
            </w:pPr>
            <w:r>
              <w:rPr>
                <w:rFonts w:ascii="Times New Roman"/>
                <w:b w:val="false"/>
                <w:i w:val="false"/>
                <w:color w:val="000000"/>
                <w:sz w:val="20"/>
              </w:rPr>
              <w:t xml:space="preserve">
порталдан, ЭҮП немесе Мемлекеттік корпорацияның ИАЖ арқылы алынған және бірегей нөмірі бар осы Мемлекеттік көрсетілетін қызмет стандартына </w:t>
            </w:r>
            <w:r>
              <w:rPr>
                <w:rFonts w:ascii="Times New Roman"/>
                <w:b w:val="false"/>
                <w:i w:val="false"/>
                <w:color w:val="000000"/>
                <w:sz w:val="20"/>
              </w:rPr>
              <w:t>5-қосымшаға</w:t>
            </w:r>
            <w:r>
              <w:rPr>
                <w:rFonts w:ascii="Times New Roman"/>
                <w:b w:val="false"/>
                <w:i w:val="false"/>
                <w:color w:val="000000"/>
                <w:sz w:val="20"/>
              </w:rPr>
              <w:t xml:space="preserve"> сәйкес нысан бойынша ҚР ҰКО SSL тіркеу куәлігін беруге өтініш;</w:t>
            </w:r>
          </w:p>
          <w:p>
            <w:pPr>
              <w:spacing w:after="20"/>
              <w:ind w:left="20"/>
              <w:jc w:val="both"/>
            </w:pPr>
            <w:r>
              <w:rPr>
                <w:rFonts w:ascii="Times New Roman"/>
                <w:b w:val="false"/>
                <w:i w:val="false"/>
                <w:color w:val="000000"/>
                <w:sz w:val="20"/>
              </w:rPr>
              <w:t>
көрсетілетін қызметті алушы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xml:space="preserve">
осы Мемлекеттік көрсетілетін қызмет стандартына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ҚР ҰКО тіркеу куәліктерін беруге өтініште көрсетілген тұлғаның мүдделерін білдірген кезде – ҚР ҰКО тіркеу куәліктерін бір жолғы алуға немесе кері қайтарып алуға көрсетілетін қызметті алушының өкіліне сенімхат. Ұйымның мөрі болмаған жағдайда, көрсетілетін қызметті алушының өкіліне сенімхат ҚР ҰКО тіркеу куәліктерін беруге құжаттарды ұсыну және сенімхатпен белгіленген тапсырманы орындау үшін тиісті құжаттарға қол қою өкілеттігін көрсете отырып, нотариалды куәландырылады;</w:t>
            </w:r>
          </w:p>
          <w:p>
            <w:pPr>
              <w:spacing w:after="20"/>
              <w:ind w:left="20"/>
              <w:jc w:val="both"/>
            </w:pPr>
            <w:r>
              <w:rPr>
                <w:rFonts w:ascii="Times New Roman"/>
                <w:b w:val="false"/>
                <w:i w:val="false"/>
                <w:color w:val="000000"/>
                <w:sz w:val="20"/>
              </w:rPr>
              <w:t>
қағаз тасығыштағы интернет-ресурстың домендік атауын иелену құқығын растайтын құжаттардың бірі:</w:t>
            </w:r>
          </w:p>
          <w:p>
            <w:pPr>
              <w:spacing w:after="20"/>
              <w:ind w:left="20"/>
              <w:jc w:val="both"/>
            </w:pPr>
            <w:r>
              <w:rPr>
                <w:rFonts w:ascii="Times New Roman"/>
                <w:b w:val="false"/>
                <w:i w:val="false"/>
                <w:color w:val="000000"/>
                <w:sz w:val="20"/>
              </w:rPr>
              <w:t>
Қазақстан желілік ақпарат орталығы берген домендік атауды иелену туралы сертификат;</w:t>
            </w:r>
          </w:p>
          <w:p>
            <w:pPr>
              <w:spacing w:after="20"/>
              <w:ind w:left="20"/>
              <w:jc w:val="both"/>
            </w:pPr>
            <w:r>
              <w:rPr>
                <w:rFonts w:ascii="Times New Roman"/>
                <w:b w:val="false"/>
                <w:i w:val="false"/>
                <w:color w:val="000000"/>
                <w:sz w:val="20"/>
              </w:rPr>
              <w:t>
домендік атаулардың иелері туралы тіркеу деректерін алу сервисінен үзінді.</w:t>
            </w:r>
          </w:p>
          <w:p>
            <w:pPr>
              <w:spacing w:after="20"/>
              <w:ind w:left="20"/>
              <w:jc w:val="both"/>
            </w:pPr>
            <w:r>
              <w:rPr>
                <w:rFonts w:ascii="Times New Roman"/>
                <w:b w:val="false"/>
                <w:i w:val="false"/>
                <w:color w:val="000000"/>
                <w:sz w:val="20"/>
              </w:rPr>
              <w:t>
6) "Қазынашылық-клиент" ақпараттық жүйесінің қатысушысы":</w:t>
            </w:r>
          </w:p>
          <w:p>
            <w:pPr>
              <w:spacing w:after="20"/>
              <w:ind w:left="20"/>
              <w:jc w:val="both"/>
            </w:pPr>
            <w:r>
              <w:rPr>
                <w:rFonts w:ascii="Times New Roman"/>
                <w:b w:val="false"/>
                <w:i w:val="false"/>
                <w:color w:val="000000"/>
                <w:sz w:val="20"/>
              </w:rPr>
              <w:t xml:space="preserve">
порталдан, ЭҮП немесе Мемлекеттік корпорацияның ИАЖ арқылы алынған және бірегей нөмірі бар осы Мемлекеттік көрсетілетін қызмет стандартына </w:t>
            </w:r>
            <w:r>
              <w:rPr>
                <w:rFonts w:ascii="Times New Roman"/>
                <w:b w:val="false"/>
                <w:i w:val="false"/>
                <w:color w:val="000000"/>
                <w:sz w:val="20"/>
              </w:rPr>
              <w:t>6-қосымшаға</w:t>
            </w:r>
            <w:r>
              <w:rPr>
                <w:rFonts w:ascii="Times New Roman"/>
                <w:b w:val="false"/>
                <w:i w:val="false"/>
                <w:color w:val="000000"/>
                <w:sz w:val="20"/>
              </w:rPr>
              <w:t xml:space="preserve"> сәйкес нысан бойынша ҚР ҰКО тіркеу куәліктерін беруге өтініш;</w:t>
            </w:r>
          </w:p>
          <w:p>
            <w:pPr>
              <w:spacing w:after="20"/>
              <w:ind w:left="20"/>
              <w:jc w:val="both"/>
            </w:pPr>
            <w:r>
              <w:rPr>
                <w:rFonts w:ascii="Times New Roman"/>
                <w:b w:val="false"/>
                <w:i w:val="false"/>
                <w:color w:val="000000"/>
                <w:sz w:val="20"/>
              </w:rPr>
              <w:t>
көрсетілетін қызметті алушы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Қазақстан Республикасы Қаржы министрлігінің Қазынашылық комитеті мен клиент арасындағы қағаз тасығыштағы ЭЦҚ пайдалану туралы келісім не қосымша келісім (егер келісімге қол қойылған күн мен келісімнің не ҚР ҰКО-ға қосымша келісімнің берілген күні келісімге (қосымша келісімге) қол қойылған күнді қоспағанда, 3 жұмыс күнінен асса, онда осы келісім кері қайтарылады);</w:t>
            </w:r>
          </w:p>
          <w:p>
            <w:pPr>
              <w:spacing w:after="20"/>
              <w:ind w:left="20"/>
              <w:jc w:val="both"/>
            </w:pPr>
            <w:r>
              <w:rPr>
                <w:rFonts w:ascii="Times New Roman"/>
                <w:b w:val="false"/>
                <w:i w:val="false"/>
                <w:color w:val="000000"/>
                <w:sz w:val="20"/>
              </w:rPr>
              <w:t>
көрсетілетін қызметті алушының өкіліне сенімхат.</w:t>
            </w:r>
          </w:p>
          <w:p>
            <w:pPr>
              <w:spacing w:after="20"/>
              <w:ind w:left="20"/>
              <w:jc w:val="both"/>
            </w:pPr>
            <w:r>
              <w:rPr>
                <w:rFonts w:ascii="Times New Roman"/>
                <w:b w:val="false"/>
                <w:i w:val="false"/>
                <w:color w:val="000000"/>
                <w:sz w:val="20"/>
              </w:rPr>
              <w:t>
7) резидент емес жеке тұлға:</w:t>
            </w:r>
          </w:p>
          <w:p>
            <w:pPr>
              <w:spacing w:after="20"/>
              <w:ind w:left="20"/>
              <w:jc w:val="both"/>
            </w:pPr>
            <w:r>
              <w:rPr>
                <w:rFonts w:ascii="Times New Roman"/>
                <w:b w:val="false"/>
                <w:i w:val="false"/>
                <w:color w:val="000000"/>
                <w:sz w:val="20"/>
              </w:rPr>
              <w:t>
жеке тұлғаға ҚР ҰКО тіркеу куәліктерін беруге өтініш;</w:t>
            </w:r>
          </w:p>
          <w:p>
            <w:pPr>
              <w:spacing w:after="20"/>
              <w:ind w:left="20"/>
              <w:jc w:val="both"/>
            </w:pPr>
            <w:r>
              <w:rPr>
                <w:rFonts w:ascii="Times New Roman"/>
                <w:b w:val="false"/>
                <w:i w:val="false"/>
                <w:color w:val="000000"/>
                <w:sz w:val="20"/>
              </w:rPr>
              <w:t>
көрсетілетін қызметті алушының не оның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xml:space="preserve">
"Сәйкестендіру нөмірлерінің ұлттық тізілімдері туралы" 2007 жылғы 12 қаңтардағы Қазақстан Республикасы Заңының 9-бабының </w:t>
            </w:r>
            <w:r>
              <w:rPr>
                <w:rFonts w:ascii="Times New Roman"/>
                <w:b w:val="false"/>
                <w:i w:val="false"/>
                <w:color w:val="000000"/>
                <w:sz w:val="20"/>
              </w:rPr>
              <w:t>3-тармағына</w:t>
            </w:r>
            <w:r>
              <w:rPr>
                <w:rFonts w:ascii="Times New Roman"/>
                <w:b w:val="false"/>
                <w:i w:val="false"/>
                <w:color w:val="000000"/>
                <w:sz w:val="20"/>
              </w:rPr>
              <w:t xml:space="preserve"> сәйкес осы резидент еместің Қазақстан Республикасының аумағында тіркелгенін растайтын және жеке сәйкестендіру нөмірін қамтитын құжаттардың бірі";</w:t>
            </w:r>
          </w:p>
          <w:p>
            <w:pPr>
              <w:spacing w:after="20"/>
              <w:ind w:left="20"/>
              <w:jc w:val="both"/>
            </w:pPr>
            <w:r>
              <w:rPr>
                <w:rFonts w:ascii="Times New Roman"/>
                <w:b w:val="false"/>
                <w:i w:val="false"/>
                <w:color w:val="000000"/>
                <w:sz w:val="20"/>
              </w:rPr>
              <w:t>
көрсетілетін қызметті алушының мүдделерін білдірген кезде – ҚР ҰКО тіркеу куәліктерін беруге құжаттарды ұсыну өкілеттігін және сенімхатта айқындалған тапсырмаларды орындау үшін тиісті құжаттарға қол қоюды көрсете отырып, көрсетілетін қызметті алушының өкіліне нотариалды куәландырылған сенімхат.</w:t>
            </w:r>
          </w:p>
          <w:p>
            <w:pPr>
              <w:spacing w:after="20"/>
              <w:ind w:left="20"/>
              <w:jc w:val="both"/>
            </w:pPr>
            <w:r>
              <w:rPr>
                <w:rFonts w:ascii="Times New Roman"/>
                <w:b w:val="false"/>
                <w:i w:val="false"/>
                <w:color w:val="000000"/>
                <w:sz w:val="20"/>
              </w:rPr>
              <w:t>
Басқа мемлекеттің аумағында тұрақты тұратын шетелдік, азаматтығы жоқ адам құжаттарды ұсынумен қатар олардың мәтінінің қазақ немесе орыс тіліндегі (құжаттарды орыс тілінде ұсыну жағдайларын қоспағанда) нотариат куәландырған аудармасын ұсынуға тиіс. Шетелдіктің, азаматтығы жоқ адамның құжаттары мәтінінің аудармасының дұрыстығы шетел азаматы болып табылатын мемлекеттің немесе азаматтығы жоқ адамның тұрақты тұратын мемлекетінің дипломатиялық өкілдігінде немесе консулдық мекемесінде не сыртқы саяси ведомствосында куәландырылуы мүмкін.</w:t>
            </w:r>
          </w:p>
          <w:p>
            <w:pPr>
              <w:spacing w:after="20"/>
              <w:ind w:left="20"/>
              <w:jc w:val="both"/>
            </w:pPr>
            <w:r>
              <w:rPr>
                <w:rFonts w:ascii="Times New Roman"/>
                <w:b w:val="false"/>
                <w:i w:val="false"/>
                <w:color w:val="000000"/>
                <w:sz w:val="20"/>
              </w:rPr>
              <w:t>
8) резидент емес заңды тұлға:</w:t>
            </w:r>
          </w:p>
          <w:p>
            <w:pPr>
              <w:spacing w:after="20"/>
              <w:ind w:left="20"/>
              <w:jc w:val="both"/>
            </w:pPr>
            <w:r>
              <w:rPr>
                <w:rFonts w:ascii="Times New Roman"/>
                <w:b w:val="false"/>
                <w:i w:val="false"/>
                <w:color w:val="000000"/>
                <w:sz w:val="20"/>
              </w:rPr>
              <w:t>
заңды тұлғасына не Қазақстан Республикасының бірлескен кәсіпкерлік түрінде қызметін жүзеге асыратын дара кәсіпкеріне, шаруа қожалығы немесе фермер қожалығына ҚР ҰКО тіркеу куәліктерін беруге өтініш;</w:t>
            </w:r>
          </w:p>
          <w:p>
            <w:pPr>
              <w:spacing w:after="20"/>
              <w:ind w:left="20"/>
              <w:jc w:val="both"/>
            </w:pPr>
            <w:r>
              <w:rPr>
                <w:rFonts w:ascii="Times New Roman"/>
                <w:b w:val="false"/>
                <w:i w:val="false"/>
                <w:color w:val="000000"/>
                <w:sz w:val="20"/>
              </w:rPr>
              <w:t>
көрсетілетін қызметті алушы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xml:space="preserve">
"Сәйкестендіру нөмірлерінің ұлттық тізілімдері туралы" 2007 жылғы 12 қаңтардағы Қазақстан Республикасы Заңының 9-бабының </w:t>
            </w:r>
            <w:r>
              <w:rPr>
                <w:rFonts w:ascii="Times New Roman"/>
                <w:b w:val="false"/>
                <w:i w:val="false"/>
                <w:color w:val="000000"/>
                <w:sz w:val="20"/>
              </w:rPr>
              <w:t>3-тармағына</w:t>
            </w:r>
            <w:r>
              <w:rPr>
                <w:rFonts w:ascii="Times New Roman"/>
                <w:b w:val="false"/>
                <w:i w:val="false"/>
                <w:color w:val="000000"/>
                <w:sz w:val="20"/>
              </w:rPr>
              <w:t xml:space="preserve"> сәйкес резидент емес құжаттарды табыс еткен кезде – жеке сәйкестендіру нөмірін қамтитын құжаттардың бірі;</w:t>
            </w:r>
          </w:p>
          <w:p>
            <w:pPr>
              <w:spacing w:after="20"/>
              <w:ind w:left="20"/>
              <w:jc w:val="both"/>
            </w:pPr>
            <w:r>
              <w:rPr>
                <w:rFonts w:ascii="Times New Roman"/>
                <w:b w:val="false"/>
                <w:i w:val="false"/>
                <w:color w:val="000000"/>
                <w:sz w:val="20"/>
              </w:rPr>
              <w:t>
көрсетілетін қызметті алушының өкіліне сенімхат. Ұйымның мөрі болмаған жағдайда, көрсетілетін қызметті алушының өкіліне сенімхат ҚР ҰКО тіркеу куәліктерін беруге құжаттарды ұсыну және сенімхатпен белгіленген тапсырманы орындау үшін тиісті құжаттарға қол қою өкілеттігін көрсете отырып, нотариалды куәландырылады.</w:t>
            </w:r>
          </w:p>
          <w:p>
            <w:pPr>
              <w:spacing w:after="20"/>
              <w:ind w:left="20"/>
              <w:jc w:val="both"/>
            </w:pPr>
            <w:r>
              <w:rPr>
                <w:rFonts w:ascii="Times New Roman"/>
                <w:b w:val="false"/>
                <w:i w:val="false"/>
                <w:color w:val="000000"/>
                <w:sz w:val="20"/>
              </w:rPr>
              <w:t>
Резидент емес заңды тұлға филиалының немесе өкілдігінің бірінші басшысына тіркеу куәліктерін алу үшін резидент емес заңды тұлға филиалының немесе өкілдігінің мүдделерін білдіру өкілеттігін көрсете отырып, заңды тұлғаның уәкілетті органынан сенімхат беріледі (тексеру үшін).</w:t>
            </w:r>
          </w:p>
          <w:p>
            <w:pPr>
              <w:spacing w:after="20"/>
              <w:ind w:left="20"/>
              <w:jc w:val="both"/>
            </w:pPr>
            <w:r>
              <w:rPr>
                <w:rFonts w:ascii="Times New Roman"/>
                <w:b w:val="false"/>
                <w:i w:val="false"/>
                <w:color w:val="000000"/>
                <w:sz w:val="20"/>
              </w:rPr>
              <w:t>
Басқа мемлекеттің аумағында тұрақты тұратын шетелдік, азаматтығы жоқ адам құжаттарды ұсынумен қатар олардың мәтінінің қазақ немесе орыс тіліндегі (құжаттарды орыс тілінде ұсыну жағдайларын қоспағанда) нотариат куәландырған аудармасын ұсынуға тиіс. Шетелдіктің, азаматтығы жоқ адамның құжаттары мәтінінің аудармасының дұрыстығы шетел азаматы болып табылатын мемлекеттің немесе азаматтығы жоқ адамның тұрақты тұратын мемлекетінің дипломатиялық өкілдігінде немесе консулдық мекемесінде не сыртқы саяси ведомствосында куәландырылуы мүмкін.</w:t>
            </w:r>
          </w:p>
          <w:p>
            <w:pPr>
              <w:spacing w:after="20"/>
              <w:ind w:left="20"/>
              <w:jc w:val="both"/>
            </w:pPr>
            <w:r>
              <w:rPr>
                <w:rFonts w:ascii="Times New Roman"/>
                <w:b w:val="false"/>
                <w:i w:val="false"/>
                <w:color w:val="000000"/>
                <w:sz w:val="20"/>
              </w:rPr>
              <w:t>
2. Көрсетілетін қызметті алушы (не сенімхат бойынша оның өкілі) Мемлекеттік корпорацияға немесе көрсетілетін қызметті берушіге жүгінген кезде ҚР ҰКО тіркеу куәліктерін кері қайтарып алу үшін:</w:t>
            </w:r>
          </w:p>
          <w:p>
            <w:pPr>
              <w:spacing w:after="20"/>
              <w:ind w:left="20"/>
              <w:jc w:val="both"/>
            </w:pPr>
            <w:r>
              <w:rPr>
                <w:rFonts w:ascii="Times New Roman"/>
                <w:b w:val="false"/>
                <w:i w:val="false"/>
                <w:color w:val="000000"/>
                <w:sz w:val="20"/>
              </w:rPr>
              <w:t>
1) жеке тұлға, жеке тұлға – интернет -ресурстың домендік атауының иесі, резидент емес жеке тұлға:</w:t>
            </w:r>
          </w:p>
          <w:p>
            <w:pPr>
              <w:spacing w:after="20"/>
              <w:ind w:left="20"/>
              <w:jc w:val="both"/>
            </w:pPr>
            <w:r>
              <w:rPr>
                <w:rFonts w:ascii="Times New Roman"/>
                <w:b w:val="false"/>
                <w:i w:val="false"/>
                <w:color w:val="000000"/>
                <w:sz w:val="20"/>
              </w:rPr>
              <w:t xml:space="preserve">
порталдан, ЭҮП немесе Мемлекеттік корпорация ИАЖ арқылы алынған осы Мемлекеттік көрсетілетін қызмет стандартына </w:t>
            </w:r>
            <w:r>
              <w:rPr>
                <w:rFonts w:ascii="Times New Roman"/>
                <w:b w:val="false"/>
                <w:i w:val="false"/>
                <w:color w:val="000000"/>
                <w:sz w:val="20"/>
              </w:rPr>
              <w:t>7-қосымшаға</w:t>
            </w:r>
            <w:r>
              <w:rPr>
                <w:rFonts w:ascii="Times New Roman"/>
                <w:b w:val="false"/>
                <w:i w:val="false"/>
                <w:color w:val="000000"/>
                <w:sz w:val="20"/>
              </w:rPr>
              <w:t xml:space="preserve"> сәйкес нысан бойынша ҚР ҰКО тіркеу куәліктерін кері қайтарып алуға өтініш;</w:t>
            </w:r>
          </w:p>
          <w:p>
            <w:pPr>
              <w:spacing w:after="20"/>
              <w:ind w:left="20"/>
              <w:jc w:val="both"/>
            </w:pPr>
            <w:r>
              <w:rPr>
                <w:rFonts w:ascii="Times New Roman"/>
                <w:b w:val="false"/>
                <w:i w:val="false"/>
                <w:color w:val="000000"/>
                <w:sz w:val="20"/>
              </w:rPr>
              <w:t>
көрсетілетін қызметті алушының не оның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ҚР ҰКО тіркеу куәліктерін кері қайтарып алуға құжаттарды ұсыну және сенімхатпен белгіленген тапсырманы орындау үшін тиісті құжаттарға қол қою өкілеттігін көрсете отырып, көрсетілетін қызметті алушының өкіліне нотариалды куәландырылған сенімхат.</w:t>
            </w:r>
          </w:p>
          <w:p>
            <w:pPr>
              <w:spacing w:after="20"/>
              <w:ind w:left="20"/>
              <w:jc w:val="both"/>
            </w:pPr>
            <w:r>
              <w:rPr>
                <w:rFonts w:ascii="Times New Roman"/>
                <w:b w:val="false"/>
                <w:i w:val="false"/>
                <w:color w:val="000000"/>
                <w:sz w:val="20"/>
              </w:rPr>
              <w:t>
2) Қазақстан Республикасының бірлескен кәсіпкерлік түрінде қызметін жүзеге асыратын дара кәсіпкер, шаруа қожалығы немесе фермер қожалығы:</w:t>
            </w:r>
          </w:p>
          <w:p>
            <w:pPr>
              <w:spacing w:after="20"/>
              <w:ind w:left="20"/>
              <w:jc w:val="both"/>
            </w:pPr>
            <w:r>
              <w:rPr>
                <w:rFonts w:ascii="Times New Roman"/>
                <w:b w:val="false"/>
                <w:i w:val="false"/>
                <w:color w:val="000000"/>
                <w:sz w:val="20"/>
              </w:rPr>
              <w:t xml:space="preserve">
порталдан, ЭҮП немесе Мемлекеттік корпорация ИАЖ арқылы алынған осы Мемлекеттік көрсетілетін қызмет стандартына </w:t>
            </w:r>
            <w:r>
              <w:rPr>
                <w:rFonts w:ascii="Times New Roman"/>
                <w:b w:val="false"/>
                <w:i w:val="false"/>
                <w:color w:val="000000"/>
                <w:sz w:val="20"/>
              </w:rPr>
              <w:t>8-қосымшаға</w:t>
            </w:r>
            <w:r>
              <w:rPr>
                <w:rFonts w:ascii="Times New Roman"/>
                <w:b w:val="false"/>
                <w:i w:val="false"/>
                <w:color w:val="000000"/>
                <w:sz w:val="20"/>
              </w:rPr>
              <w:t xml:space="preserve"> сәйкес нысан бойынша ҚР ҰКО тіркеу куәліктерін кері қайтарып алуға өтініш (бұдан әрі – заңды тұлғаға не Қазақстан Республикасының бірлескен кәсіпкерлік түрінде қызметін жүзеге асыратын дара кәсіпкеріне, шаруа қожалығы немесе фермер қожалығына арналған ҚР ҰКО тіркеу куәліктерін кері қайтарып алуға өтініш);</w:t>
            </w:r>
          </w:p>
          <w:p>
            <w:pPr>
              <w:spacing w:after="20"/>
              <w:ind w:left="20"/>
              <w:jc w:val="both"/>
            </w:pPr>
            <w:r>
              <w:rPr>
                <w:rFonts w:ascii="Times New Roman"/>
                <w:b w:val="false"/>
                <w:i w:val="false"/>
                <w:color w:val="000000"/>
                <w:sz w:val="20"/>
              </w:rPr>
              <w:t>
көрсетілетін қызметті алушының не оның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ҚР ҰКО тіркеу куәліктерін кері қайтарып алуға құжаттарды ұсыну және сенімхатпен белгіленген тапсырманы орындау үшін тиісті құжаттарға қол қою өкілеттігін көрсете отырып, көрсетілетін қызметті алушының өкіліне нотариалды куәландырылған сенімхат.</w:t>
            </w:r>
          </w:p>
          <w:p>
            <w:pPr>
              <w:spacing w:after="20"/>
              <w:ind w:left="20"/>
              <w:jc w:val="both"/>
            </w:pPr>
            <w:r>
              <w:rPr>
                <w:rFonts w:ascii="Times New Roman"/>
                <w:b w:val="false"/>
                <w:i w:val="false"/>
                <w:color w:val="000000"/>
                <w:sz w:val="20"/>
              </w:rPr>
              <w:t>
Сенімхат болмаған жағдайда, ҚР ҰКО тіркеу куәліктерін кері қайтарып алу порталдың "жеке кабинеті" арқылы жүзеге асырылады.</w:t>
            </w:r>
          </w:p>
          <w:p>
            <w:pPr>
              <w:spacing w:after="20"/>
              <w:ind w:left="20"/>
              <w:jc w:val="both"/>
            </w:pPr>
            <w:r>
              <w:rPr>
                <w:rFonts w:ascii="Times New Roman"/>
                <w:b w:val="false"/>
                <w:i w:val="false"/>
                <w:color w:val="000000"/>
                <w:sz w:val="20"/>
              </w:rPr>
              <w:t>
3) заңды тұлға, оның филиалдары мен өкілдіктері, резидент емес заңды тұлға, заңды тұлға – интернет-ресурстың домендік атауының иесі, "Қазынашылық-клиент" ақпараттық жүйесіне қатысушы":</w:t>
            </w:r>
          </w:p>
          <w:p>
            <w:pPr>
              <w:spacing w:after="20"/>
              <w:ind w:left="20"/>
              <w:jc w:val="both"/>
            </w:pPr>
            <w:r>
              <w:rPr>
                <w:rFonts w:ascii="Times New Roman"/>
                <w:b w:val="false"/>
                <w:i w:val="false"/>
                <w:color w:val="000000"/>
                <w:sz w:val="20"/>
              </w:rPr>
              <w:t>
заңды тұлғалар үшін және Қазақстан Республикасының бірлескен кәсіпкерлік түрінде қызметін жүзеге асыратын дара кәсіпкер, шаруа қожалығы немесе фермер қожалығы үшін ҚР ҰКО тіркеу куәліктерін кері қайтарып алуға өтініш;</w:t>
            </w:r>
          </w:p>
          <w:p>
            <w:pPr>
              <w:spacing w:after="20"/>
              <w:ind w:left="20"/>
              <w:jc w:val="both"/>
            </w:pPr>
            <w:r>
              <w:rPr>
                <w:rFonts w:ascii="Times New Roman"/>
                <w:b w:val="false"/>
                <w:i w:val="false"/>
                <w:color w:val="000000"/>
                <w:sz w:val="20"/>
              </w:rPr>
              <w:t>
көрсетілетін қызметті алушы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көрсетілетін қызметті алушының өкіліне сенімхат. Бұл ретте ҚР ҰКО тіркеу куәліктерін кері қайтарып алуға өтініште көрсетілген тұлғаның қолы сенімхатта талап етілмейді. Заңды тұлғаның заңды тұлғадан көрсетілетін қызметті алушының өкіліне сенімхат ұсынған кезде оның филиалына және/немесе өкілдігіне берілген тіркеу куәлігін кері қайтарып алу мүмкіндігі бар.</w:t>
            </w:r>
          </w:p>
          <w:p>
            <w:pPr>
              <w:spacing w:after="20"/>
              <w:ind w:left="20"/>
              <w:jc w:val="both"/>
            </w:pPr>
            <w:r>
              <w:rPr>
                <w:rFonts w:ascii="Times New Roman"/>
                <w:b w:val="false"/>
                <w:i w:val="false"/>
                <w:color w:val="000000"/>
                <w:sz w:val="20"/>
              </w:rPr>
              <w:t>
Ұйымның мөрі болмаған жағдайда, көрсетілетін қызметті алушының өкіліне сенімхат ҚР ҰКО тіркеу куәліктерін кері қайтарып алуға құжаттарды ұсыну және сенімхатпен белгіленген тапсырманы орындау үшін тиісті құжаттарға қол қою өкілеттігін көрсете отырып, нотариалды куәландырылады.</w:t>
            </w:r>
          </w:p>
          <w:p>
            <w:pPr>
              <w:spacing w:after="20"/>
              <w:ind w:left="20"/>
              <w:jc w:val="both"/>
            </w:pPr>
            <w:r>
              <w:rPr>
                <w:rFonts w:ascii="Times New Roman"/>
                <w:b w:val="false"/>
                <w:i w:val="false"/>
                <w:color w:val="000000"/>
                <w:sz w:val="20"/>
              </w:rPr>
              <w:t>
Басқа мемлекеттің аумағында тұрақты тұратын шетелдік, азаматтығы жоқ адам құжаттарды ұсынумен қатар олардың мәтінінің қазақ немесе орыс тіліндегі (құжаттарды орыс тілінде ұсыну жағдайларын қоспағанда) нотариат куәландырған аудармасын ұсынуға тиіс. Шетелдіктің, азаматтығы жоқ адамның құжаттары мәтінінің аудармасының дұрыстығы шетел азаматы болып табылатын Мемлекеттің немесе азаматтығы жоқ адамның тұрақты тұратын мемлекетінің дипломатиялық өкілдігінде немесе консулдық мекемесінде не сыртқы саяси ведомствосында куәландырылуы мүмкін.</w:t>
            </w:r>
          </w:p>
          <w:p>
            <w:pPr>
              <w:spacing w:after="20"/>
              <w:ind w:left="20"/>
              <w:jc w:val="both"/>
            </w:pPr>
            <w:r>
              <w:rPr>
                <w:rFonts w:ascii="Times New Roman"/>
                <w:b w:val="false"/>
                <w:i w:val="false"/>
                <w:color w:val="000000"/>
                <w:sz w:val="20"/>
              </w:rPr>
              <w:t>
Жеке басын куәландыратын құжат туралы мәліметтерді (жеке тұлғалар үшін), бірінші басшы, құрылтай құжаттары туралы мәліметтерді, заңды тұлғаны мемлекеттік тіркеу (қайта тіркеу) туралы мәліметтерді (заңды тұлғалар үшін) көрсетілетін қызметті беруші немесе Мемлекеттік корпорация қызметкері немесе көрсетілетін қызметті беруші тиісті мемлекеттік ақпараттық жүйелерден "электрондық үкімет" шлюзі арқылы алады. Көрсетілетін қызметті алушының өкілі нотариалды куәландырылған сенімхат бойынша мүдделерін білдірген жағдайда, Мемлекеттік корпорация қызметкері сенімхатты тексереді, сенімхаттың көшірмесін алады және негізгі құжаттар пакетіне қоса береді, содан кейін түпнұсқаны көрсетілетін қызметті алушыға қайтарады. Көрсетілетін қызметті алушының өкіліне ұйымның мөрімен куәландырылған сенімхат ұсынылған жағдайда, көрсетілетін қызметті беруші немесе Мемлекеттік корпорация қызметкері сенімхатты тексереді және құжаттардың негізгі пакетіне қоса береді.</w:t>
            </w:r>
          </w:p>
          <w:p>
            <w:pPr>
              <w:spacing w:after="20"/>
              <w:ind w:left="20"/>
              <w:jc w:val="both"/>
            </w:pPr>
            <w:r>
              <w:rPr>
                <w:rFonts w:ascii="Times New Roman"/>
                <w:b w:val="false"/>
                <w:i w:val="false"/>
                <w:color w:val="000000"/>
                <w:sz w:val="20"/>
              </w:rPr>
              <w:t>
Егер Қазақстан Республикасының заңдарында өзгеше көзделмесе, көрсетілетін қызметті беруші немесе Мемлекеттік корпорация қызметкері мемлекеттік жүйелерді көрсету кезінде ақпараттық жүйелерде қамтылған заңмен қорғалатын құпияны құрайтын мәліметтерді пайдалануға жазбаша келісім алады.</w:t>
            </w:r>
          </w:p>
          <w:p>
            <w:pPr>
              <w:spacing w:after="20"/>
              <w:ind w:left="20"/>
              <w:jc w:val="both"/>
            </w:pPr>
            <w:r>
              <w:rPr>
                <w:rFonts w:ascii="Times New Roman"/>
                <w:b w:val="false"/>
                <w:i w:val="false"/>
                <w:color w:val="000000"/>
                <w:sz w:val="20"/>
              </w:rPr>
              <w:t>
Мемлекеттік корпорация арқылы мемлекеттік қызметті алу үшін барлық қажетті құжаттарды тапсырған кезде Мемлекеттік корпорация қызметкері көрсетілетін қызметті алушыға қабылданған құжаттардың тізбесін, өтінішті қабылдаған қызметкердің тегін, атын, әкесінің атын (бар болса), өтінішті беру күні мен уақытын, сондай-ақ дайын құжаттарды беру күнін көрсете отырып, тиісті құжаттардың қабылданғаны туралы қолхат береді.</w:t>
            </w:r>
          </w:p>
          <w:p>
            <w:pPr>
              <w:spacing w:after="20"/>
              <w:ind w:left="20"/>
              <w:jc w:val="both"/>
            </w:pPr>
            <w:r>
              <w:rPr>
                <w:rFonts w:ascii="Times New Roman"/>
                <w:b w:val="false"/>
                <w:i w:val="false"/>
                <w:color w:val="000000"/>
                <w:sz w:val="20"/>
              </w:rPr>
              <w:t>
3. "Жеке кабинет" арқылы тіркеу куәліктерін беру үшін порталға немесе ЭҮП жүгінген кезде көрсетілетін қызметті алушы ("Қазынашылық-клиент" ақпараттық жүйесінің қатысушыларын және SSL тіркеу куәлігінің иелерін қоспағанда) ашық кілтті (лерді) қамтитын және көрсетілетін қызметті алушының қолданыстағы электрондық цифрлық қолтаңбасымен куәландырылған электрондық құжат нысанындағы сұрау салуды жібереді.</w:t>
            </w:r>
          </w:p>
          <w:p>
            <w:pPr>
              <w:spacing w:after="20"/>
              <w:ind w:left="20"/>
              <w:jc w:val="both"/>
            </w:pPr>
            <w:r>
              <w:rPr>
                <w:rFonts w:ascii="Times New Roman"/>
                <w:b w:val="false"/>
                <w:i w:val="false"/>
                <w:color w:val="000000"/>
                <w:sz w:val="20"/>
              </w:rPr>
              <w:t>
Ақпараттық жүйеге тіркеу куәлігін алу үшін көрсетілетін қызметті алушы – ақпараттық жүйенің иесі (жеке немесе заңды тұлға) портал арқылы ашық кілтті қамтитын және портал арқылы көрсетілетін қызметті алушының қолданыстағы электрондық цифрлық қолтаңбасымен куәландырылған электрондық құжат нысанындағы сұрау салуды жібереді. Өтінім беру үшін ақпараттық жүйеге тіркелген Объектілік идентификаторды көрсету қажет.</w:t>
            </w:r>
          </w:p>
          <w:p>
            <w:pPr>
              <w:spacing w:after="20"/>
              <w:ind w:left="20"/>
              <w:jc w:val="both"/>
            </w:pPr>
            <w:r>
              <w:rPr>
                <w:rFonts w:ascii="Times New Roman"/>
                <w:b w:val="false"/>
                <w:i w:val="false"/>
                <w:color w:val="000000"/>
                <w:sz w:val="20"/>
              </w:rPr>
              <w:t>
Егер сұрау салуды заңды тұлғаның қызметкері жіберген жағдайда, онда заңды тұлғаның (филиалдың, өкілдіктің) бірінші басшысы немесе ҚР ҰКО тіркеу куәлігін беруге өтінімдерді растау құқығы берілген тұлға өзінің электрондық цифрлық қолтаңбасымен куәландыру жолымен ҚР ҰКО тіркеу куәлігін беруге өтінімді растайды.</w:t>
            </w:r>
          </w:p>
          <w:p>
            <w:pPr>
              <w:spacing w:after="20"/>
              <w:ind w:left="20"/>
              <w:jc w:val="both"/>
            </w:pPr>
            <w:r>
              <w:rPr>
                <w:rFonts w:ascii="Times New Roman"/>
                <w:b w:val="false"/>
                <w:i w:val="false"/>
                <w:color w:val="000000"/>
                <w:sz w:val="20"/>
              </w:rPr>
              <w:t>
Порталда немесе ЭҮП-те көрсетілетін қызметті алушының қолданыстағы электрондық цифрлық қолтаңбасымен куәландырылған электрондық құжат нысанында тіркеу куәлігін кері қайтарып алуға сұрау жібере отырып, тіркеу куәлігін кері қайтарып алу мүмкіндігі бар.</w:t>
            </w:r>
          </w:p>
        </w:tc>
      </w:tr>
    </w:tbl>
    <w:p>
      <w:pPr>
        <w:spacing w:after="0"/>
        <w:ind w:left="0"/>
        <w:jc w:val="both"/>
      </w:pPr>
      <w:r>
        <w:rPr>
          <w:rFonts w:ascii="Times New Roman"/>
          <w:b w:val="false"/>
          <w:i w:val="false"/>
          <w:color w:val="000000"/>
          <w:sz w:val="28"/>
        </w:rPr>
        <w:t>
      ";</w:t>
      </w:r>
    </w:p>
    <w:bookmarkStart w:name="z53" w:id="30"/>
    <w:p>
      <w:pPr>
        <w:spacing w:after="0"/>
        <w:ind w:left="0"/>
        <w:jc w:val="both"/>
      </w:pPr>
      <w:r>
        <w:rPr>
          <w:rFonts w:ascii="Times New Roman"/>
          <w:b w:val="false"/>
          <w:i w:val="false"/>
          <w:color w:val="000000"/>
          <w:sz w:val="28"/>
        </w:rPr>
        <w:t xml:space="preserve">
      "Қазақстан Республикасы Ұлттық куәландырушы орталығының тіркеу куәлігін беру және кері қайтарып алу" мемлекеттік көрсетілетін қызмет стандартында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30"/>
    <w:bookmarkStart w:name="z54" w:id="31"/>
    <w:p>
      <w:pPr>
        <w:spacing w:after="0"/>
        <w:ind w:left="0"/>
        <w:jc w:val="both"/>
      </w:pPr>
      <w:r>
        <w:rPr>
          <w:rFonts w:ascii="Times New Roman"/>
          <w:b w:val="false"/>
          <w:i w:val="false"/>
          <w:color w:val="000000"/>
          <w:sz w:val="28"/>
        </w:rPr>
        <w:t xml:space="preserve">
      Қазақстан Республикасы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қағидаларында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31"/>
    <w:bookmarkStart w:name="z55" w:id="3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Қазақстан Республикасы Инвестициялар және даму министрлігінің кейбір бұйрықтарының күші жойылды деп танылсын.</w:t>
      </w:r>
    </w:p>
    <w:bookmarkEnd w:id="32"/>
    <w:bookmarkStart w:name="z56" w:id="33"/>
    <w:p>
      <w:pPr>
        <w:spacing w:after="0"/>
        <w:ind w:left="0"/>
        <w:jc w:val="both"/>
      </w:pPr>
      <w:r>
        <w:rPr>
          <w:rFonts w:ascii="Times New Roman"/>
          <w:b w:val="false"/>
          <w:i w:val="false"/>
          <w:color w:val="000000"/>
          <w:sz w:val="28"/>
        </w:rPr>
        <w:t>
      3. Қазақстан Республикасы Цифрлық даму, инновациялар және аэроғарыш өнеркәсібі министрлігінің Мемлекеттік көрсетілетін қызметтер комитеті заңнада белгіленген тәртіппен:</w:t>
      </w:r>
    </w:p>
    <w:bookmarkEnd w:id="3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 ресми жарияланғаннан кейін Қазақстан Республикасы Цифрлық даму, инновациялар және аэроғарыш өнеркәсібі министрлігінің интернет-ресурсында орналастыруды;</w:t>
      </w:r>
    </w:p>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Start w:name="z57" w:id="34"/>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жүктелді.</w:t>
      </w:r>
    </w:p>
    <w:bookmarkEnd w:id="34"/>
    <w:bookmarkStart w:name="z58" w:id="35"/>
    <w:p>
      <w:pPr>
        <w:spacing w:after="0"/>
        <w:ind w:left="0"/>
        <w:jc w:val="both"/>
      </w:pPr>
      <w:r>
        <w:rPr>
          <w:rFonts w:ascii="Times New Roman"/>
          <w:b w:val="false"/>
          <w:i w:val="false"/>
          <w:color w:val="000000"/>
          <w:sz w:val="28"/>
        </w:rPr>
        <w:t xml:space="preserve">
      5. Осы бұйрық алғаш ресми жарияланған күнінен кейін күнтізбелік он күн өткен сон қолданысқа енгізіледі. </w:t>
      </w:r>
    </w:p>
    <w:bookmarkEnd w:id="3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 және</w:t>
            </w:r>
          </w:p>
          <w:p>
            <w:pPr>
              <w:spacing w:after="20"/>
              <w:ind w:left="20"/>
              <w:jc w:val="both"/>
            </w:pPr>
            <w:r>
              <w:rPr>
                <w:rFonts w:ascii="Times New Roman"/>
                <w:b w:val="false"/>
                <w:i/>
                <w:color w:val="000000"/>
                <w:sz w:val="20"/>
              </w:rPr>
              <w:t>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Мәдениет және спорт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w:t>
            </w:r>
            <w:r>
              <w:br/>
            </w:r>
            <w:r>
              <w:rPr>
                <w:rFonts w:ascii="Times New Roman"/>
                <w:b w:val="false"/>
                <w:i w:val="false"/>
                <w:color w:val="000000"/>
                <w:sz w:val="20"/>
              </w:rPr>
              <w:t>2020 жылғы 13 қазаны</w:t>
            </w:r>
            <w:r>
              <w:br/>
            </w:r>
            <w:r>
              <w:rPr>
                <w:rFonts w:ascii="Times New Roman"/>
                <w:b w:val="false"/>
                <w:i w:val="false"/>
                <w:color w:val="000000"/>
                <w:sz w:val="20"/>
              </w:rPr>
              <w:t>№ 383/НҚ Бұйрыққа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органдардың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0" w:id="36"/>
    <w:p>
      <w:pPr>
        <w:spacing w:after="0"/>
        <w:ind w:left="0"/>
        <w:jc w:val="left"/>
      </w:pPr>
      <w:r>
        <w:rPr>
          <w:rFonts w:ascii="Times New Roman"/>
          <w:b/>
          <w:i w:val="false"/>
          <w:color w:val="000000"/>
        </w:rPr>
        <w:t xml:space="preserve"> Офлайн режимінде тіркеу куәліктерін алу үшін өтініш</w:t>
      </w:r>
    </w:p>
    <w:bookmarkEnd w:id="36"/>
    <w:bookmarkStart w:name="z61" w:id="37"/>
    <w:p>
      <w:pPr>
        <w:spacing w:after="0"/>
        <w:ind w:left="0"/>
        <w:jc w:val="both"/>
      </w:pPr>
      <w:r>
        <w:rPr>
          <w:rFonts w:ascii="Times New Roman"/>
          <w:b w:val="false"/>
          <w:i w:val="false"/>
          <w:color w:val="000000"/>
          <w:sz w:val="28"/>
        </w:rPr>
        <w:t>
      Осы Мемлекеттік органдардың куәландырушы орталығында тіркеу куәліктерін мына қызметкерлерге беруді сұраймыз:</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аудан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(қолдану мерзімінің өтуі туралы хабарландыру үшін)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байланыстың абоненттік нөмірі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www.ucgo.gov.kz мекенжайы бойынша интернет-ресурсында орналасқан мемлекеттік органдарын куәландырушы орталығының ақпараттық жүйесінің пайдаланушылық келісімінің шарттарын жоғарыда аталған қызметкерлер қабылдағаны туралы хабарлаймыз. </w:t>
      </w:r>
    </w:p>
    <w:p>
      <w:pPr>
        <w:spacing w:after="0"/>
        <w:ind w:left="0"/>
        <w:jc w:val="both"/>
      </w:pPr>
      <w:r>
        <w:rPr>
          <w:rFonts w:ascii="Times New Roman"/>
          <w:b w:val="false"/>
          <w:i w:val="false"/>
          <w:color w:val="000000"/>
          <w:sz w:val="28"/>
        </w:rPr>
        <w:t>
      Басшы            ______________            __________________________</w:t>
      </w:r>
    </w:p>
    <w:p>
      <w:pPr>
        <w:spacing w:after="0"/>
        <w:ind w:left="0"/>
        <w:jc w:val="both"/>
      </w:pPr>
      <w:r>
        <w:rPr>
          <w:rFonts w:ascii="Times New Roman"/>
          <w:b w:val="false"/>
          <w:i w:val="false"/>
          <w:color w:val="000000"/>
          <w:sz w:val="28"/>
        </w:rPr>
        <w:t>
      (қолы)                              (аты, тегі)</w:t>
      </w:r>
    </w:p>
    <w:p>
      <w:pPr>
        <w:spacing w:after="0"/>
        <w:ind w:left="0"/>
        <w:jc w:val="both"/>
      </w:pPr>
      <w:r>
        <w:rPr>
          <w:rFonts w:ascii="Times New Roman"/>
          <w:b w:val="false"/>
          <w:i w:val="false"/>
          <w:color w:val="000000"/>
          <w:sz w:val="28"/>
        </w:rPr>
        <w:t>
      Мөрге арналған орын</w:t>
      </w:r>
    </w:p>
    <w:p>
      <w:pPr>
        <w:spacing w:after="0"/>
        <w:ind w:left="0"/>
        <w:jc w:val="both"/>
      </w:pPr>
      <w:r>
        <w:rPr>
          <w:rFonts w:ascii="Times New Roman"/>
          <w:b w:val="false"/>
          <w:i w:val="false"/>
          <w:color w:val="000000"/>
          <w:sz w:val="28"/>
        </w:rPr>
        <w:t>
      Орындаушының ТАӘ (болған жағдайда) және коды көрсетілген телефон нөмірі (міндетті түрде).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w:t>
            </w:r>
            <w:r>
              <w:br/>
            </w:r>
            <w:r>
              <w:rPr>
                <w:rFonts w:ascii="Times New Roman"/>
                <w:b w:val="false"/>
                <w:i w:val="false"/>
                <w:color w:val="000000"/>
                <w:sz w:val="20"/>
              </w:rPr>
              <w:t>2020 жылғы 13 қазаны</w:t>
            </w:r>
            <w:r>
              <w:br/>
            </w:r>
            <w:r>
              <w:rPr>
                <w:rFonts w:ascii="Times New Roman"/>
                <w:b w:val="false"/>
                <w:i w:val="false"/>
                <w:color w:val="000000"/>
                <w:sz w:val="20"/>
              </w:rPr>
              <w:t>№ 383/НҚ Бұйрыққа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органдардың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3" w:id="38"/>
    <w:p>
      <w:pPr>
        <w:spacing w:after="0"/>
        <w:ind w:left="0"/>
        <w:jc w:val="left"/>
      </w:pPr>
      <w:r>
        <w:rPr>
          <w:rFonts w:ascii="Times New Roman"/>
          <w:b/>
          <w:i w:val="false"/>
          <w:color w:val="000000"/>
        </w:rPr>
        <w:t xml:space="preserve"> Өтінім берудің онлайн сервисі арқылы тіркеу куәліктерін алу үшін өтініш</w:t>
      </w:r>
    </w:p>
    <w:bookmarkEnd w:id="38"/>
    <w:bookmarkStart w:name="z64" w:id="39"/>
    <w:p>
      <w:pPr>
        <w:spacing w:after="0"/>
        <w:ind w:left="0"/>
        <w:jc w:val="both"/>
      </w:pPr>
      <w:r>
        <w:rPr>
          <w:rFonts w:ascii="Times New Roman"/>
          <w:b w:val="false"/>
          <w:i w:val="false"/>
          <w:color w:val="000000"/>
          <w:sz w:val="28"/>
        </w:rPr>
        <w:t>
      Осы мемлекеттік органдарының куәландырушы орталығында мына қызметкерлерге тіркеу куәліктерін беруді сұраймыз:</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аудан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нөмірі (онлайн берілген кезде толтырылады)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поштаның мекенжайы (қолдану мерзімінің өтуі туралы хабарлау үшін)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байланыстың абоненттік нөмірі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www.ucgo.gov.kz мекенжайы бойынша интернет-ресурста орналасқан мемлекеттік органдарын куәландырушы орталығының ақпараттық жүйесінің пайдаланушылық келісімдерді жоғарыда аталған қызметкерлердің қабылдағаны туралы хабарлаймыз.</w:t>
      </w:r>
    </w:p>
    <w:p>
      <w:pPr>
        <w:spacing w:after="0"/>
        <w:ind w:left="0"/>
        <w:jc w:val="both"/>
      </w:pPr>
      <w:r>
        <w:rPr>
          <w:rFonts w:ascii="Times New Roman"/>
          <w:b w:val="false"/>
          <w:i w:val="false"/>
          <w:color w:val="000000"/>
          <w:sz w:val="28"/>
        </w:rPr>
        <w:t>
      Басшы            ______________            __________________________</w:t>
      </w:r>
    </w:p>
    <w:p>
      <w:pPr>
        <w:spacing w:after="0"/>
        <w:ind w:left="0"/>
        <w:jc w:val="both"/>
      </w:pPr>
      <w:r>
        <w:rPr>
          <w:rFonts w:ascii="Times New Roman"/>
          <w:b w:val="false"/>
          <w:i w:val="false"/>
          <w:color w:val="000000"/>
          <w:sz w:val="28"/>
        </w:rPr>
        <w:t>
      (қолы)                              (аты, тегі)</w:t>
      </w:r>
    </w:p>
    <w:p>
      <w:pPr>
        <w:spacing w:after="0"/>
        <w:ind w:left="0"/>
        <w:jc w:val="both"/>
      </w:pPr>
      <w:r>
        <w:rPr>
          <w:rFonts w:ascii="Times New Roman"/>
          <w:b w:val="false"/>
          <w:i w:val="false"/>
          <w:color w:val="000000"/>
          <w:sz w:val="28"/>
        </w:rPr>
        <w:t>
      Мөрге арналған орын</w:t>
      </w:r>
    </w:p>
    <w:p>
      <w:pPr>
        <w:spacing w:after="0"/>
        <w:ind w:left="0"/>
        <w:jc w:val="both"/>
      </w:pPr>
      <w:r>
        <w:rPr>
          <w:rFonts w:ascii="Times New Roman"/>
          <w:b w:val="false"/>
          <w:i w:val="false"/>
          <w:color w:val="000000"/>
          <w:sz w:val="28"/>
        </w:rPr>
        <w:t>
      Орындаушының тегі, аты, әкесінің аты (болған жағдайда) және коды көрсетілген телефоны (міндетті түрде)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w:t>
            </w:r>
            <w:r>
              <w:br/>
            </w:r>
            <w:r>
              <w:rPr>
                <w:rFonts w:ascii="Times New Roman"/>
                <w:b w:val="false"/>
                <w:i w:val="false"/>
                <w:color w:val="000000"/>
                <w:sz w:val="20"/>
              </w:rPr>
              <w:t>2020 жылғы 13 қазаны</w:t>
            </w:r>
            <w:r>
              <w:br/>
            </w:r>
            <w:r>
              <w:rPr>
                <w:rFonts w:ascii="Times New Roman"/>
                <w:b w:val="false"/>
                <w:i w:val="false"/>
                <w:color w:val="000000"/>
                <w:sz w:val="20"/>
              </w:rPr>
              <w:t>№ 383/НҚ Бұйрыққа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органдардың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6" w:id="40"/>
    <w:p>
      <w:pPr>
        <w:spacing w:after="0"/>
        <w:ind w:left="0"/>
        <w:jc w:val="left"/>
      </w:pPr>
      <w:r>
        <w:rPr>
          <w:rFonts w:ascii="Times New Roman"/>
          <w:b/>
          <w:i w:val="false"/>
          <w:color w:val="000000"/>
        </w:rPr>
        <w:t xml:space="preserve"> Мемлекеттік органдардың куәландырушы орталығының пайдаланушылары үшін тіркеу куәлігінің құрылымы (қол қою үшін)</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Міндеттілігі/Маңыздылығы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Version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Serial Number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Бүтін санның он алты санмен белгіленген мәні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Signature Algorithm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Қолтаңбаның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34.310-2004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Issuer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баспагер (бірегей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МЕМЛЕКЕТТІК ОРГАНДАРДЫҢ КУӘЛАНДЫРУ ОРТАЛЫҒЫ</w:t>
            </w:r>
          </w:p>
          <w:p>
            <w:pPr>
              <w:spacing w:after="20"/>
              <w:ind w:left="20"/>
              <w:jc w:val="both"/>
            </w:pPr>
            <w:r>
              <w:rPr>
                <w:rFonts w:ascii="Times New Roman"/>
                <w:b w:val="false"/>
                <w:i w:val="false"/>
                <w:color w:val="000000"/>
                <w:sz w:val="20"/>
              </w:rPr>
              <w:t>
O = "ҰЛТТЫҚ АҚПАРАТТЫҚ ТЕХНОЛОГИЯЛАР" АҚ</w:t>
            </w:r>
          </w:p>
          <w:p>
            <w:pPr>
              <w:spacing w:after="20"/>
              <w:ind w:left="20"/>
              <w:jc w:val="both"/>
            </w:pPr>
            <w:r>
              <w:rPr>
                <w:rFonts w:ascii="Times New Roman"/>
                <w:b w:val="false"/>
                <w:i w:val="false"/>
                <w:color w:val="000000"/>
                <w:sz w:val="20"/>
              </w:rPr>
              <w:t>
С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Valid From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бастап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дейін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Subject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(бірегей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w:t>
            </w:r>
          </w:p>
          <w:p>
            <w:pPr>
              <w:spacing w:after="20"/>
              <w:ind w:left="20"/>
              <w:jc w:val="both"/>
            </w:pPr>
            <w:r>
              <w:rPr>
                <w:rFonts w:ascii="Times New Roman"/>
                <w:b w:val="false"/>
                <w:i w:val="false"/>
                <w:color w:val="000000"/>
                <w:sz w:val="20"/>
              </w:rPr>
              <w:t>
G = ӘКЕСІНІҢ АТЫ</w:t>
            </w:r>
          </w:p>
          <w:p>
            <w:pPr>
              <w:spacing w:after="20"/>
              <w:ind w:left="20"/>
              <w:jc w:val="both"/>
            </w:pPr>
            <w:r>
              <w:rPr>
                <w:rFonts w:ascii="Times New Roman"/>
                <w:b w:val="false"/>
                <w:i w:val="false"/>
                <w:color w:val="000000"/>
                <w:sz w:val="20"/>
              </w:rPr>
              <w:t>
SERIALNUMBER= IINXXXXXXXXXXXX</w:t>
            </w:r>
          </w:p>
          <w:p>
            <w:pPr>
              <w:spacing w:after="20"/>
              <w:ind w:left="20"/>
              <w:jc w:val="both"/>
            </w:pPr>
            <w:r>
              <w:rPr>
                <w:rFonts w:ascii="Times New Roman"/>
                <w:b w:val="false"/>
                <w:i w:val="false"/>
                <w:color w:val="000000"/>
                <w:sz w:val="20"/>
              </w:rPr>
              <w:t xml:space="preserve">
CN = ТЕГІ АТЫ </w:t>
            </w:r>
          </w:p>
          <w:p>
            <w:pPr>
              <w:spacing w:after="20"/>
              <w:ind w:left="20"/>
              <w:jc w:val="both"/>
            </w:pPr>
            <w:r>
              <w:rPr>
                <w:rFonts w:ascii="Times New Roman"/>
                <w:b w:val="false"/>
                <w:i w:val="false"/>
                <w:color w:val="000000"/>
                <w:sz w:val="20"/>
              </w:rPr>
              <w:t>
OU = BINXXXXXXXXXXXX</w:t>
            </w:r>
          </w:p>
          <w:p>
            <w:pPr>
              <w:spacing w:after="20"/>
              <w:ind w:left="20"/>
              <w:jc w:val="both"/>
            </w:pPr>
            <w:r>
              <w:rPr>
                <w:rFonts w:ascii="Times New Roman"/>
                <w:b w:val="false"/>
                <w:i w:val="false"/>
                <w:color w:val="000000"/>
                <w:sz w:val="20"/>
              </w:rPr>
              <w:t>
O = МЕКЕМЕ АТАУЫ</w:t>
            </w:r>
          </w:p>
          <w:p>
            <w:pPr>
              <w:spacing w:after="20"/>
              <w:ind w:left="20"/>
              <w:jc w:val="both"/>
            </w:pPr>
            <w:r>
              <w:rPr>
                <w:rFonts w:ascii="Times New Roman"/>
                <w:b w:val="false"/>
                <w:i w:val="false"/>
                <w:color w:val="000000"/>
                <w:sz w:val="20"/>
              </w:rPr>
              <w:t>
S = ОБЛЫС</w:t>
            </w:r>
          </w:p>
          <w:p>
            <w:pPr>
              <w:spacing w:after="20"/>
              <w:ind w:left="20"/>
              <w:jc w:val="both"/>
            </w:pPr>
            <w:r>
              <w:rPr>
                <w:rFonts w:ascii="Times New Roman"/>
                <w:b w:val="false"/>
                <w:i w:val="false"/>
                <w:color w:val="000000"/>
                <w:sz w:val="20"/>
              </w:rPr>
              <w:t>
C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Public Key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келесі параметрлермен</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Key Usage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Кілттерді пайдалану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Бас тартпаушылық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аты:</w:t>
            </w:r>
          </w:p>
          <w:p>
            <w:pPr>
              <w:spacing w:after="20"/>
              <w:ind w:left="20"/>
              <w:jc w:val="both"/>
            </w:pPr>
            <w:r>
              <w:rPr>
                <w:rFonts w:ascii="Times New Roman"/>
                <w:b w:val="false"/>
                <w:i w:val="false"/>
                <w:color w:val="000000"/>
                <w:sz w:val="20"/>
              </w:rPr>
              <w:t>
URL=http://crl.ucgo.gov.kz / ucgo.crl</w:t>
            </w:r>
          </w:p>
          <w:p>
            <w:pPr>
              <w:spacing w:after="20"/>
              <w:ind w:left="20"/>
              <w:jc w:val="both"/>
            </w:pPr>
            <w:r>
              <w:rPr>
                <w:rFonts w:ascii="Times New Roman"/>
                <w:b w:val="false"/>
                <w:i w:val="false"/>
                <w:color w:val="000000"/>
                <w:sz w:val="20"/>
              </w:rPr>
              <w:t>
URL=http://crl1.ucgo.gov.kz / ucgo.crl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мәліметтеріне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мәліметтеріне қол жеткізу</w:t>
            </w:r>
          </w:p>
          <w:p>
            <w:pPr>
              <w:spacing w:after="20"/>
              <w:ind w:left="20"/>
              <w:jc w:val="both"/>
            </w:pPr>
            <w:r>
              <w:rPr>
                <w:rFonts w:ascii="Times New Roman"/>
                <w:b w:val="false"/>
                <w:i w:val="false"/>
                <w:color w:val="000000"/>
                <w:sz w:val="20"/>
              </w:rPr>
              <w:t>
Қол жеткізу әдісі = Сертификаттау орталығының өнім берушісі (1.3.6.1.5.5.7.48.2)</w:t>
            </w:r>
          </w:p>
          <w:p>
            <w:pPr>
              <w:spacing w:after="20"/>
              <w:ind w:left="20"/>
              <w:jc w:val="both"/>
            </w:pPr>
            <w:r>
              <w:rPr>
                <w:rFonts w:ascii="Times New Roman"/>
                <w:b w:val="false"/>
                <w:i w:val="false"/>
                <w:color w:val="000000"/>
                <w:sz w:val="20"/>
              </w:rPr>
              <w:t>
Қосымша аты: URL=http: / / ucgo.gov.kz/cert / ucgo.cer</w:t>
            </w:r>
          </w:p>
          <w:p>
            <w:pPr>
              <w:spacing w:after="20"/>
              <w:ind w:left="20"/>
              <w:jc w:val="both"/>
            </w:pPr>
            <w:r>
              <w:rPr>
                <w:rFonts w:ascii="Times New Roman"/>
                <w:b w:val="false"/>
                <w:i w:val="false"/>
                <w:color w:val="000000"/>
                <w:sz w:val="20"/>
              </w:rPr>
              <w:t>
[2] Сертификаттау орталығының мәліметтеріне қол жеткізу</w:t>
            </w:r>
          </w:p>
          <w:p>
            <w:pPr>
              <w:spacing w:after="20"/>
              <w:ind w:left="20"/>
              <w:jc w:val="both"/>
            </w:pPr>
            <w:r>
              <w:rPr>
                <w:rFonts w:ascii="Times New Roman"/>
                <w:b w:val="false"/>
                <w:i w:val="false"/>
                <w:color w:val="000000"/>
                <w:sz w:val="20"/>
              </w:rPr>
              <w:t>
Қол жеткізу әдісі = желі арқылы сертификат жай-күйін анықтау хаттамасы (1.3.6.1.5.5.7.48.1)</w:t>
            </w:r>
          </w:p>
          <w:p>
            <w:pPr>
              <w:spacing w:after="20"/>
              <w:ind w:left="20"/>
              <w:jc w:val="both"/>
            </w:pPr>
            <w:r>
              <w:rPr>
                <w:rFonts w:ascii="Times New Roman"/>
                <w:b w:val="false"/>
                <w:i w:val="false"/>
                <w:color w:val="000000"/>
                <w:sz w:val="20"/>
              </w:rPr>
              <w:t>
Қосымша аты:</w:t>
            </w:r>
          </w:p>
          <w:p>
            <w:pPr>
              <w:spacing w:after="20"/>
              <w:ind w:left="20"/>
              <w:jc w:val="both"/>
            </w:pPr>
            <w:r>
              <w:rPr>
                <w:rFonts w:ascii="Times New Roman"/>
                <w:b w:val="false"/>
                <w:i w:val="false"/>
                <w:color w:val="000000"/>
                <w:sz w:val="20"/>
              </w:rPr>
              <w:t xml:space="preserve">
URL= http://ocsp.ucgo.gov.kz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куәлігінің саясаты:</w:t>
            </w:r>
          </w:p>
          <w:p>
            <w:pPr>
              <w:spacing w:after="20"/>
              <w:ind w:left="20"/>
              <w:jc w:val="both"/>
            </w:pPr>
            <w:r>
              <w:rPr>
                <w:rFonts w:ascii="Times New Roman"/>
                <w:b w:val="false"/>
                <w:i w:val="false"/>
                <w:color w:val="000000"/>
                <w:sz w:val="20"/>
              </w:rPr>
              <w:t>
Саясатты сәйкестендірушісі=1.2.398.5.3.2.1.1</w:t>
            </w:r>
          </w:p>
          <w:p>
            <w:pPr>
              <w:spacing w:after="20"/>
              <w:ind w:left="20"/>
              <w:jc w:val="both"/>
            </w:pPr>
            <w:r>
              <w:rPr>
                <w:rFonts w:ascii="Times New Roman"/>
                <w:b w:val="false"/>
                <w:i w:val="false"/>
                <w:color w:val="000000"/>
                <w:sz w:val="20"/>
              </w:rPr>
              <w:t>
[1,1] саясатты мамандандырушының мәліметтері:</w:t>
            </w:r>
          </w:p>
          <w:p>
            <w:pPr>
              <w:spacing w:after="20"/>
              <w:ind w:left="20"/>
              <w:jc w:val="both"/>
            </w:pPr>
            <w:r>
              <w:rPr>
                <w:rFonts w:ascii="Times New Roman"/>
                <w:b w:val="false"/>
                <w:i w:val="false"/>
                <w:color w:val="000000"/>
                <w:sz w:val="20"/>
              </w:rPr>
              <w:t>
саясатты мамандандырушының сәйкестендірушісі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http://ucgo.gov.kz/cps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Субъект кілтінің идентификаторы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Сертификаттау орталығы кілтінің идентификаторы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Кілт сәйкестендірушісі = </w:t>
            </w:r>
          </w:p>
          <w:p>
            <w:pPr>
              <w:spacing w:after="20"/>
              <w:ind w:left="20"/>
              <w:jc w:val="both"/>
            </w:pPr>
            <w:r>
              <w:rPr>
                <w:rFonts w:ascii="Times New Roman"/>
                <w:b w:val="false"/>
                <w:i w:val="false"/>
                <w:color w:val="000000"/>
                <w:sz w:val="20"/>
              </w:rPr>
              <w:t>
сериялық нөмірі</w:t>
            </w:r>
          </w:p>
          <w:p>
            <w:pPr>
              <w:spacing w:after="20"/>
              <w:ind w:left="20"/>
              <w:jc w:val="both"/>
            </w:pPr>
            <w:r>
              <w:rPr>
                <w:rFonts w:ascii="Times New Roman"/>
                <w:b w:val="false"/>
                <w:i w:val="false"/>
                <w:color w:val="000000"/>
                <w:sz w:val="20"/>
              </w:rPr>
              <w:t>
Сертификаттың өнім берушісі:</w:t>
            </w:r>
          </w:p>
          <w:p>
            <w:pPr>
              <w:spacing w:after="20"/>
              <w:ind w:left="20"/>
              <w:jc w:val="both"/>
            </w:pPr>
            <w:r>
              <w:rPr>
                <w:rFonts w:ascii="Times New Roman"/>
                <w:b w:val="false"/>
                <w:i w:val="false"/>
                <w:color w:val="000000"/>
                <w:sz w:val="20"/>
              </w:rPr>
              <w:t>
Каталогтың мекенжайы:</w:t>
            </w:r>
          </w:p>
          <w:p>
            <w:pPr>
              <w:spacing w:after="20"/>
              <w:ind w:left="20"/>
              <w:jc w:val="both"/>
            </w:pPr>
            <w:r>
              <w:rPr>
                <w:rFonts w:ascii="Times New Roman"/>
                <w:b w:val="false"/>
                <w:i w:val="false"/>
                <w:color w:val="000000"/>
                <w:sz w:val="20"/>
              </w:rPr>
              <w:t>
CN = МЕМЛЕКЕТТІК ОРГАНДАРДЫҢ КҮӘЛАНДЫРУШЫ ОРТАЛЫҒЫ</w:t>
            </w:r>
          </w:p>
          <w:p>
            <w:pPr>
              <w:spacing w:after="20"/>
              <w:ind w:left="20"/>
              <w:jc w:val="both"/>
            </w:pPr>
            <w:r>
              <w:rPr>
                <w:rFonts w:ascii="Times New Roman"/>
                <w:b w:val="false"/>
                <w:i w:val="false"/>
                <w:color w:val="000000"/>
                <w:sz w:val="20"/>
              </w:rPr>
              <w:t>
O = "ҰЛТТЫҚ АҚПАРАТТЫҚ ТЕХНОЛОГИЯЛАР" АҚ</w:t>
            </w:r>
          </w:p>
          <w:p>
            <w:pPr>
              <w:spacing w:after="20"/>
              <w:ind w:left="20"/>
              <w:jc w:val="both"/>
            </w:pPr>
            <w:r>
              <w:rPr>
                <w:rFonts w:ascii="Times New Roman"/>
                <w:b w:val="false"/>
                <w:i w:val="false"/>
                <w:color w:val="000000"/>
                <w:sz w:val="20"/>
              </w:rPr>
              <w:t xml:space="preserve">
С = KZ </w:t>
            </w:r>
          </w:p>
          <w:p>
            <w:pPr>
              <w:spacing w:after="20"/>
              <w:ind w:left="20"/>
              <w:jc w:val="both"/>
            </w:pPr>
            <w:r>
              <w:rPr>
                <w:rFonts w:ascii="Times New Roman"/>
                <w:b w:val="false"/>
                <w:i w:val="false"/>
                <w:color w:val="000000"/>
                <w:sz w:val="20"/>
              </w:rPr>
              <w:t>
Сертификаттың сериялық нөмірі = Сериялық нөмір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bl>
    <w:bookmarkStart w:name="z67" w:id="41"/>
    <w:p>
      <w:pPr>
        <w:spacing w:after="0"/>
        <w:ind w:left="0"/>
        <w:jc w:val="left"/>
      </w:pPr>
      <w:r>
        <w:rPr>
          <w:rFonts w:ascii="Times New Roman"/>
          <w:b/>
          <w:i w:val="false"/>
          <w:color w:val="000000"/>
        </w:rPr>
        <w:t xml:space="preserve"> Мемлекеттік органдардың куәландырушы орталығының пайдаланушылары үшін тіркеу куәлігінің құрылымы)</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Міндеттілігі/Маңыздылығы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Version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Serial Number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Бүтін санның он алты санмен белгіленген мәні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Signature Algorithm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Қолтаңбаның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34.310-2004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Issuer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баспагер (бірегей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МЕМЛЕКЕТТІК ОРГАНДАРДЫҢ КУӘЛАНДЫРУ ОРТАЛЫҒЫ</w:t>
            </w:r>
          </w:p>
          <w:p>
            <w:pPr>
              <w:spacing w:after="20"/>
              <w:ind w:left="20"/>
              <w:jc w:val="both"/>
            </w:pPr>
            <w:r>
              <w:rPr>
                <w:rFonts w:ascii="Times New Roman"/>
                <w:b w:val="false"/>
                <w:i w:val="false"/>
                <w:color w:val="000000"/>
                <w:sz w:val="20"/>
              </w:rPr>
              <w:t>
O = "ҰЛТТЫҚ АҚПАРАТТЫҚ ТЕХНОЛОГИЯЛАР" АҚ</w:t>
            </w:r>
          </w:p>
          <w:p>
            <w:pPr>
              <w:spacing w:after="20"/>
              <w:ind w:left="20"/>
              <w:jc w:val="both"/>
            </w:pPr>
            <w:r>
              <w:rPr>
                <w:rFonts w:ascii="Times New Roman"/>
                <w:b w:val="false"/>
                <w:i w:val="false"/>
                <w:color w:val="000000"/>
                <w:sz w:val="20"/>
              </w:rPr>
              <w:t>
С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Valid From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бастап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дейін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Subject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(бірегей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Phone = +7XXXXXXXXXX</w:t>
            </w:r>
          </w:p>
          <w:p>
            <w:pPr>
              <w:spacing w:after="20"/>
              <w:ind w:left="20"/>
              <w:jc w:val="both"/>
            </w:pPr>
            <w:r>
              <w:rPr>
                <w:rFonts w:ascii="Times New Roman"/>
                <w:b w:val="false"/>
                <w:i w:val="false"/>
                <w:color w:val="000000"/>
                <w:sz w:val="20"/>
              </w:rPr>
              <w:t>
E = ЭЛЕКТРОНДЫҚ ПОШТА</w:t>
            </w:r>
          </w:p>
          <w:p>
            <w:pPr>
              <w:spacing w:after="20"/>
              <w:ind w:left="20"/>
              <w:jc w:val="both"/>
            </w:pPr>
            <w:r>
              <w:rPr>
                <w:rFonts w:ascii="Times New Roman"/>
                <w:b w:val="false"/>
                <w:i w:val="false"/>
                <w:color w:val="000000"/>
                <w:sz w:val="20"/>
              </w:rPr>
              <w:t>
G = ӘКЕСІНІҢ АТЫ</w:t>
            </w:r>
          </w:p>
          <w:p>
            <w:pPr>
              <w:spacing w:after="20"/>
              <w:ind w:left="20"/>
              <w:jc w:val="both"/>
            </w:pPr>
            <w:r>
              <w:rPr>
                <w:rFonts w:ascii="Times New Roman"/>
                <w:b w:val="false"/>
                <w:i w:val="false"/>
                <w:color w:val="000000"/>
                <w:sz w:val="20"/>
              </w:rPr>
              <w:t>
SERIALNUMBER= IINXXXXXXXXXXXX</w:t>
            </w:r>
          </w:p>
          <w:p>
            <w:pPr>
              <w:spacing w:after="20"/>
              <w:ind w:left="20"/>
              <w:jc w:val="both"/>
            </w:pPr>
            <w:r>
              <w:rPr>
                <w:rFonts w:ascii="Times New Roman"/>
                <w:b w:val="false"/>
                <w:i w:val="false"/>
                <w:color w:val="000000"/>
                <w:sz w:val="20"/>
              </w:rPr>
              <w:t xml:space="preserve">
CN = ТЕГІ АТЫ </w:t>
            </w:r>
          </w:p>
          <w:p>
            <w:pPr>
              <w:spacing w:after="20"/>
              <w:ind w:left="20"/>
              <w:jc w:val="both"/>
            </w:pPr>
            <w:r>
              <w:rPr>
                <w:rFonts w:ascii="Times New Roman"/>
                <w:b w:val="false"/>
                <w:i w:val="false"/>
                <w:color w:val="000000"/>
                <w:sz w:val="20"/>
              </w:rPr>
              <w:t>
OU = BINXXXXXXXXXXXX</w:t>
            </w:r>
          </w:p>
          <w:p>
            <w:pPr>
              <w:spacing w:after="20"/>
              <w:ind w:left="20"/>
              <w:jc w:val="both"/>
            </w:pPr>
            <w:r>
              <w:rPr>
                <w:rFonts w:ascii="Times New Roman"/>
                <w:b w:val="false"/>
                <w:i w:val="false"/>
                <w:color w:val="000000"/>
                <w:sz w:val="20"/>
              </w:rPr>
              <w:t>
O = МЕКЕМЕ АТАУЫ</w:t>
            </w:r>
          </w:p>
          <w:p>
            <w:pPr>
              <w:spacing w:after="20"/>
              <w:ind w:left="20"/>
              <w:jc w:val="both"/>
            </w:pPr>
            <w:r>
              <w:rPr>
                <w:rFonts w:ascii="Times New Roman"/>
                <w:b w:val="false"/>
                <w:i w:val="false"/>
                <w:color w:val="000000"/>
                <w:sz w:val="20"/>
              </w:rPr>
              <w:t>
S = ОБЛЫС</w:t>
            </w:r>
          </w:p>
          <w:p>
            <w:pPr>
              <w:spacing w:after="20"/>
              <w:ind w:left="20"/>
              <w:jc w:val="both"/>
            </w:pPr>
            <w:r>
              <w:rPr>
                <w:rFonts w:ascii="Times New Roman"/>
                <w:b w:val="false"/>
                <w:i w:val="false"/>
                <w:color w:val="000000"/>
                <w:sz w:val="20"/>
              </w:rPr>
              <w:t>
C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Public Key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келесі параметрлермен</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Key Usage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Кілттерді пайдалану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Кілттерді шифрлау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кеңейтілген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түпнұсқалығын тексеру</w:t>
            </w:r>
          </w:p>
          <w:p>
            <w:pPr>
              <w:spacing w:after="20"/>
              <w:ind w:left="20"/>
              <w:jc w:val="both"/>
            </w:pPr>
            <w:r>
              <w:rPr>
                <w:rFonts w:ascii="Times New Roman"/>
                <w:b w:val="false"/>
                <w:i w:val="false"/>
                <w:color w:val="000000"/>
                <w:sz w:val="20"/>
              </w:rPr>
              <w:t>
1.3.6.1.5.5.7.3.2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аты:</w:t>
            </w:r>
          </w:p>
          <w:p>
            <w:pPr>
              <w:spacing w:after="20"/>
              <w:ind w:left="20"/>
              <w:jc w:val="both"/>
            </w:pPr>
            <w:r>
              <w:rPr>
                <w:rFonts w:ascii="Times New Roman"/>
                <w:b w:val="false"/>
                <w:i w:val="false"/>
                <w:color w:val="000000"/>
                <w:sz w:val="20"/>
              </w:rPr>
              <w:t>
URL=http://crl.ucgo.gov.kz / ucgo.crl</w:t>
            </w:r>
          </w:p>
          <w:p>
            <w:pPr>
              <w:spacing w:after="20"/>
              <w:ind w:left="20"/>
              <w:jc w:val="both"/>
            </w:pPr>
            <w:r>
              <w:rPr>
                <w:rFonts w:ascii="Times New Roman"/>
                <w:b w:val="false"/>
                <w:i w:val="false"/>
                <w:color w:val="000000"/>
                <w:sz w:val="20"/>
              </w:rPr>
              <w:t>
URL=http://crl1.ucgo.gov.kz / ucgo.crl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мәліметтеріне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 жеткізу</w:t>
            </w:r>
          </w:p>
          <w:p>
            <w:pPr>
              <w:spacing w:after="20"/>
              <w:ind w:left="20"/>
              <w:jc w:val="both"/>
            </w:pPr>
            <w:r>
              <w:rPr>
                <w:rFonts w:ascii="Times New Roman"/>
                <w:b w:val="false"/>
                <w:i w:val="false"/>
                <w:color w:val="000000"/>
                <w:sz w:val="20"/>
              </w:rPr>
              <w:t>
Қол жеткізу әдісі = Сертификаттау орталығының өнім берушісі (1.3.6.1.5.5.7.48.2)</w:t>
            </w:r>
          </w:p>
          <w:p>
            <w:pPr>
              <w:spacing w:after="20"/>
              <w:ind w:left="20"/>
              <w:jc w:val="both"/>
            </w:pPr>
            <w:r>
              <w:rPr>
                <w:rFonts w:ascii="Times New Roman"/>
                <w:b w:val="false"/>
                <w:i w:val="false"/>
                <w:color w:val="000000"/>
                <w:sz w:val="20"/>
              </w:rPr>
              <w:t>
Қосымша аты: URL=http: / / ucgo.gov.kz/cert / ucgo.cer</w:t>
            </w:r>
          </w:p>
          <w:p>
            <w:pPr>
              <w:spacing w:after="20"/>
              <w:ind w:left="20"/>
              <w:jc w:val="both"/>
            </w:pPr>
            <w:r>
              <w:rPr>
                <w:rFonts w:ascii="Times New Roman"/>
                <w:b w:val="false"/>
                <w:i w:val="false"/>
                <w:color w:val="000000"/>
                <w:sz w:val="20"/>
              </w:rPr>
              <w:t>
[2]Сертификаттау орталығының мәліметтеріне қол жеткізу</w:t>
            </w:r>
          </w:p>
          <w:p>
            <w:pPr>
              <w:spacing w:after="20"/>
              <w:ind w:left="20"/>
              <w:jc w:val="both"/>
            </w:pPr>
            <w:r>
              <w:rPr>
                <w:rFonts w:ascii="Times New Roman"/>
                <w:b w:val="false"/>
                <w:i w:val="false"/>
                <w:color w:val="000000"/>
                <w:sz w:val="20"/>
              </w:rPr>
              <w:t>
Қол жеткізу әдісі = желі арқылы сертификат жай-күйін анықтау хаттамасы (1.3.6.1.5.5.7.48.1)</w:t>
            </w:r>
          </w:p>
          <w:p>
            <w:pPr>
              <w:spacing w:after="20"/>
              <w:ind w:left="20"/>
              <w:jc w:val="both"/>
            </w:pPr>
            <w:r>
              <w:rPr>
                <w:rFonts w:ascii="Times New Roman"/>
                <w:b w:val="false"/>
                <w:i w:val="false"/>
                <w:color w:val="000000"/>
                <w:sz w:val="20"/>
              </w:rPr>
              <w:t>
Қосымша аты:</w:t>
            </w:r>
          </w:p>
          <w:p>
            <w:pPr>
              <w:spacing w:after="20"/>
              <w:ind w:left="20"/>
              <w:jc w:val="both"/>
            </w:pPr>
            <w:r>
              <w:rPr>
                <w:rFonts w:ascii="Times New Roman"/>
                <w:b w:val="false"/>
                <w:i w:val="false"/>
                <w:color w:val="000000"/>
                <w:sz w:val="20"/>
              </w:rPr>
              <w:t xml:space="preserve">
URL= http://ocsp.ucgo.gov.kz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куәлігінің саясаты:</w:t>
            </w:r>
          </w:p>
          <w:p>
            <w:pPr>
              <w:spacing w:after="20"/>
              <w:ind w:left="20"/>
              <w:jc w:val="both"/>
            </w:pPr>
            <w:r>
              <w:rPr>
                <w:rFonts w:ascii="Times New Roman"/>
                <w:b w:val="false"/>
                <w:i w:val="false"/>
                <w:color w:val="000000"/>
                <w:sz w:val="20"/>
              </w:rPr>
              <w:t>
Саясатты сәйкестендірушісі=1.2.398.5.3.2.1.1</w:t>
            </w:r>
          </w:p>
          <w:p>
            <w:pPr>
              <w:spacing w:after="20"/>
              <w:ind w:left="20"/>
              <w:jc w:val="both"/>
            </w:pPr>
            <w:r>
              <w:rPr>
                <w:rFonts w:ascii="Times New Roman"/>
                <w:b w:val="false"/>
                <w:i w:val="false"/>
                <w:color w:val="000000"/>
                <w:sz w:val="20"/>
              </w:rPr>
              <w:t>
[1,1] саясатты мамандандырушының мәліметтері:</w:t>
            </w:r>
          </w:p>
          <w:p>
            <w:pPr>
              <w:spacing w:after="20"/>
              <w:ind w:left="20"/>
              <w:jc w:val="both"/>
            </w:pPr>
            <w:r>
              <w:rPr>
                <w:rFonts w:ascii="Times New Roman"/>
                <w:b w:val="false"/>
                <w:i w:val="false"/>
                <w:color w:val="000000"/>
                <w:sz w:val="20"/>
              </w:rPr>
              <w:t>
саясатты мамандандырушының сәйкестендірушісі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http://ucgo.gov.kz/cps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Субъект кілтінің идентификаторы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Сертификаттау орталығы кілтінің идентификаторы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Кілт сәйкестендірушісі = </w:t>
            </w:r>
          </w:p>
          <w:p>
            <w:pPr>
              <w:spacing w:after="20"/>
              <w:ind w:left="20"/>
              <w:jc w:val="both"/>
            </w:pPr>
            <w:r>
              <w:rPr>
                <w:rFonts w:ascii="Times New Roman"/>
                <w:b w:val="false"/>
                <w:i w:val="false"/>
                <w:color w:val="000000"/>
                <w:sz w:val="20"/>
              </w:rPr>
              <w:t>
сериялық нөмірі</w:t>
            </w:r>
          </w:p>
          <w:p>
            <w:pPr>
              <w:spacing w:after="20"/>
              <w:ind w:left="20"/>
              <w:jc w:val="both"/>
            </w:pPr>
            <w:r>
              <w:rPr>
                <w:rFonts w:ascii="Times New Roman"/>
                <w:b w:val="false"/>
                <w:i w:val="false"/>
                <w:color w:val="000000"/>
                <w:sz w:val="20"/>
              </w:rPr>
              <w:t>
Сертификаттың өнім берушісі:</w:t>
            </w:r>
          </w:p>
          <w:p>
            <w:pPr>
              <w:spacing w:after="20"/>
              <w:ind w:left="20"/>
              <w:jc w:val="both"/>
            </w:pPr>
            <w:r>
              <w:rPr>
                <w:rFonts w:ascii="Times New Roman"/>
                <w:b w:val="false"/>
                <w:i w:val="false"/>
                <w:color w:val="000000"/>
                <w:sz w:val="20"/>
              </w:rPr>
              <w:t>
Каталогтың мекенжайы:</w:t>
            </w:r>
          </w:p>
          <w:p>
            <w:pPr>
              <w:spacing w:after="20"/>
              <w:ind w:left="20"/>
              <w:jc w:val="both"/>
            </w:pPr>
            <w:r>
              <w:rPr>
                <w:rFonts w:ascii="Times New Roman"/>
                <w:b w:val="false"/>
                <w:i w:val="false"/>
                <w:color w:val="000000"/>
                <w:sz w:val="20"/>
              </w:rPr>
              <w:t>
CN = МЕМЛЕКЕТТІК ОРГАНДАРДЫҢ КҮӘЛАНДЫРУШЫ ОРТАЛЫҒЫ</w:t>
            </w:r>
          </w:p>
          <w:p>
            <w:pPr>
              <w:spacing w:after="20"/>
              <w:ind w:left="20"/>
              <w:jc w:val="both"/>
            </w:pPr>
            <w:r>
              <w:rPr>
                <w:rFonts w:ascii="Times New Roman"/>
                <w:b w:val="false"/>
                <w:i w:val="false"/>
                <w:color w:val="000000"/>
                <w:sz w:val="20"/>
              </w:rPr>
              <w:t>
O = "ҰЛТТЫҚ АҚПАРАТТЫҚ ТЕХНОЛОГИЯЛАР" АҚ</w:t>
            </w:r>
          </w:p>
          <w:p>
            <w:pPr>
              <w:spacing w:after="20"/>
              <w:ind w:left="20"/>
              <w:jc w:val="both"/>
            </w:pPr>
            <w:r>
              <w:rPr>
                <w:rFonts w:ascii="Times New Roman"/>
                <w:b w:val="false"/>
                <w:i w:val="false"/>
                <w:color w:val="000000"/>
                <w:sz w:val="20"/>
              </w:rPr>
              <w:t xml:space="preserve">
С = KZ </w:t>
            </w:r>
          </w:p>
          <w:p>
            <w:pPr>
              <w:spacing w:after="20"/>
              <w:ind w:left="20"/>
              <w:jc w:val="both"/>
            </w:pPr>
            <w:r>
              <w:rPr>
                <w:rFonts w:ascii="Times New Roman"/>
                <w:b w:val="false"/>
                <w:i w:val="false"/>
                <w:color w:val="000000"/>
                <w:sz w:val="20"/>
              </w:rPr>
              <w:t>
Сертификаттың сериялық нөмірі = Сериялық нөмір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маңызды емес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w:t>
            </w:r>
            <w:r>
              <w:br/>
            </w:r>
            <w:r>
              <w:rPr>
                <w:rFonts w:ascii="Times New Roman"/>
                <w:b w:val="false"/>
                <w:i w:val="false"/>
                <w:color w:val="000000"/>
                <w:sz w:val="20"/>
              </w:rPr>
              <w:t>2020 жылғы 13 қазаны</w:t>
            </w:r>
            <w:r>
              <w:br/>
            </w:r>
            <w:r>
              <w:rPr>
                <w:rFonts w:ascii="Times New Roman"/>
                <w:b w:val="false"/>
                <w:i w:val="false"/>
                <w:color w:val="000000"/>
                <w:sz w:val="20"/>
              </w:rPr>
              <w:t>№ 383/НҚ Бұйрыққа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куәлігін</w:t>
            </w:r>
            <w:r>
              <w:br/>
            </w:r>
            <w:r>
              <w:rPr>
                <w:rFonts w:ascii="Times New Roman"/>
                <w:b w:val="false"/>
                <w:i w:val="false"/>
                <w:color w:val="000000"/>
                <w:sz w:val="20"/>
              </w:rPr>
              <w:t>беру және кері қайтарып алу"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стандартына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 w:id="42"/>
    <w:p>
      <w:pPr>
        <w:spacing w:after="0"/>
        <w:ind w:left="0"/>
        <w:jc w:val="left"/>
      </w:pPr>
      <w:r>
        <w:rPr>
          <w:rFonts w:ascii="Times New Roman"/>
          <w:b/>
          <w:i w:val="false"/>
          <w:color w:val="000000"/>
        </w:rPr>
        <w:t xml:space="preserve"> Қазақстан Республикасы Ұлттық куәландырушы орталығының тіркеу куәліктерін бір жолғы алуға немесе кері қайтарып алуға көрсетілетін қызметті алушының өкіліне сенімхат</w:t>
      </w:r>
    </w:p>
    <w:bookmarkEnd w:id="42"/>
    <w:tbl>
      <w:tblPr>
        <w:tblW w:w="0" w:type="auto"/>
        <w:tblCellSpacing w:w="0" w:type="auto"/>
        <w:tblBorders>
          <w:top w:val="none"/>
          <w:left w:val="none"/>
          <w:bottom w:val="none"/>
          <w:right w:val="none"/>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_______________________________, </w:t>
            </w:r>
          </w:p>
          <w:p>
            <w:pPr>
              <w:spacing w:after="20"/>
              <w:ind w:left="20"/>
              <w:jc w:val="both"/>
            </w:pPr>
            <w:r>
              <w:rPr>
                <w:rFonts w:ascii="Times New Roman"/>
                <w:b w:val="false"/>
                <w:i w:val="false"/>
                <w:color w:val="000000"/>
                <w:sz w:val="20"/>
              </w:rPr>
              <w:t>
           (елді мекеннің атауы)</w:t>
            </w: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20__ жылғы "__" ___________ </w:t>
            </w:r>
          </w:p>
        </w:tc>
      </w:tr>
    </w:tbl>
    <w:p>
      <w:pPr>
        <w:spacing w:after="0"/>
        <w:ind w:left="0"/>
        <w:jc w:val="both"/>
      </w:pPr>
      <w:r>
        <w:rPr>
          <w:rFonts w:ascii="Times New Roman"/>
          <w:b w:val="false"/>
          <w:i w:val="false"/>
          <w:color w:val="000000"/>
          <w:sz w:val="28"/>
        </w:rPr>
        <w:t>
      (заңды тұлғаның атауы)</w:t>
      </w:r>
    </w:p>
    <w:p>
      <w:pPr>
        <w:spacing w:after="0"/>
        <w:ind w:left="0"/>
        <w:jc w:val="both"/>
      </w:pPr>
      <w:r>
        <w:rPr>
          <w:rFonts w:ascii="Times New Roman"/>
          <w:b w:val="false"/>
          <w:i w:val="false"/>
          <w:color w:val="000000"/>
          <w:sz w:val="28"/>
        </w:rPr>
        <w:t>
      БСН________________________________,</w:t>
      </w:r>
    </w:p>
    <w:p>
      <w:pPr>
        <w:spacing w:after="0"/>
        <w:ind w:left="0"/>
        <w:jc w:val="both"/>
      </w:pPr>
      <w:r>
        <w:rPr>
          <w:rFonts w:ascii="Times New Roman"/>
          <w:b w:val="false"/>
          <w:i w:val="false"/>
          <w:color w:val="000000"/>
          <w:sz w:val="28"/>
        </w:rPr>
        <w:t>
      заңды мекенжайы: ___________________________________________________,</w:t>
      </w:r>
    </w:p>
    <w:p>
      <w:pPr>
        <w:spacing w:after="0"/>
        <w:ind w:left="0"/>
        <w:jc w:val="both"/>
      </w:pPr>
      <w:r>
        <w:rPr>
          <w:rFonts w:ascii="Times New Roman"/>
          <w:b w:val="false"/>
          <w:i w:val="false"/>
          <w:color w:val="000000"/>
          <w:sz w:val="28"/>
        </w:rPr>
        <w:t>
      ______________________________________________________________атынан,</w:t>
      </w:r>
    </w:p>
    <w:p>
      <w:pPr>
        <w:spacing w:after="0"/>
        <w:ind w:left="0"/>
        <w:jc w:val="both"/>
      </w:pPr>
      <w:r>
        <w:rPr>
          <w:rFonts w:ascii="Times New Roman"/>
          <w:b w:val="false"/>
          <w:i w:val="false"/>
          <w:color w:val="000000"/>
          <w:sz w:val="28"/>
        </w:rPr>
        <w:t>
      Жарғының (Ереженің) негізінде әрекет ететін, осы сенімхатпен азаматты уәкілеттендіреді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(құжаттарды ұсынған тұлғаның аты-жөні)</w:t>
      </w:r>
    </w:p>
    <w:p>
      <w:pPr>
        <w:spacing w:after="0"/>
        <w:ind w:left="0"/>
        <w:jc w:val="both"/>
      </w:pPr>
      <w:r>
        <w:rPr>
          <w:rFonts w:ascii="Times New Roman"/>
          <w:b w:val="false"/>
          <w:i w:val="false"/>
          <w:color w:val="000000"/>
          <w:sz w:val="28"/>
        </w:rPr>
        <w:t>
      ЖСН ____________________________________</w:t>
      </w:r>
    </w:p>
    <w:p>
      <w:pPr>
        <w:spacing w:after="0"/>
        <w:ind w:left="0"/>
        <w:jc w:val="both"/>
      </w:pPr>
      <w:r>
        <w:rPr>
          <w:rFonts w:ascii="Times New Roman"/>
          <w:b w:val="false"/>
          <w:i w:val="false"/>
          <w:color w:val="000000"/>
          <w:sz w:val="28"/>
        </w:rPr>
        <w:t>
      (құжаттарды ұсынған тұлғаның)</w:t>
      </w:r>
    </w:p>
    <w:p>
      <w:pPr>
        <w:spacing w:after="0"/>
        <w:ind w:left="0"/>
        <w:jc w:val="both"/>
      </w:pPr>
      <w:r>
        <w:rPr>
          <w:rFonts w:ascii="Times New Roman"/>
          <w:b w:val="false"/>
          <w:i w:val="false"/>
          <w:color w:val="000000"/>
          <w:sz w:val="28"/>
        </w:rPr>
        <w:t>
      құжаттарды ұсыну _______________________ тіркеу куәліктерін</w:t>
      </w:r>
    </w:p>
    <w:p>
      <w:pPr>
        <w:spacing w:after="0"/>
        <w:ind w:left="0"/>
        <w:jc w:val="both"/>
      </w:pPr>
      <w:r>
        <w:rPr>
          <w:rFonts w:ascii="Times New Roman"/>
          <w:b w:val="false"/>
          <w:i w:val="false"/>
          <w:color w:val="000000"/>
          <w:sz w:val="28"/>
        </w:rPr>
        <w:t>
      (беру немесе кері қайтарып алу)</w:t>
      </w:r>
    </w:p>
    <w:p>
      <w:pPr>
        <w:spacing w:after="0"/>
        <w:ind w:left="0"/>
        <w:jc w:val="both"/>
      </w:pPr>
      <w:r>
        <w:rPr>
          <w:rFonts w:ascii="Times New Roman"/>
          <w:b w:val="false"/>
          <w:i w:val="false"/>
          <w:color w:val="000000"/>
          <w:sz w:val="28"/>
        </w:rPr>
        <w:t>
      Қазақстан Республикасының Ұлттық куәландырушы орталығы заңды тұлғаның мына қызметкерлеріне арналған:</w:t>
      </w:r>
    </w:p>
    <w:bookmarkStart w:name="z70" w:id="43"/>
    <w:p>
      <w:pPr>
        <w:spacing w:after="0"/>
        <w:ind w:left="0"/>
        <w:jc w:val="both"/>
      </w:pPr>
      <w:r>
        <w:rPr>
          <w:rFonts w:ascii="Times New Roman"/>
          <w:b w:val="false"/>
          <w:i w:val="false"/>
          <w:color w:val="000000"/>
          <w:sz w:val="28"/>
        </w:rPr>
        <w:t>
      1. ___________________________________, ___________ __________________,</w:t>
      </w:r>
    </w:p>
    <w:bookmarkEnd w:id="43"/>
    <w:p>
      <w:pPr>
        <w:spacing w:after="0"/>
        <w:ind w:left="0"/>
        <w:jc w:val="both"/>
      </w:pPr>
      <w:r>
        <w:rPr>
          <w:rFonts w:ascii="Times New Roman"/>
          <w:b w:val="false"/>
          <w:i w:val="false"/>
          <w:color w:val="000000"/>
          <w:sz w:val="28"/>
        </w:rPr>
        <w:t>
      (Өтініште көрсетілген тұлғаның аты-жөні) БСН (қызметкердің қолы)</w:t>
      </w:r>
    </w:p>
    <w:p>
      <w:pPr>
        <w:spacing w:after="0"/>
        <w:ind w:left="0"/>
        <w:jc w:val="both"/>
      </w:pPr>
      <w:r>
        <w:rPr>
          <w:rFonts w:ascii="Times New Roman"/>
          <w:b w:val="false"/>
          <w:i w:val="false"/>
          <w:color w:val="000000"/>
          <w:sz w:val="28"/>
        </w:rPr>
        <w:t>
      ЖСН ___________________________</w:t>
      </w:r>
    </w:p>
    <w:bookmarkStart w:name="z71" w:id="44"/>
    <w:p>
      <w:pPr>
        <w:spacing w:after="0"/>
        <w:ind w:left="0"/>
        <w:jc w:val="both"/>
      </w:pPr>
      <w:r>
        <w:rPr>
          <w:rFonts w:ascii="Times New Roman"/>
          <w:b w:val="false"/>
          <w:i w:val="false"/>
          <w:color w:val="000000"/>
          <w:sz w:val="28"/>
        </w:rPr>
        <w:t>
      2. ___________________________________, ___________ __________________,</w:t>
      </w:r>
    </w:p>
    <w:bookmarkEnd w:id="44"/>
    <w:p>
      <w:pPr>
        <w:spacing w:after="0"/>
        <w:ind w:left="0"/>
        <w:jc w:val="both"/>
      </w:pPr>
      <w:r>
        <w:rPr>
          <w:rFonts w:ascii="Times New Roman"/>
          <w:b w:val="false"/>
          <w:i w:val="false"/>
          <w:color w:val="000000"/>
          <w:sz w:val="28"/>
        </w:rPr>
        <w:t>
      (Өтініште көрсетілген тұлғаның аты-жөні) БСН (қызметкердің қолы)</w:t>
      </w:r>
    </w:p>
    <w:p>
      <w:pPr>
        <w:spacing w:after="0"/>
        <w:ind w:left="0"/>
        <w:jc w:val="both"/>
      </w:pPr>
      <w:r>
        <w:rPr>
          <w:rFonts w:ascii="Times New Roman"/>
          <w:b w:val="false"/>
          <w:i w:val="false"/>
          <w:color w:val="000000"/>
          <w:sz w:val="28"/>
        </w:rPr>
        <w:t>
      ЖСН ___________________________</w:t>
      </w:r>
    </w:p>
    <w:bookmarkStart w:name="z72" w:id="45"/>
    <w:p>
      <w:pPr>
        <w:spacing w:after="0"/>
        <w:ind w:left="0"/>
        <w:jc w:val="both"/>
      </w:pPr>
      <w:r>
        <w:rPr>
          <w:rFonts w:ascii="Times New Roman"/>
          <w:b w:val="false"/>
          <w:i w:val="false"/>
          <w:color w:val="000000"/>
          <w:sz w:val="28"/>
        </w:rPr>
        <w:t>
      3. ___________________________________, ___________ __________________,</w:t>
      </w:r>
    </w:p>
    <w:bookmarkEnd w:id="45"/>
    <w:p>
      <w:pPr>
        <w:spacing w:after="0"/>
        <w:ind w:left="0"/>
        <w:jc w:val="both"/>
      </w:pPr>
      <w:r>
        <w:rPr>
          <w:rFonts w:ascii="Times New Roman"/>
          <w:b w:val="false"/>
          <w:i w:val="false"/>
          <w:color w:val="000000"/>
          <w:sz w:val="28"/>
        </w:rPr>
        <w:t>
      (Өтініште көрсетілген тұлғаның аты-жөні) БСН (қызметкердің қолы)</w:t>
      </w:r>
    </w:p>
    <w:p>
      <w:pPr>
        <w:spacing w:after="0"/>
        <w:ind w:left="0"/>
        <w:jc w:val="both"/>
      </w:pPr>
      <w:r>
        <w:rPr>
          <w:rFonts w:ascii="Times New Roman"/>
          <w:b w:val="false"/>
          <w:i w:val="false"/>
          <w:color w:val="000000"/>
          <w:sz w:val="28"/>
        </w:rPr>
        <w:t>
      ЖСН ____________________________</w:t>
      </w:r>
    </w:p>
    <w:p>
      <w:pPr>
        <w:spacing w:after="0"/>
        <w:ind w:left="0"/>
        <w:jc w:val="both"/>
      </w:pPr>
      <w:r>
        <w:rPr>
          <w:rFonts w:ascii="Times New Roman"/>
          <w:b w:val="false"/>
          <w:i w:val="false"/>
          <w:color w:val="000000"/>
          <w:sz w:val="28"/>
        </w:rPr>
        <w:t>
      Өкілге осы сенімхатта айқындалған тапсырмаларды орындау үшін Қазақстан Республикасы Ұлттық куәландырушы орталығының тиісті құжаттарына қол қою құқығы беріледі.</w:t>
      </w:r>
    </w:p>
    <w:p>
      <w:pPr>
        <w:spacing w:after="0"/>
        <w:ind w:left="0"/>
        <w:jc w:val="both"/>
      </w:pPr>
      <w:r>
        <w:rPr>
          <w:rFonts w:ascii="Times New Roman"/>
          <w:b w:val="false"/>
          <w:i w:val="false"/>
          <w:color w:val="000000"/>
          <w:sz w:val="28"/>
        </w:rPr>
        <w:t>
      Басшы ______________ ______________</w:t>
      </w:r>
    </w:p>
    <w:p>
      <w:pPr>
        <w:spacing w:after="0"/>
        <w:ind w:left="0"/>
        <w:jc w:val="both"/>
      </w:pPr>
      <w:r>
        <w:rPr>
          <w:rFonts w:ascii="Times New Roman"/>
          <w:b w:val="false"/>
          <w:i w:val="false"/>
          <w:color w:val="000000"/>
          <w:sz w:val="28"/>
        </w:rPr>
        <w:t>
      (қолы)            (аты, тегі)</w:t>
      </w:r>
    </w:p>
    <w:p>
      <w:pPr>
        <w:spacing w:after="0"/>
        <w:ind w:left="0"/>
        <w:jc w:val="both"/>
      </w:pPr>
      <w:r>
        <w:rPr>
          <w:rFonts w:ascii="Times New Roman"/>
          <w:b w:val="false"/>
          <w:i w:val="false"/>
          <w:color w:val="000000"/>
          <w:sz w:val="28"/>
        </w:rPr>
        <w:t>
      Мөрдің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w:t>
            </w:r>
            <w:r>
              <w:br/>
            </w:r>
            <w:r>
              <w:rPr>
                <w:rFonts w:ascii="Times New Roman"/>
                <w:b w:val="false"/>
                <w:i w:val="false"/>
                <w:color w:val="000000"/>
                <w:sz w:val="20"/>
              </w:rPr>
              <w:t>2020 жылғы 13 қазаны</w:t>
            </w:r>
            <w:r>
              <w:br/>
            </w:r>
            <w:r>
              <w:rPr>
                <w:rFonts w:ascii="Times New Roman"/>
                <w:b w:val="false"/>
                <w:i w:val="false"/>
                <w:color w:val="000000"/>
                <w:sz w:val="20"/>
              </w:rPr>
              <w:t>№ 383/НҚ Бұйрыққа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куәліктерін</w:t>
            </w:r>
            <w:r>
              <w:br/>
            </w:r>
            <w:r>
              <w:rPr>
                <w:rFonts w:ascii="Times New Roman"/>
                <w:b w:val="false"/>
                <w:i w:val="false"/>
                <w:color w:val="000000"/>
                <w:sz w:val="20"/>
              </w:rPr>
              <w:t>беру, сақтау, кері қайтарып алу</w:t>
            </w:r>
            <w:r>
              <w:br/>
            </w:r>
            <w:r>
              <w:rPr>
                <w:rFonts w:ascii="Times New Roman"/>
                <w:b w:val="false"/>
                <w:i w:val="false"/>
                <w:color w:val="000000"/>
                <w:sz w:val="20"/>
              </w:rPr>
              <w:t>және электрондық цифрлық</w:t>
            </w:r>
            <w:r>
              <w:br/>
            </w:r>
            <w:r>
              <w:rPr>
                <w:rFonts w:ascii="Times New Roman"/>
                <w:b w:val="false"/>
                <w:i w:val="false"/>
                <w:color w:val="000000"/>
                <w:sz w:val="20"/>
              </w:rPr>
              <w:t>қолтаңба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2-қосымша</w:t>
            </w:r>
          </w:p>
        </w:tc>
      </w:tr>
    </w:tbl>
    <w:bookmarkStart w:name="z74" w:id="46"/>
    <w:p>
      <w:pPr>
        <w:spacing w:after="0"/>
        <w:ind w:left="0"/>
        <w:jc w:val="both"/>
      </w:pPr>
      <w:r>
        <w:rPr>
          <w:rFonts w:ascii="Times New Roman"/>
          <w:b w:val="false"/>
          <w:i w:val="false"/>
          <w:color w:val="000000"/>
          <w:sz w:val="28"/>
        </w:rPr>
        <w:t>
      1. Бағыныстылығы басқаға берілген Қазақстан Республикасы Ұлттық куәландырушы орталығының тіркеу куәлігінің құрылымы (RSA алгоритмінде)</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v3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CN=2.5.4.3</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НЕГІЗГІ КУӘЛАНДЫРУШЫ ОРТАЛЫҚ (RSA)</w:t>
            </w:r>
          </w:p>
          <w:p>
            <w:pPr>
              <w:spacing w:after="20"/>
              <w:ind w:left="20"/>
              <w:jc w:val="both"/>
            </w:pPr>
            <w:r>
              <w:rPr>
                <w:rFonts w:ascii="Times New Roman"/>
                <w:b w:val="false"/>
                <w:i w:val="false"/>
                <w:color w:val="000000"/>
                <w:sz w:val="20"/>
              </w:rPr>
              <w:t>
O = РМК "МЕМЛЕКЕТТІК ТЕХНИКАЛЫҚ ҚЫЗМЕТ"</w:t>
            </w:r>
          </w:p>
          <w:p>
            <w:pPr>
              <w:spacing w:after="20"/>
              <w:ind w:left="20"/>
              <w:jc w:val="both"/>
            </w:pPr>
            <w:r>
              <w:rPr>
                <w:rFonts w:ascii="Times New Roman"/>
                <w:b w:val="false"/>
                <w:i w:val="false"/>
                <w:color w:val="000000"/>
                <w:sz w:val="20"/>
              </w:rPr>
              <w:t>
С = 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v3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Basic Constraints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шектеулер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2.5.29.19,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түрі = Сертификаттау орталығы</w:t>
            </w:r>
          </w:p>
          <w:p>
            <w:pPr>
              <w:spacing w:after="20"/>
              <w:ind w:left="20"/>
              <w:jc w:val="both"/>
            </w:pPr>
            <w:r>
              <w:rPr>
                <w:rFonts w:ascii="Times New Roman"/>
                <w:b w:val="false"/>
                <w:i w:val="false"/>
                <w:color w:val="000000"/>
                <w:sz w:val="20"/>
              </w:rPr>
              <w:t>
Жол ұзындығына шектеу =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куәлігіне қол қою, Кері қайтарып алу тізіміне автономды қол қою (CRL), Кері қайтарып алу тізіміне қол қою (CRL)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 1.2.398.3.3.1.1</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URL=http://root.gov.kz/cert/root_rsa.cer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URL=http://crl.root.gov.kz/rsa.crl</w:t>
            </w:r>
          </w:p>
          <w:p>
            <w:pPr>
              <w:spacing w:after="20"/>
              <w:ind w:left="20"/>
              <w:jc w:val="both"/>
            </w:pPr>
            <w:r>
              <w:rPr>
                <w:rFonts w:ascii="Times New Roman"/>
                <w:b w:val="false"/>
                <w:i w:val="false"/>
                <w:color w:val="000000"/>
                <w:sz w:val="20"/>
              </w:rPr>
              <w:t>
URL=http://crl1.root.gov.kz/rsa.crl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75" w:id="47"/>
    <w:p>
      <w:pPr>
        <w:spacing w:after="0"/>
        <w:ind w:left="0"/>
        <w:jc w:val="both"/>
      </w:pPr>
      <w:r>
        <w:rPr>
          <w:rFonts w:ascii="Times New Roman"/>
          <w:b w:val="false"/>
          <w:i w:val="false"/>
          <w:color w:val="000000"/>
          <w:sz w:val="28"/>
        </w:rPr>
        <w:t>
      2. Бағыныстылығы басқаға берілген Қазақстан Республикасы Ұлттық куәландырушы орталығының тіркеу куәлігінің құрылымы (МЕМСТ алгоритмінде)</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 куәлігінің Х.509 v3 форматындағы негізгі алаңдары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CN=2.5.4.3</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НЕГІЗГІ КУӘЛАНДЫРУШЫ ОРТАЛЫҚ (RSA)</w:t>
            </w:r>
          </w:p>
          <w:p>
            <w:pPr>
              <w:spacing w:after="20"/>
              <w:ind w:left="20"/>
              <w:jc w:val="both"/>
            </w:pPr>
            <w:r>
              <w:rPr>
                <w:rFonts w:ascii="Times New Roman"/>
                <w:b w:val="false"/>
                <w:i w:val="false"/>
                <w:color w:val="000000"/>
                <w:sz w:val="20"/>
              </w:rPr>
              <w:t>
O = РМК "МЕМЛЕКЕТТІК ТЕХНИКАЛЫҚ ҚЫЗМЕТ"</w:t>
            </w:r>
          </w:p>
          <w:p>
            <w:pPr>
              <w:spacing w:after="20"/>
              <w:ind w:left="20"/>
              <w:jc w:val="both"/>
            </w:pPr>
            <w:r>
              <w:rPr>
                <w:rFonts w:ascii="Times New Roman"/>
                <w:b w:val="false"/>
                <w:i w:val="false"/>
                <w:color w:val="000000"/>
                <w:sz w:val="20"/>
              </w:rPr>
              <w:t>
С = 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xml:space="preserve">
1.2.398.3.10.1.3.1.1.0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v3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Basic Constraints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шектеулер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2.5.29.19,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түрі = Сертификаттау орталығы</w:t>
            </w:r>
          </w:p>
          <w:p>
            <w:pPr>
              <w:spacing w:after="20"/>
              <w:ind w:left="20"/>
              <w:jc w:val="both"/>
            </w:pPr>
            <w:r>
              <w:rPr>
                <w:rFonts w:ascii="Times New Roman"/>
                <w:b w:val="false"/>
                <w:i w:val="false"/>
                <w:color w:val="000000"/>
                <w:sz w:val="20"/>
              </w:rPr>
              <w:t>
Жол ұзындығына шектеу =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куәлігіне қол қою, Кері қайтарып алу тізіміне автономды қол қою (CRL), Кері қайтарып алу тізіміне қол қою (CRL)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 1.2.398.3.3.1.1</w:t>
            </w:r>
          </w:p>
          <w:p>
            <w:pPr>
              <w:spacing w:after="20"/>
              <w:ind w:left="20"/>
              <w:jc w:val="both"/>
            </w:pPr>
            <w:r>
              <w:rPr>
                <w:rFonts w:ascii="Times New Roman"/>
                <w:b w:val="false"/>
                <w:i w:val="false"/>
                <w:color w:val="000000"/>
                <w:sz w:val="20"/>
              </w:rPr>
              <w:t>
[1,1]Саясатты мамандандырушының мәліметтері і:</w:t>
            </w:r>
          </w:p>
          <w:p>
            <w:pPr>
              <w:spacing w:after="20"/>
              <w:ind w:left="20"/>
              <w:jc w:val="both"/>
            </w:pPr>
            <w:r>
              <w:rPr>
                <w:rFonts w:ascii="Times New Roman"/>
                <w:b w:val="false"/>
                <w:i w:val="false"/>
                <w:color w:val="000000"/>
                <w:sz w:val="20"/>
              </w:rPr>
              <w:t>
Саясатты мамандандырушының сәйкестендіргіші = CPS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URL=http://root.gov.kz/cert/root_gost.cer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URL=http://crl.root.gov.kz/gost.crl</w:t>
            </w:r>
          </w:p>
          <w:p>
            <w:pPr>
              <w:spacing w:after="20"/>
              <w:ind w:left="20"/>
              <w:jc w:val="both"/>
            </w:pPr>
            <w:r>
              <w:rPr>
                <w:rFonts w:ascii="Times New Roman"/>
                <w:b w:val="false"/>
                <w:i w:val="false"/>
                <w:color w:val="000000"/>
                <w:sz w:val="20"/>
              </w:rPr>
              <w:t>
URL=http://crl1.root.gov.kz/gost.crl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76" w:id="48"/>
    <w:p>
      <w:pPr>
        <w:spacing w:after="0"/>
        <w:ind w:left="0"/>
        <w:jc w:val="both"/>
      </w:pPr>
      <w:r>
        <w:rPr>
          <w:rFonts w:ascii="Times New Roman"/>
          <w:b w:val="false"/>
          <w:i w:val="false"/>
          <w:color w:val="000000"/>
          <w:sz w:val="28"/>
        </w:rPr>
        <w:t>
      3. Қазақстан Республикасы Ұлттық куәландырушы орталығының пайдаланушысының (жеке тұлғаның) тіркеу куәлігінің құрылымы (қол қою үшін)</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Е=1.2.840.113549.1.9.1</w:t>
            </w:r>
          </w:p>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SN = Тегі (міндетті емес алаң)</w:t>
            </w:r>
          </w:p>
          <w:p>
            <w:pPr>
              <w:spacing w:after="20"/>
              <w:ind w:left="20"/>
              <w:jc w:val="both"/>
            </w:pPr>
            <w:r>
              <w:rPr>
                <w:rFonts w:ascii="Times New Roman"/>
                <w:b w:val="false"/>
                <w:i w:val="false"/>
                <w:color w:val="000000"/>
                <w:sz w:val="20"/>
              </w:rPr>
              <w:t>
G = Әкесінің аты (міндетті емес алаң)</w:t>
            </w:r>
          </w:p>
          <w:p>
            <w:pPr>
              <w:spacing w:after="20"/>
              <w:ind w:left="20"/>
              <w:jc w:val="both"/>
            </w:pPr>
            <w:r>
              <w:rPr>
                <w:rFonts w:ascii="Times New Roman"/>
                <w:b w:val="false"/>
                <w:i w:val="false"/>
                <w:color w:val="000000"/>
                <w:sz w:val="20"/>
              </w:rPr>
              <w:t>
CN = Тегі Аты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тыйым салынбау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Қорғалған электрондық пошта -1.3.6.1.5.5.7.3.4 </w:t>
            </w:r>
          </w:p>
          <w:p>
            <w:pPr>
              <w:spacing w:after="20"/>
              <w:ind w:left="20"/>
              <w:jc w:val="both"/>
            </w:pPr>
            <w:r>
              <w:rPr>
                <w:rFonts w:ascii="Times New Roman"/>
                <w:b w:val="false"/>
                <w:i w:val="false"/>
                <w:color w:val="000000"/>
                <w:sz w:val="20"/>
              </w:rPr>
              <w:t>
Жеке тұлға - 1.2.398.3.3.4.1.1</w:t>
            </w:r>
          </w:p>
          <w:p>
            <w:pPr>
              <w:spacing w:after="20"/>
              <w:ind w:left="20"/>
              <w:jc w:val="both"/>
            </w:pPr>
            <w:r>
              <w:rPr>
                <w:rFonts w:ascii="Times New Roman"/>
                <w:b w:val="false"/>
                <w:i w:val="false"/>
                <w:color w:val="000000"/>
                <w:sz w:val="20"/>
              </w:rPr>
              <w:t>
Digital-ID идентификациясы - 1.2.398.3.3.4.3.2.1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w:t>
            </w:r>
          </w:p>
          <w:p>
            <w:pPr>
              <w:spacing w:after="20"/>
              <w:ind w:left="20"/>
              <w:jc w:val="both"/>
            </w:pPr>
            <w:r>
              <w:rPr>
                <w:rFonts w:ascii="Times New Roman"/>
                <w:b w:val="false"/>
                <w:i w:val="false"/>
                <w:color w:val="000000"/>
                <w:sz w:val="20"/>
              </w:rPr>
              <w:t>
1.2.398.3.3.2.3</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 Мамандандырушы:</w:t>
            </w:r>
          </w:p>
          <w:p>
            <w:pPr>
              <w:spacing w:after="20"/>
              <w:ind w:left="20"/>
              <w:jc w:val="both"/>
            </w:pPr>
            <w:r>
              <w:rPr>
                <w:rFonts w:ascii="Times New Roman"/>
                <w:b w:val="false"/>
                <w:i w:val="false"/>
                <w:color w:val="000000"/>
                <w:sz w:val="20"/>
              </w:rPr>
              <w:t>
http://pki.gov.kz/cps</w:t>
            </w:r>
          </w:p>
          <w:p>
            <w:pPr>
              <w:spacing w:after="20"/>
              <w:ind w:left="20"/>
              <w:jc w:val="both"/>
            </w:pPr>
            <w:r>
              <w:rPr>
                <w:rFonts w:ascii="Times New Roman"/>
                <w:b w:val="false"/>
                <w:i w:val="false"/>
                <w:color w:val="000000"/>
                <w:sz w:val="20"/>
              </w:rPr>
              <w:t>
[1,2] Саясатты мамандандырушының мәліметтері і:</w:t>
            </w:r>
          </w:p>
          <w:p>
            <w:pPr>
              <w:spacing w:after="20"/>
              <w:ind w:left="20"/>
              <w:jc w:val="both"/>
            </w:pPr>
            <w:r>
              <w:rPr>
                <w:rFonts w:ascii="Times New Roman"/>
                <w:b w:val="false"/>
                <w:i w:val="false"/>
                <w:color w:val="000000"/>
                <w:sz w:val="20"/>
              </w:rPr>
              <w:t>
Саясатты мамандандырушының сәйкестендіргіші = Хабарлама мәтіні</w:t>
            </w:r>
          </w:p>
          <w:p>
            <w:pPr>
              <w:spacing w:after="20"/>
              <w:ind w:left="20"/>
              <w:jc w:val="both"/>
            </w:pPr>
            <w:r>
              <w:rPr>
                <w:rFonts w:ascii="Times New Roman"/>
                <w:b w:val="false"/>
                <w:i w:val="false"/>
                <w:color w:val="000000"/>
                <w:sz w:val="20"/>
              </w:rPr>
              <w:t>
Мамандандырушы: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http://crl.pki.gov.kz/nca_rsa.crl</w:t>
            </w:r>
          </w:p>
          <w:p>
            <w:pPr>
              <w:spacing w:after="20"/>
              <w:ind w:left="20"/>
              <w:jc w:val="both"/>
            </w:pPr>
            <w:r>
              <w:rPr>
                <w:rFonts w:ascii="Times New Roman"/>
                <w:b w:val="false"/>
                <w:i w:val="false"/>
                <w:color w:val="000000"/>
                <w:sz w:val="20"/>
              </w:rPr>
              <w:t>
URL= http://crl1.pki.gov.kz/nca_rsa.crl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Ең жаңа CRL </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http://crl.pki.gov.kz/nca_d_rsa.crl</w:t>
            </w:r>
          </w:p>
          <w:p>
            <w:pPr>
              <w:spacing w:after="20"/>
              <w:ind w:left="20"/>
              <w:jc w:val="both"/>
            </w:pPr>
            <w:r>
              <w:rPr>
                <w:rFonts w:ascii="Times New Roman"/>
                <w:b w:val="false"/>
                <w:i w:val="false"/>
                <w:color w:val="000000"/>
                <w:sz w:val="20"/>
              </w:rPr>
              <w:t>
URL= http://crl1.pki.gov.kz/nca_d_rsa.crl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77" w:id="49"/>
    <w:p>
      <w:pPr>
        <w:spacing w:after="0"/>
        <w:ind w:left="0"/>
        <w:jc w:val="both"/>
      </w:pPr>
      <w:r>
        <w:rPr>
          <w:rFonts w:ascii="Times New Roman"/>
          <w:b w:val="false"/>
          <w:i w:val="false"/>
          <w:color w:val="000000"/>
          <w:sz w:val="28"/>
        </w:rPr>
        <w:t>
      4. Қазақстан Республикасы Ұлттық куәландырушы орталығы пайдаланушысының (жеке тұлғаның) тіркеу куәлігінің құрылымы (сәйкестендіру үшін)</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жеке тұлғаның электрондық поштасының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SN = Тегі (міндетті емес алаң)</w:t>
            </w:r>
          </w:p>
          <w:p>
            <w:pPr>
              <w:spacing w:after="20"/>
              <w:ind w:left="20"/>
              <w:jc w:val="both"/>
            </w:pPr>
            <w:r>
              <w:rPr>
                <w:rFonts w:ascii="Times New Roman"/>
                <w:b w:val="false"/>
                <w:i w:val="false"/>
                <w:color w:val="000000"/>
                <w:sz w:val="20"/>
              </w:rPr>
              <w:t>
G = Әкесінің аты (міндетті емес алаң)</w:t>
            </w:r>
          </w:p>
          <w:p>
            <w:pPr>
              <w:spacing w:after="20"/>
              <w:ind w:left="20"/>
              <w:jc w:val="both"/>
            </w:pPr>
            <w:r>
              <w:rPr>
                <w:rFonts w:ascii="Times New Roman"/>
                <w:b w:val="false"/>
                <w:i w:val="false"/>
                <w:color w:val="000000"/>
                <w:sz w:val="20"/>
              </w:rPr>
              <w:t>
CN = Тегі Аты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түпнұсқалығын тексеру -1.3.6.1.5.5.7.3.2</w:t>
            </w:r>
          </w:p>
          <w:p>
            <w:pPr>
              <w:spacing w:after="20"/>
              <w:ind w:left="20"/>
              <w:jc w:val="both"/>
            </w:pPr>
            <w:r>
              <w:rPr>
                <w:rFonts w:ascii="Times New Roman"/>
                <w:b w:val="false"/>
                <w:i w:val="false"/>
                <w:color w:val="000000"/>
                <w:sz w:val="20"/>
              </w:rPr>
              <w:t>
Жеке тұлға - 1.2.398.3.3.4.1.1</w:t>
            </w:r>
          </w:p>
          <w:p>
            <w:pPr>
              <w:spacing w:after="20"/>
              <w:ind w:left="20"/>
              <w:jc w:val="both"/>
            </w:pPr>
            <w:r>
              <w:rPr>
                <w:rFonts w:ascii="Times New Roman"/>
                <w:b w:val="false"/>
                <w:i w:val="false"/>
                <w:color w:val="000000"/>
                <w:sz w:val="20"/>
              </w:rPr>
              <w:t>
Digital-ID идентификациясы - 1.2.398.3.3.4.3.2.1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w:t>
            </w:r>
          </w:p>
          <w:p>
            <w:pPr>
              <w:spacing w:after="20"/>
              <w:ind w:left="20"/>
              <w:jc w:val="both"/>
            </w:pPr>
            <w:r>
              <w:rPr>
                <w:rFonts w:ascii="Times New Roman"/>
                <w:b w:val="false"/>
                <w:i w:val="false"/>
                <w:color w:val="000000"/>
                <w:sz w:val="20"/>
              </w:rPr>
              <w:t>
1.2.398.3.3.2.4</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 Мамандандырушы:</w:t>
            </w:r>
          </w:p>
          <w:p>
            <w:pPr>
              <w:spacing w:after="20"/>
              <w:ind w:left="20"/>
              <w:jc w:val="both"/>
            </w:pPr>
            <w:r>
              <w:rPr>
                <w:rFonts w:ascii="Times New Roman"/>
                <w:b w:val="false"/>
                <w:i w:val="false"/>
                <w:color w:val="000000"/>
                <w:sz w:val="20"/>
              </w:rPr>
              <w:t>
http://pki.gov.kz/cps</w:t>
            </w:r>
          </w:p>
          <w:p>
            <w:pPr>
              <w:spacing w:after="20"/>
              <w:ind w:left="20"/>
              <w:jc w:val="both"/>
            </w:pPr>
            <w:r>
              <w:rPr>
                <w:rFonts w:ascii="Times New Roman"/>
                <w:b w:val="false"/>
                <w:i w:val="false"/>
                <w:color w:val="000000"/>
                <w:sz w:val="20"/>
              </w:rPr>
              <w:t>
[1,2] Саясатты мамандандырушының мәліметтері і:</w:t>
            </w:r>
          </w:p>
          <w:p>
            <w:pPr>
              <w:spacing w:after="20"/>
              <w:ind w:left="20"/>
              <w:jc w:val="both"/>
            </w:pPr>
            <w:r>
              <w:rPr>
                <w:rFonts w:ascii="Times New Roman"/>
                <w:b w:val="false"/>
                <w:i w:val="false"/>
                <w:color w:val="000000"/>
                <w:sz w:val="20"/>
              </w:rPr>
              <w:t>
Саясатты мамандандырушының сәйкестендіргіші = Хабарлама мәтіні</w:t>
            </w:r>
          </w:p>
          <w:p>
            <w:pPr>
              <w:spacing w:after="20"/>
              <w:ind w:left="20"/>
              <w:jc w:val="both"/>
            </w:pPr>
            <w:r>
              <w:rPr>
                <w:rFonts w:ascii="Times New Roman"/>
                <w:b w:val="false"/>
                <w:i w:val="false"/>
                <w:color w:val="000000"/>
                <w:sz w:val="20"/>
              </w:rPr>
              <w:t>
Мамандандырушы: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URL=http://crl.pki.gov.kz/nca_rsa.crl</w:t>
            </w:r>
          </w:p>
          <w:p>
            <w:pPr>
              <w:spacing w:after="20"/>
              <w:ind w:left="20"/>
              <w:jc w:val="both"/>
            </w:pPr>
            <w:r>
              <w:rPr>
                <w:rFonts w:ascii="Times New Roman"/>
                <w:b w:val="false"/>
                <w:i w:val="false"/>
                <w:color w:val="000000"/>
                <w:sz w:val="20"/>
              </w:rPr>
              <w:t>
URL=http://crl1.pki.gov.kz/nca_rsa.crl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Ең жаңа CRL </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URL=http://crl.pki.gov.kz/nca_d_rsa.crl</w:t>
            </w:r>
          </w:p>
          <w:p>
            <w:pPr>
              <w:spacing w:after="20"/>
              <w:ind w:left="20"/>
              <w:jc w:val="both"/>
            </w:pPr>
            <w:r>
              <w:rPr>
                <w:rFonts w:ascii="Times New Roman"/>
                <w:b w:val="false"/>
                <w:i w:val="false"/>
                <w:color w:val="000000"/>
                <w:sz w:val="20"/>
              </w:rPr>
              <w:t>
URL=http://crl1.pki.gov.kz/nca_d_rsa.crl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78" w:id="50"/>
    <w:p>
      <w:pPr>
        <w:spacing w:after="0"/>
        <w:ind w:left="0"/>
        <w:jc w:val="both"/>
      </w:pPr>
      <w:r>
        <w:rPr>
          <w:rFonts w:ascii="Times New Roman"/>
          <w:b w:val="false"/>
          <w:i w:val="false"/>
          <w:color w:val="000000"/>
          <w:sz w:val="28"/>
        </w:rPr>
        <w:t>
      5. Қазақстан Республикасы Ұлттық куәландырушы орталығы пайдаланушының тіркеу куәлігінің құрылымы (жеке тұлға – sim-картадағы мобильдік қол қою) (қол қою үшін)</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Е=1.2.840.113549.1.9.1</w:t>
            </w:r>
          </w:p>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SN = Тегі (міндетті емес алаң)</w:t>
            </w:r>
          </w:p>
          <w:p>
            <w:pPr>
              <w:spacing w:after="20"/>
              <w:ind w:left="20"/>
              <w:jc w:val="both"/>
            </w:pPr>
            <w:r>
              <w:rPr>
                <w:rFonts w:ascii="Times New Roman"/>
                <w:b w:val="false"/>
                <w:i w:val="false"/>
                <w:color w:val="000000"/>
                <w:sz w:val="20"/>
              </w:rPr>
              <w:t>
G = Әкесінің аты (міндетті емес алаң)</w:t>
            </w:r>
          </w:p>
          <w:p>
            <w:pPr>
              <w:spacing w:after="20"/>
              <w:ind w:left="20"/>
              <w:jc w:val="both"/>
            </w:pPr>
            <w:r>
              <w:rPr>
                <w:rFonts w:ascii="Times New Roman"/>
                <w:b w:val="false"/>
                <w:i w:val="false"/>
                <w:color w:val="000000"/>
                <w:sz w:val="20"/>
              </w:rPr>
              <w:t>
CN = Тегі Аты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тыйым салынбауы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электрондық почта -1.3.6.1.5.5.7.3.4</w:t>
            </w:r>
          </w:p>
          <w:p>
            <w:pPr>
              <w:spacing w:after="20"/>
              <w:ind w:left="20"/>
              <w:jc w:val="both"/>
            </w:pPr>
            <w:r>
              <w:rPr>
                <w:rFonts w:ascii="Times New Roman"/>
                <w:b w:val="false"/>
                <w:i w:val="false"/>
                <w:color w:val="000000"/>
                <w:sz w:val="20"/>
              </w:rPr>
              <w:t>
Жеке тұлға – 1.2.398.3.3.4.1.1</w:t>
            </w:r>
          </w:p>
          <w:p>
            <w:pPr>
              <w:spacing w:after="20"/>
              <w:ind w:left="20"/>
              <w:jc w:val="both"/>
            </w:pPr>
            <w:r>
              <w:rPr>
                <w:rFonts w:ascii="Times New Roman"/>
                <w:b w:val="false"/>
                <w:i w:val="false"/>
                <w:color w:val="000000"/>
                <w:sz w:val="20"/>
              </w:rPr>
              <w:t>
Digital-ID идентификациясы - 1.2.398.3.3.4.3.2.1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w:t>
            </w:r>
          </w:p>
          <w:p>
            <w:pPr>
              <w:spacing w:after="20"/>
              <w:ind w:left="20"/>
              <w:jc w:val="both"/>
            </w:pPr>
            <w:r>
              <w:rPr>
                <w:rFonts w:ascii="Times New Roman"/>
                <w:b w:val="false"/>
                <w:i w:val="false"/>
                <w:color w:val="000000"/>
                <w:sz w:val="20"/>
              </w:rPr>
              <w:t>
1.2.398.3.3.2.3</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p>
            <w:pPr>
              <w:spacing w:after="20"/>
              <w:ind w:left="20"/>
              <w:jc w:val="both"/>
            </w:pPr>
            <w:r>
              <w:rPr>
                <w:rFonts w:ascii="Times New Roman"/>
                <w:b w:val="false"/>
                <w:i w:val="false"/>
                <w:color w:val="000000"/>
                <w:sz w:val="20"/>
              </w:rPr>
              <w:t>
[1,2] Саясатты мамандандырушының мәліметтері і:</w:t>
            </w:r>
          </w:p>
          <w:p>
            <w:pPr>
              <w:spacing w:after="20"/>
              <w:ind w:left="20"/>
              <w:jc w:val="both"/>
            </w:pPr>
            <w:r>
              <w:rPr>
                <w:rFonts w:ascii="Times New Roman"/>
                <w:b w:val="false"/>
                <w:i w:val="false"/>
                <w:color w:val="000000"/>
                <w:sz w:val="20"/>
              </w:rPr>
              <w:t>
Саясатты мамандандырушының сәйкестендіргіші = Хабарлама мәтіні</w:t>
            </w:r>
          </w:p>
          <w:p>
            <w:pPr>
              <w:spacing w:after="20"/>
              <w:ind w:left="20"/>
              <w:jc w:val="both"/>
            </w:pPr>
            <w:r>
              <w:rPr>
                <w:rFonts w:ascii="Times New Roman"/>
                <w:b w:val="false"/>
                <w:i w:val="false"/>
                <w:color w:val="000000"/>
                <w:sz w:val="20"/>
              </w:rPr>
              <w:t>
Мамандандырушы: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URL=http://pki.gov.kz/cert/nca_gost.cer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http://crl.pki.gov.kz/nca_gost.crl</w:t>
            </w:r>
          </w:p>
          <w:p>
            <w:pPr>
              <w:spacing w:after="20"/>
              <w:ind w:left="20"/>
              <w:jc w:val="both"/>
            </w:pPr>
            <w:r>
              <w:rPr>
                <w:rFonts w:ascii="Times New Roman"/>
                <w:b w:val="false"/>
                <w:i w:val="false"/>
                <w:color w:val="000000"/>
                <w:sz w:val="20"/>
              </w:rPr>
              <w:t>
URL= http://crl1.pki.gov.kz/nca_gost.crl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http://crl.pki.gov.kz/nca_d_gost.crl</w:t>
            </w:r>
          </w:p>
          <w:p>
            <w:pPr>
              <w:spacing w:after="20"/>
              <w:ind w:left="20"/>
              <w:jc w:val="both"/>
            </w:pPr>
            <w:r>
              <w:rPr>
                <w:rFonts w:ascii="Times New Roman"/>
                <w:b w:val="false"/>
                <w:i w:val="false"/>
                <w:color w:val="000000"/>
                <w:sz w:val="20"/>
              </w:rPr>
              <w:t>
URL= http://crl1.pki.gov.kz/nca_d_gost.crl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79" w:id="51"/>
    <w:p>
      <w:pPr>
        <w:spacing w:after="0"/>
        <w:ind w:left="0"/>
        <w:jc w:val="both"/>
      </w:pPr>
      <w:r>
        <w:rPr>
          <w:rFonts w:ascii="Times New Roman"/>
          <w:b w:val="false"/>
          <w:i w:val="false"/>
          <w:color w:val="000000"/>
          <w:sz w:val="28"/>
        </w:rPr>
        <w:t>
      6. Қазақстан Республикасы Ұлттық куәландырушы орталығы пайдаланушысының (заңды тұлғаның) тіркеу куәлігінің құрылымы (қол қою үшін)</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SN = Тегі (міндетті емес алаң)</w:t>
            </w:r>
          </w:p>
          <w:p>
            <w:pPr>
              <w:spacing w:after="20"/>
              <w:ind w:left="20"/>
              <w:jc w:val="both"/>
            </w:pPr>
            <w:r>
              <w:rPr>
                <w:rFonts w:ascii="Times New Roman"/>
                <w:b w:val="false"/>
                <w:i w:val="false"/>
                <w:color w:val="000000"/>
                <w:sz w:val="20"/>
              </w:rPr>
              <w:t>
G = Әкесінің аты (міндетті емес алаң)</w:t>
            </w:r>
          </w:p>
          <w:p>
            <w:pPr>
              <w:spacing w:after="20"/>
              <w:ind w:left="20"/>
              <w:jc w:val="both"/>
            </w:pPr>
            <w:r>
              <w:rPr>
                <w:rFonts w:ascii="Times New Roman"/>
                <w:b w:val="false"/>
                <w:i w:val="false"/>
                <w:color w:val="000000"/>
                <w:sz w:val="20"/>
              </w:rPr>
              <w:t>
CN = Тегі Аты (міндетті алаң)</w:t>
            </w:r>
          </w:p>
          <w:p>
            <w:pPr>
              <w:spacing w:after="20"/>
              <w:ind w:left="20"/>
              <w:jc w:val="both"/>
            </w:pPr>
            <w:r>
              <w:rPr>
                <w:rFonts w:ascii="Times New Roman"/>
                <w:b w:val="false"/>
                <w:i w:val="false"/>
                <w:color w:val="000000"/>
                <w:sz w:val="20"/>
              </w:rPr>
              <w:t>
OU = BIN012345678910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қолтаңба, тыйым салынбауы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Электрондық пошта -1.3.6.1.5.5.7.3.4</w:t>
            </w:r>
          </w:p>
          <w:p>
            <w:pPr>
              <w:spacing w:after="20"/>
              <w:ind w:left="20"/>
              <w:jc w:val="both"/>
            </w:pPr>
            <w:r>
              <w:rPr>
                <w:rFonts w:ascii="Times New Roman"/>
                <w:b w:val="false"/>
                <w:i w:val="false"/>
                <w:color w:val="000000"/>
                <w:sz w:val="20"/>
              </w:rPr>
              <w:t>
Бірлескен кәсіпкерлік түрінде қызметін жүзеге асыратын заңды тұлға/жеке кәсіпкер-1.2.398.3.3.4.1.2</w:t>
            </w:r>
          </w:p>
          <w:p>
            <w:pPr>
              <w:spacing w:after="20"/>
              <w:ind w:left="20"/>
              <w:jc w:val="both"/>
            </w:pPr>
            <w:r>
              <w:rPr>
                <w:rFonts w:ascii="Times New Roman"/>
                <w:b w:val="false"/>
                <w:i w:val="false"/>
                <w:color w:val="000000"/>
                <w:sz w:val="20"/>
              </w:rPr>
              <w:t>
Қол жетімді идентификаторлар:</w:t>
            </w:r>
          </w:p>
          <w:p>
            <w:pPr>
              <w:spacing w:after="20"/>
              <w:ind w:left="20"/>
              <w:jc w:val="both"/>
            </w:pPr>
            <w:r>
              <w:rPr>
                <w:rFonts w:ascii="Times New Roman"/>
                <w:b w:val="false"/>
                <w:i w:val="false"/>
                <w:color w:val="000000"/>
                <w:sz w:val="20"/>
              </w:rPr>
              <w:t>
1.2.398.3.3.4.1.2.1-бірлескен кәсіпкерлік түрінде қызметін жүзеге асыратын заңды тұлғаның бірінші басшысы/ жеке кәсіпкер</w:t>
            </w:r>
          </w:p>
          <w:p>
            <w:pPr>
              <w:spacing w:after="20"/>
              <w:ind w:left="20"/>
              <w:jc w:val="both"/>
            </w:pPr>
            <w:r>
              <w:rPr>
                <w:rFonts w:ascii="Times New Roman"/>
                <w:b w:val="false"/>
                <w:i w:val="false"/>
                <w:color w:val="000000"/>
                <w:sz w:val="20"/>
              </w:rPr>
              <w:t>
1.2.398.3.3.4.1.2.2-қол қою құқығы берілген тұлға</w:t>
            </w:r>
          </w:p>
          <w:p>
            <w:pPr>
              <w:spacing w:after="20"/>
              <w:ind w:left="20"/>
              <w:jc w:val="both"/>
            </w:pPr>
            <w:r>
              <w:rPr>
                <w:rFonts w:ascii="Times New Roman"/>
                <w:b w:val="false"/>
                <w:i w:val="false"/>
                <w:color w:val="000000"/>
                <w:sz w:val="20"/>
              </w:rPr>
              <w:t>
1.2.398.3.3.4.1.2.3-қаржылық құжаттарға қол қою құқығы берілген тұлға</w:t>
            </w:r>
          </w:p>
          <w:p>
            <w:pPr>
              <w:spacing w:after="20"/>
              <w:ind w:left="20"/>
              <w:jc w:val="both"/>
            </w:pPr>
            <w:r>
              <w:rPr>
                <w:rFonts w:ascii="Times New Roman"/>
                <w:b w:val="false"/>
                <w:i w:val="false"/>
                <w:color w:val="000000"/>
                <w:sz w:val="20"/>
              </w:rPr>
              <w:t>
1.2.398.3.3.4.1.2.4-кадр бөлімінің қызметкері</w:t>
            </w:r>
          </w:p>
          <w:p>
            <w:pPr>
              <w:spacing w:after="20"/>
              <w:ind w:left="20"/>
              <w:jc w:val="both"/>
            </w:pPr>
            <w:r>
              <w:rPr>
                <w:rFonts w:ascii="Times New Roman"/>
                <w:b w:val="false"/>
                <w:i w:val="false"/>
                <w:color w:val="000000"/>
                <w:sz w:val="20"/>
              </w:rPr>
              <w:t>
1.2.398.3.3.4.1.2.5-ұйымның қызметкері</w:t>
            </w:r>
          </w:p>
          <w:p>
            <w:pPr>
              <w:spacing w:after="20"/>
              <w:ind w:left="20"/>
              <w:jc w:val="both"/>
            </w:pPr>
            <w:r>
              <w:rPr>
                <w:rFonts w:ascii="Times New Roman"/>
                <w:b w:val="false"/>
                <w:i w:val="false"/>
                <w:color w:val="000000"/>
                <w:sz w:val="20"/>
              </w:rPr>
              <w:t>
Digital-ID идентификациясы - 1.2.398.3.3.4.3.2.1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=1.2.398.3.3.2.1</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p>
            <w:pPr>
              <w:spacing w:after="20"/>
              <w:ind w:left="20"/>
              <w:jc w:val="both"/>
            </w:pPr>
            <w:r>
              <w:rPr>
                <w:rFonts w:ascii="Times New Roman"/>
                <w:b w:val="false"/>
                <w:i w:val="false"/>
                <w:color w:val="000000"/>
                <w:sz w:val="20"/>
              </w:rPr>
              <w:t>
[1,2] Саясатты мамандандырушының мәліметтері і:</w:t>
            </w:r>
          </w:p>
          <w:p>
            <w:pPr>
              <w:spacing w:after="20"/>
              <w:ind w:left="20"/>
              <w:jc w:val="both"/>
            </w:pPr>
            <w:r>
              <w:rPr>
                <w:rFonts w:ascii="Times New Roman"/>
                <w:b w:val="false"/>
                <w:i w:val="false"/>
                <w:color w:val="000000"/>
                <w:sz w:val="20"/>
              </w:rPr>
              <w:t>
Саясатты мамандандырушының сәйкестендіргіші = Хабарлама мәтіні</w:t>
            </w:r>
          </w:p>
          <w:p>
            <w:pPr>
              <w:spacing w:after="20"/>
              <w:ind w:left="20"/>
              <w:jc w:val="both"/>
            </w:pPr>
            <w:r>
              <w:rPr>
                <w:rFonts w:ascii="Times New Roman"/>
                <w:b w:val="false"/>
                <w:i w:val="false"/>
                <w:color w:val="000000"/>
                <w:sz w:val="20"/>
              </w:rPr>
              <w:t xml:space="preserve">
Мамандандырушы: </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URL=http://pki.gov.kz/cert/nca_gost.cer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http://crl.pki.gov.kz/nca_gost.crl</w:t>
            </w:r>
          </w:p>
          <w:p>
            <w:pPr>
              <w:spacing w:after="20"/>
              <w:ind w:left="20"/>
              <w:jc w:val="both"/>
            </w:pPr>
            <w:r>
              <w:rPr>
                <w:rFonts w:ascii="Times New Roman"/>
                <w:b w:val="false"/>
                <w:i w:val="false"/>
                <w:color w:val="000000"/>
                <w:sz w:val="20"/>
              </w:rPr>
              <w:t>
URL=http://crl1.pki.gov.kz/nca_gost.crl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Ең жаңа CRL </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URL=http://crl.pki.gov.kz/nca_d_gost.crl</w:t>
            </w:r>
          </w:p>
          <w:p>
            <w:pPr>
              <w:spacing w:after="20"/>
              <w:ind w:left="20"/>
              <w:jc w:val="both"/>
            </w:pPr>
            <w:r>
              <w:rPr>
                <w:rFonts w:ascii="Times New Roman"/>
                <w:b w:val="false"/>
                <w:i w:val="false"/>
                <w:color w:val="000000"/>
                <w:sz w:val="20"/>
              </w:rPr>
              <w:t>
URL=http://crl1.pki.gov.kz/nca_d_gost.crl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80" w:id="52"/>
    <w:p>
      <w:pPr>
        <w:spacing w:after="0"/>
        <w:ind w:left="0"/>
        <w:jc w:val="both"/>
      </w:pPr>
      <w:r>
        <w:rPr>
          <w:rFonts w:ascii="Times New Roman"/>
          <w:b w:val="false"/>
          <w:i w:val="false"/>
          <w:color w:val="000000"/>
          <w:sz w:val="28"/>
        </w:rPr>
        <w:t>
      7. Қазақстан Республикасы Ұлттық куәландырушы орталығы пайдаланушысының (заңды тұлғаның) тіркеу куәлігінің құрылымы (сәйкестендіру үшін)</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О=2.5.4.10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SN = Тегі (міндетті емес алаң)</w:t>
            </w:r>
          </w:p>
          <w:p>
            <w:pPr>
              <w:spacing w:after="20"/>
              <w:ind w:left="20"/>
              <w:jc w:val="both"/>
            </w:pPr>
            <w:r>
              <w:rPr>
                <w:rFonts w:ascii="Times New Roman"/>
                <w:b w:val="false"/>
                <w:i w:val="false"/>
                <w:color w:val="000000"/>
                <w:sz w:val="20"/>
              </w:rPr>
              <w:t>
G = Әкесінің аты (міндетті емес алаң)</w:t>
            </w:r>
          </w:p>
          <w:p>
            <w:pPr>
              <w:spacing w:after="20"/>
              <w:ind w:left="20"/>
              <w:jc w:val="both"/>
            </w:pPr>
            <w:r>
              <w:rPr>
                <w:rFonts w:ascii="Times New Roman"/>
                <w:b w:val="false"/>
                <w:i w:val="false"/>
                <w:color w:val="000000"/>
                <w:sz w:val="20"/>
              </w:rPr>
              <w:t>
CN = Тегі Аты (міндетті алаң)</w:t>
            </w:r>
          </w:p>
          <w:p>
            <w:pPr>
              <w:spacing w:after="20"/>
              <w:ind w:left="20"/>
              <w:jc w:val="both"/>
            </w:pPr>
            <w:r>
              <w:rPr>
                <w:rFonts w:ascii="Times New Roman"/>
                <w:b w:val="false"/>
                <w:i w:val="false"/>
                <w:color w:val="000000"/>
                <w:sz w:val="20"/>
              </w:rPr>
              <w:t>
OU = BIN012345678910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Электрондық пошта -1.3.6.1.5.5.7.3.4</w:t>
            </w:r>
          </w:p>
          <w:p>
            <w:pPr>
              <w:spacing w:after="20"/>
              <w:ind w:left="20"/>
              <w:jc w:val="both"/>
            </w:pPr>
            <w:r>
              <w:rPr>
                <w:rFonts w:ascii="Times New Roman"/>
                <w:b w:val="false"/>
                <w:i w:val="false"/>
                <w:color w:val="000000"/>
                <w:sz w:val="20"/>
              </w:rPr>
              <w:t>
Бірлескен кәсіпкерлік түрінде қызметін жүзеге асыратын заңды тұлға/жеке кәсіпкер-1.2.398.3.3.4.1.2</w:t>
            </w:r>
          </w:p>
          <w:p>
            <w:pPr>
              <w:spacing w:after="20"/>
              <w:ind w:left="20"/>
              <w:jc w:val="both"/>
            </w:pPr>
            <w:r>
              <w:rPr>
                <w:rFonts w:ascii="Times New Roman"/>
                <w:b w:val="false"/>
                <w:i w:val="false"/>
                <w:color w:val="000000"/>
                <w:sz w:val="20"/>
              </w:rPr>
              <w:t>
Қол жетімді идентификаторлар:</w:t>
            </w:r>
          </w:p>
          <w:p>
            <w:pPr>
              <w:spacing w:after="20"/>
              <w:ind w:left="20"/>
              <w:jc w:val="both"/>
            </w:pPr>
            <w:r>
              <w:rPr>
                <w:rFonts w:ascii="Times New Roman"/>
                <w:b w:val="false"/>
                <w:i w:val="false"/>
                <w:color w:val="000000"/>
                <w:sz w:val="20"/>
              </w:rPr>
              <w:t>
1.2.398.3.3.4.1.2.1-бірлескен кәсіпкерлік түрінде қызметін жүзеге асыратын заңды тұлғаның бірінші басшысы/ жеке кәсіпкер</w:t>
            </w:r>
          </w:p>
          <w:p>
            <w:pPr>
              <w:spacing w:after="20"/>
              <w:ind w:left="20"/>
              <w:jc w:val="both"/>
            </w:pPr>
            <w:r>
              <w:rPr>
                <w:rFonts w:ascii="Times New Roman"/>
                <w:b w:val="false"/>
                <w:i w:val="false"/>
                <w:color w:val="000000"/>
                <w:sz w:val="20"/>
              </w:rPr>
              <w:t>
1.2.398.3.3.4.1.2.2-қол қою құқығы берілген тұлға</w:t>
            </w:r>
          </w:p>
          <w:p>
            <w:pPr>
              <w:spacing w:after="20"/>
              <w:ind w:left="20"/>
              <w:jc w:val="both"/>
            </w:pPr>
            <w:r>
              <w:rPr>
                <w:rFonts w:ascii="Times New Roman"/>
                <w:b w:val="false"/>
                <w:i w:val="false"/>
                <w:color w:val="000000"/>
                <w:sz w:val="20"/>
              </w:rPr>
              <w:t>
1.2.398.3.3.4.1.2.3-қаржылық құжаттарға қол қою құқығы берілген тұлға</w:t>
            </w:r>
          </w:p>
          <w:p>
            <w:pPr>
              <w:spacing w:after="20"/>
              <w:ind w:left="20"/>
              <w:jc w:val="both"/>
            </w:pPr>
            <w:r>
              <w:rPr>
                <w:rFonts w:ascii="Times New Roman"/>
                <w:b w:val="false"/>
                <w:i w:val="false"/>
                <w:color w:val="000000"/>
                <w:sz w:val="20"/>
              </w:rPr>
              <w:t>
1.2.398.3.3.4.1.2.4-кадр бөлімінің қызметкері</w:t>
            </w:r>
          </w:p>
          <w:p>
            <w:pPr>
              <w:spacing w:after="20"/>
              <w:ind w:left="20"/>
              <w:jc w:val="both"/>
            </w:pPr>
            <w:r>
              <w:rPr>
                <w:rFonts w:ascii="Times New Roman"/>
                <w:b w:val="false"/>
                <w:i w:val="false"/>
                <w:color w:val="000000"/>
                <w:sz w:val="20"/>
              </w:rPr>
              <w:t>
1.2.398.3.3.4.1.2.5-ұйымның қызметкері</w:t>
            </w:r>
          </w:p>
          <w:p>
            <w:pPr>
              <w:spacing w:after="20"/>
              <w:ind w:left="20"/>
              <w:jc w:val="both"/>
            </w:pPr>
            <w:r>
              <w:rPr>
                <w:rFonts w:ascii="Times New Roman"/>
                <w:b w:val="false"/>
                <w:i w:val="false"/>
                <w:color w:val="000000"/>
                <w:sz w:val="20"/>
              </w:rPr>
              <w:t>
Digital-ID идентификациясы - 1.2.398.3.3.4.3.2.1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w:t>
            </w:r>
          </w:p>
          <w:p>
            <w:pPr>
              <w:spacing w:after="20"/>
              <w:ind w:left="20"/>
              <w:jc w:val="both"/>
            </w:pPr>
            <w:r>
              <w:rPr>
                <w:rFonts w:ascii="Times New Roman"/>
                <w:b w:val="false"/>
                <w:i w:val="false"/>
                <w:color w:val="000000"/>
                <w:sz w:val="20"/>
              </w:rPr>
              <w:t>
1.2.398.3.3.2.2</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p>
            <w:pPr>
              <w:spacing w:after="20"/>
              <w:ind w:left="20"/>
              <w:jc w:val="both"/>
            </w:pPr>
            <w:r>
              <w:rPr>
                <w:rFonts w:ascii="Times New Roman"/>
                <w:b w:val="false"/>
                <w:i w:val="false"/>
                <w:color w:val="000000"/>
                <w:sz w:val="20"/>
              </w:rPr>
              <w:t>
[1,2] Саясатты мамандандырушының мәліметтері і:</w:t>
            </w:r>
          </w:p>
          <w:p>
            <w:pPr>
              <w:spacing w:after="20"/>
              <w:ind w:left="20"/>
              <w:jc w:val="both"/>
            </w:pPr>
            <w:r>
              <w:rPr>
                <w:rFonts w:ascii="Times New Roman"/>
                <w:b w:val="false"/>
                <w:i w:val="false"/>
                <w:color w:val="000000"/>
                <w:sz w:val="20"/>
              </w:rPr>
              <w:t>
Саясатты мамандандырушының сәйкестендіргіші = Хабарлама мәтіні</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URL=http://crl.pki.gov.kz/nca_rsa.crl</w:t>
            </w:r>
          </w:p>
          <w:p>
            <w:pPr>
              <w:spacing w:after="20"/>
              <w:ind w:left="20"/>
              <w:jc w:val="both"/>
            </w:pPr>
            <w:r>
              <w:rPr>
                <w:rFonts w:ascii="Times New Roman"/>
                <w:b w:val="false"/>
                <w:i w:val="false"/>
                <w:color w:val="000000"/>
                <w:sz w:val="20"/>
              </w:rPr>
              <w:t>
URL=http://crl1.pki.gov.kz/nca_rsa.crl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Ең жаңа CRL </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URL=http://crl.pki.gov.kz/nca_d_rsa.crl</w:t>
            </w:r>
          </w:p>
          <w:p>
            <w:pPr>
              <w:spacing w:after="20"/>
              <w:ind w:left="20"/>
              <w:jc w:val="both"/>
            </w:pPr>
            <w:r>
              <w:rPr>
                <w:rFonts w:ascii="Times New Roman"/>
                <w:b w:val="false"/>
                <w:i w:val="false"/>
                <w:color w:val="000000"/>
                <w:sz w:val="20"/>
              </w:rPr>
              <w:t>
URL=http://crl1.pki.gov.kz/nca_d_rsa.crl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81" w:id="53"/>
    <w:p>
      <w:pPr>
        <w:spacing w:after="0"/>
        <w:ind w:left="0"/>
        <w:jc w:val="both"/>
      </w:pPr>
      <w:r>
        <w:rPr>
          <w:rFonts w:ascii="Times New Roman"/>
          <w:b w:val="false"/>
          <w:i w:val="false"/>
          <w:color w:val="000000"/>
          <w:sz w:val="28"/>
        </w:rPr>
        <w:t>
      8. Қазақстан Республикасы Ұлттық куәландырушы орталығы пайдаланушысының тіркеу куәлігінің құрылымы (Қазынашылық-Клиент АЖ) (қол қою үшін)</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 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деректері</w:t>
            </w:r>
          </w:p>
          <w:p>
            <w:pPr>
              <w:spacing w:after="20"/>
              <w:ind w:left="20"/>
              <w:jc w:val="both"/>
            </w:pPr>
            <w:r>
              <w:rPr>
                <w:rFonts w:ascii="Times New Roman"/>
                <w:b w:val="false"/>
                <w:i w:val="false"/>
                <w:color w:val="000000"/>
                <w:sz w:val="20"/>
              </w:rPr>
              <w:t>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BUSINESSCATEGORY = 2.5.4.15</w:t>
            </w:r>
          </w:p>
          <w:p>
            <w:pPr>
              <w:spacing w:after="20"/>
              <w:ind w:left="20"/>
              <w:jc w:val="both"/>
            </w:pPr>
            <w:r>
              <w:rPr>
                <w:rFonts w:ascii="Times New Roman"/>
                <w:b w:val="false"/>
                <w:i w:val="false"/>
                <w:color w:val="000000"/>
                <w:sz w:val="20"/>
              </w:rPr>
              <w:t>
DC=0.9.2342.19200300.100.1.25</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SN = Тегі (міндетті емес алаң)</w:t>
            </w:r>
          </w:p>
          <w:p>
            <w:pPr>
              <w:spacing w:after="20"/>
              <w:ind w:left="20"/>
              <w:jc w:val="both"/>
            </w:pPr>
            <w:r>
              <w:rPr>
                <w:rFonts w:ascii="Times New Roman"/>
                <w:b w:val="false"/>
                <w:i w:val="false"/>
                <w:color w:val="000000"/>
                <w:sz w:val="20"/>
              </w:rPr>
              <w:t>
G = Әкесінің аты (міндетті емес алаң)</w:t>
            </w:r>
          </w:p>
          <w:p>
            <w:pPr>
              <w:spacing w:after="20"/>
              <w:ind w:left="20"/>
              <w:jc w:val="both"/>
            </w:pPr>
            <w:r>
              <w:rPr>
                <w:rFonts w:ascii="Times New Roman"/>
                <w:b w:val="false"/>
                <w:i w:val="false"/>
                <w:color w:val="000000"/>
                <w:sz w:val="20"/>
              </w:rPr>
              <w:t>
CN = Тегі Аты (міндетті алаң)</w:t>
            </w:r>
          </w:p>
          <w:p>
            <w:pPr>
              <w:spacing w:after="20"/>
              <w:ind w:left="20"/>
              <w:jc w:val="both"/>
            </w:pPr>
            <w:r>
              <w:rPr>
                <w:rFonts w:ascii="Times New Roman"/>
                <w:b w:val="false"/>
                <w:i w:val="false"/>
                <w:color w:val="000000"/>
                <w:sz w:val="20"/>
              </w:rPr>
              <w:t>
BUSINESSCATEGORY = KS01234 (міндетті алаң)</w:t>
            </w:r>
          </w:p>
          <w:p>
            <w:pPr>
              <w:spacing w:after="20"/>
              <w:ind w:left="20"/>
              <w:jc w:val="both"/>
            </w:pPr>
            <w:r>
              <w:rPr>
                <w:rFonts w:ascii="Times New Roman"/>
                <w:b w:val="false"/>
                <w:i w:val="false"/>
                <w:color w:val="000000"/>
                <w:sz w:val="20"/>
              </w:rPr>
              <w:t>
DC = ROLE01 (міндетті алаң)</w:t>
            </w:r>
          </w:p>
          <w:p>
            <w:pPr>
              <w:spacing w:after="20"/>
              <w:ind w:left="20"/>
              <w:jc w:val="both"/>
            </w:pPr>
            <w:r>
              <w:rPr>
                <w:rFonts w:ascii="Times New Roman"/>
                <w:b w:val="false"/>
                <w:i w:val="false"/>
                <w:color w:val="000000"/>
                <w:sz w:val="20"/>
              </w:rPr>
              <w:t>
OU = BIN012345678910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қолтаңба, тыйым салынбауы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түпнұсқалығын тексеру (1.3.6.1.5.5.7.3.2)</w:t>
            </w:r>
          </w:p>
          <w:p>
            <w:pPr>
              <w:spacing w:after="20"/>
              <w:ind w:left="20"/>
              <w:jc w:val="both"/>
            </w:pPr>
            <w:r>
              <w:rPr>
                <w:rFonts w:ascii="Times New Roman"/>
                <w:b w:val="false"/>
                <w:i w:val="false"/>
                <w:color w:val="000000"/>
                <w:sz w:val="20"/>
              </w:rPr>
              <w:t>
Қол жетімді идентификаторлар:</w:t>
            </w:r>
          </w:p>
          <w:p>
            <w:pPr>
              <w:spacing w:after="20"/>
              <w:ind w:left="20"/>
              <w:jc w:val="both"/>
            </w:pPr>
            <w:r>
              <w:rPr>
                <w:rFonts w:ascii="Times New Roman"/>
                <w:b w:val="false"/>
                <w:i w:val="false"/>
                <w:color w:val="000000"/>
                <w:sz w:val="20"/>
              </w:rPr>
              <w:t>
1.2.398.3.3.4.1.2-бірлескен кәсіпкерлік түрінде қызметін жүзеге асыратын заңды тұлға/жеке кәсіпкер;</w:t>
            </w:r>
          </w:p>
          <w:p>
            <w:pPr>
              <w:spacing w:after="20"/>
              <w:ind w:left="20"/>
              <w:jc w:val="both"/>
            </w:pPr>
            <w:r>
              <w:rPr>
                <w:rFonts w:ascii="Times New Roman"/>
                <w:b w:val="false"/>
                <w:i w:val="false"/>
                <w:color w:val="000000"/>
                <w:sz w:val="20"/>
              </w:rPr>
              <w:t>
К2 ақпараттық жүйесі -1.2.398.5.19.1.2.2.1</w:t>
            </w:r>
          </w:p>
          <w:p>
            <w:pPr>
              <w:spacing w:after="20"/>
              <w:ind w:left="20"/>
              <w:jc w:val="both"/>
            </w:pPr>
            <w:r>
              <w:rPr>
                <w:rFonts w:ascii="Times New Roman"/>
                <w:b w:val="false"/>
                <w:i w:val="false"/>
                <w:color w:val="000000"/>
                <w:sz w:val="20"/>
              </w:rPr>
              <w:t>
Digital-ID идентификациясы - 1.2.398.3.3.4.3.2.1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w:t>
            </w:r>
          </w:p>
          <w:p>
            <w:pPr>
              <w:spacing w:after="20"/>
              <w:ind w:left="20"/>
              <w:jc w:val="both"/>
            </w:pPr>
            <w:r>
              <w:rPr>
                <w:rFonts w:ascii="Times New Roman"/>
                <w:b w:val="false"/>
                <w:i w:val="false"/>
                <w:color w:val="000000"/>
                <w:sz w:val="20"/>
              </w:rPr>
              <w:t>
1.2.398.5.19.1.2.2.1.2</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 = http://pki.gov.kz/cert/nca_gost.cer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URL=http://crl.pki.gov.kz/nca_gost.crl</w:t>
            </w:r>
          </w:p>
          <w:p>
            <w:pPr>
              <w:spacing w:after="20"/>
              <w:ind w:left="20"/>
              <w:jc w:val="both"/>
            </w:pPr>
            <w:r>
              <w:rPr>
                <w:rFonts w:ascii="Times New Roman"/>
                <w:b w:val="false"/>
                <w:i w:val="false"/>
                <w:color w:val="000000"/>
                <w:sz w:val="20"/>
              </w:rPr>
              <w:t>
URL=http://crl1.pki.gov.kz/nca_gost.crl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Ең жаңа CRL </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URL=http://crl.pki.gov.kz/nca_d_gost.crl</w:t>
            </w:r>
          </w:p>
          <w:p>
            <w:pPr>
              <w:spacing w:after="20"/>
              <w:ind w:left="20"/>
              <w:jc w:val="both"/>
            </w:pPr>
            <w:r>
              <w:rPr>
                <w:rFonts w:ascii="Times New Roman"/>
                <w:b w:val="false"/>
                <w:i w:val="false"/>
                <w:color w:val="000000"/>
                <w:sz w:val="20"/>
              </w:rPr>
              <w:t>
URL=http://crl1.pki.gov.kz/nca_d_gost.crl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82" w:id="54"/>
    <w:p>
      <w:pPr>
        <w:spacing w:after="0"/>
        <w:ind w:left="0"/>
        <w:jc w:val="both"/>
      </w:pPr>
      <w:r>
        <w:rPr>
          <w:rFonts w:ascii="Times New Roman"/>
          <w:b w:val="false"/>
          <w:i w:val="false"/>
          <w:color w:val="000000"/>
          <w:sz w:val="28"/>
        </w:rPr>
        <w:t>
      9. Қазақстан Республикасы Ұлттық куәландырушы орталығы пайдаланушысының тіркеу куәлігінің құрылымы (Қазынашылық – Клиент АЖ) (сәйкестендіру үшін)</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BUSINESSCATEGORY= 2.5.4.15</w:t>
            </w:r>
          </w:p>
          <w:p>
            <w:pPr>
              <w:spacing w:after="20"/>
              <w:ind w:left="20"/>
              <w:jc w:val="both"/>
            </w:pPr>
            <w:r>
              <w:rPr>
                <w:rFonts w:ascii="Times New Roman"/>
                <w:b w:val="false"/>
                <w:i w:val="false"/>
                <w:color w:val="000000"/>
                <w:sz w:val="20"/>
              </w:rPr>
              <w:t>
DC=0.9.2342.19200300.100.1.25</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SN = Тегі (міндетті емес алаң)</w:t>
            </w:r>
          </w:p>
          <w:p>
            <w:pPr>
              <w:spacing w:after="20"/>
              <w:ind w:left="20"/>
              <w:jc w:val="both"/>
            </w:pPr>
            <w:r>
              <w:rPr>
                <w:rFonts w:ascii="Times New Roman"/>
                <w:b w:val="false"/>
                <w:i w:val="false"/>
                <w:color w:val="000000"/>
                <w:sz w:val="20"/>
              </w:rPr>
              <w:t>
G = Әкесінің аты (міндетті емес алаң)</w:t>
            </w:r>
          </w:p>
          <w:p>
            <w:pPr>
              <w:spacing w:after="20"/>
              <w:ind w:left="20"/>
              <w:jc w:val="both"/>
            </w:pPr>
            <w:r>
              <w:rPr>
                <w:rFonts w:ascii="Times New Roman"/>
                <w:b w:val="false"/>
                <w:i w:val="false"/>
                <w:color w:val="000000"/>
                <w:sz w:val="20"/>
              </w:rPr>
              <w:t>
CN = Тегі Аты (міндетті алаң)</w:t>
            </w:r>
          </w:p>
          <w:p>
            <w:pPr>
              <w:spacing w:after="20"/>
              <w:ind w:left="20"/>
              <w:jc w:val="both"/>
            </w:pPr>
            <w:r>
              <w:rPr>
                <w:rFonts w:ascii="Times New Roman"/>
                <w:b w:val="false"/>
                <w:i w:val="false"/>
                <w:color w:val="000000"/>
                <w:sz w:val="20"/>
              </w:rPr>
              <w:t>
BUSINESSCATEGORY = KS01234 (міндетті алаң)</w:t>
            </w:r>
          </w:p>
          <w:p>
            <w:pPr>
              <w:spacing w:after="20"/>
              <w:ind w:left="20"/>
              <w:jc w:val="both"/>
            </w:pPr>
            <w:r>
              <w:rPr>
                <w:rFonts w:ascii="Times New Roman"/>
                <w:b w:val="false"/>
                <w:i w:val="false"/>
                <w:color w:val="000000"/>
                <w:sz w:val="20"/>
              </w:rPr>
              <w:t>
DC = ROLE01 (міндетті алаң)</w:t>
            </w:r>
          </w:p>
          <w:p>
            <w:pPr>
              <w:spacing w:after="20"/>
              <w:ind w:left="20"/>
              <w:jc w:val="both"/>
            </w:pPr>
            <w:r>
              <w:rPr>
                <w:rFonts w:ascii="Times New Roman"/>
                <w:b w:val="false"/>
                <w:i w:val="false"/>
                <w:color w:val="000000"/>
                <w:sz w:val="20"/>
              </w:rPr>
              <w:t>
OU = BIN012345678910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түпнұсқалығын тексеру (1.3.6.1.5.5.7.3.2)</w:t>
            </w:r>
          </w:p>
          <w:p>
            <w:pPr>
              <w:spacing w:after="20"/>
              <w:ind w:left="20"/>
              <w:jc w:val="both"/>
            </w:pPr>
            <w:r>
              <w:rPr>
                <w:rFonts w:ascii="Times New Roman"/>
                <w:b w:val="false"/>
                <w:i w:val="false"/>
                <w:color w:val="000000"/>
                <w:sz w:val="20"/>
              </w:rPr>
              <w:t>
Қол жетімді идентификаторлар:</w:t>
            </w:r>
          </w:p>
          <w:p>
            <w:pPr>
              <w:spacing w:after="20"/>
              <w:ind w:left="20"/>
              <w:jc w:val="both"/>
            </w:pPr>
            <w:r>
              <w:rPr>
                <w:rFonts w:ascii="Times New Roman"/>
                <w:b w:val="false"/>
                <w:i w:val="false"/>
                <w:color w:val="000000"/>
                <w:sz w:val="20"/>
              </w:rPr>
              <w:t>
1.2.398.3.3.4.1.2-бірлескен кәсіпкерлік түрінде қызметін жүзеге асыратын заңды тұлға/жеке кәсіпкер;</w:t>
            </w:r>
          </w:p>
          <w:p>
            <w:pPr>
              <w:spacing w:after="20"/>
              <w:ind w:left="20"/>
              <w:jc w:val="both"/>
            </w:pPr>
            <w:r>
              <w:rPr>
                <w:rFonts w:ascii="Times New Roman"/>
                <w:b w:val="false"/>
                <w:i w:val="false"/>
                <w:color w:val="000000"/>
                <w:sz w:val="20"/>
              </w:rPr>
              <w:t xml:space="preserve">
1.2.398.5.19.1.2.2.1 – К2 ақпараттық жүйесі </w:t>
            </w:r>
          </w:p>
          <w:p>
            <w:pPr>
              <w:spacing w:after="20"/>
              <w:ind w:left="20"/>
              <w:jc w:val="both"/>
            </w:pPr>
            <w:r>
              <w:rPr>
                <w:rFonts w:ascii="Times New Roman"/>
                <w:b w:val="false"/>
                <w:i w:val="false"/>
                <w:color w:val="000000"/>
                <w:sz w:val="20"/>
              </w:rPr>
              <w:t>
Digital-ID идентификациясы - 1.2.398.3.3.4.3.2.1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w:t>
            </w:r>
          </w:p>
          <w:p>
            <w:pPr>
              <w:spacing w:after="20"/>
              <w:ind w:left="20"/>
              <w:jc w:val="both"/>
            </w:pPr>
            <w:r>
              <w:rPr>
                <w:rFonts w:ascii="Times New Roman"/>
                <w:b w:val="false"/>
                <w:i w:val="false"/>
                <w:color w:val="000000"/>
                <w:sz w:val="20"/>
              </w:rPr>
              <w:t>
1.2.398.5.19.1.2.2.1.3</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URL=http://crl.pki.gov.kz/nca_rsa.crl</w:t>
            </w:r>
          </w:p>
          <w:p>
            <w:pPr>
              <w:spacing w:after="20"/>
              <w:ind w:left="20"/>
              <w:jc w:val="both"/>
            </w:pPr>
            <w:r>
              <w:rPr>
                <w:rFonts w:ascii="Times New Roman"/>
                <w:b w:val="false"/>
                <w:i w:val="false"/>
                <w:color w:val="000000"/>
                <w:sz w:val="20"/>
              </w:rPr>
              <w:t>
URL=http://crl1.pki.gov/kz/nca_rsa.crl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Ең жаңа CRL </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URL=http://crl.pki.gov.kz/crl/nca_d_rsa.crl</w:t>
            </w:r>
          </w:p>
          <w:p>
            <w:pPr>
              <w:spacing w:after="20"/>
              <w:ind w:left="20"/>
              <w:jc w:val="both"/>
            </w:pPr>
            <w:r>
              <w:rPr>
                <w:rFonts w:ascii="Times New Roman"/>
                <w:b w:val="false"/>
                <w:i w:val="false"/>
                <w:color w:val="000000"/>
                <w:sz w:val="20"/>
              </w:rPr>
              <w:t>
URL=http://crl1.pki.gov.kz/crl/nca_d_rsa.crl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83" w:id="55"/>
    <w:p>
      <w:pPr>
        <w:spacing w:after="0"/>
        <w:ind w:left="0"/>
        <w:jc w:val="both"/>
      </w:pPr>
      <w:r>
        <w:rPr>
          <w:rFonts w:ascii="Times New Roman"/>
          <w:b w:val="false"/>
          <w:i w:val="false"/>
          <w:color w:val="000000"/>
          <w:sz w:val="28"/>
        </w:rPr>
        <w:t>
      10. Қазақстан Республикасы Ұлттық куәландырушы орталығы жеке тұлғасының SSL тіркеу куәлігінің құрылымы</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CN = Домендік атауы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Сервердің түпнұсқалығын тексеру (1.3.6.1.5.5.7.3.1)</w:t>
            </w:r>
          </w:p>
          <w:p>
            <w:pPr>
              <w:spacing w:after="20"/>
              <w:ind w:left="20"/>
              <w:jc w:val="both"/>
            </w:pPr>
            <w:r>
              <w:rPr>
                <w:rFonts w:ascii="Times New Roman"/>
                <w:b w:val="false"/>
                <w:i w:val="false"/>
                <w:color w:val="000000"/>
                <w:sz w:val="20"/>
              </w:rPr>
              <w:t>
Жеке тұлға - 1.2.398.3.3.4.1.1</w:t>
            </w:r>
          </w:p>
          <w:p>
            <w:pPr>
              <w:spacing w:after="20"/>
              <w:ind w:left="20"/>
              <w:jc w:val="both"/>
            </w:pPr>
            <w:r>
              <w:rPr>
                <w:rFonts w:ascii="Times New Roman"/>
                <w:b w:val="false"/>
                <w:i w:val="false"/>
                <w:color w:val="000000"/>
                <w:sz w:val="20"/>
              </w:rPr>
              <w:t>
Digital-ID идентификациясы - 1.2.398.3.3.4.3.2.1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w:t>
            </w:r>
          </w:p>
          <w:p>
            <w:pPr>
              <w:spacing w:after="20"/>
              <w:ind w:left="20"/>
              <w:jc w:val="both"/>
            </w:pPr>
            <w:r>
              <w:rPr>
                <w:rFonts w:ascii="Times New Roman"/>
                <w:b w:val="false"/>
                <w:i w:val="false"/>
                <w:color w:val="000000"/>
                <w:sz w:val="20"/>
              </w:rPr>
              <w:t>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DNS- атауы = Домендік атауы -1</w:t>
            </w:r>
          </w:p>
          <w:p>
            <w:pPr>
              <w:spacing w:after="20"/>
              <w:ind w:left="20"/>
              <w:jc w:val="both"/>
            </w:pPr>
            <w:r>
              <w:rPr>
                <w:rFonts w:ascii="Times New Roman"/>
                <w:b w:val="false"/>
                <w:i w:val="false"/>
                <w:color w:val="000000"/>
                <w:sz w:val="20"/>
              </w:rPr>
              <w:t>
DNS- атауы = Домендік атауы -2</w:t>
            </w:r>
          </w:p>
          <w:p>
            <w:pPr>
              <w:spacing w:after="20"/>
              <w:ind w:left="20"/>
              <w:jc w:val="both"/>
            </w:pPr>
            <w:r>
              <w:rPr>
                <w:rFonts w:ascii="Times New Roman"/>
                <w:b w:val="false"/>
                <w:i w:val="false"/>
                <w:color w:val="000000"/>
                <w:sz w:val="20"/>
              </w:rPr>
              <w:t>
DNS- атауы = N</w:t>
            </w:r>
          </w:p>
          <w:p>
            <w:pPr>
              <w:spacing w:after="20"/>
              <w:ind w:left="20"/>
              <w:jc w:val="both"/>
            </w:pPr>
            <w:r>
              <w:rPr>
                <w:rFonts w:ascii="Times New Roman"/>
                <w:b w:val="false"/>
                <w:i w:val="false"/>
                <w:color w:val="000000"/>
                <w:sz w:val="20"/>
              </w:rPr>
              <w:t>
(міндетті алаң)</w:t>
            </w:r>
          </w:p>
          <w:p>
            <w:pPr>
              <w:spacing w:after="20"/>
              <w:ind w:left="20"/>
              <w:jc w:val="both"/>
            </w:pPr>
            <w:r>
              <w:rPr>
                <w:rFonts w:ascii="Times New Roman"/>
                <w:b w:val="false"/>
                <w:i w:val="false"/>
                <w:color w:val="000000"/>
                <w:sz w:val="20"/>
              </w:rPr>
              <w:t>
Рұқсат етілген домендік атаулардың ең көп саны = 10 домендік атаулар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 = 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w:t>
            </w:r>
          </w:p>
          <w:p>
            <w:pPr>
              <w:spacing w:after="20"/>
              <w:ind w:left="20"/>
              <w:jc w:val="both"/>
            </w:pPr>
            <w:r>
              <w:rPr>
                <w:rFonts w:ascii="Times New Roman"/>
                <w:b w:val="false"/>
                <w:i w:val="false"/>
                <w:color w:val="000000"/>
                <w:sz w:val="20"/>
              </w:rPr>
              <w:t>
1.2.398.3.3.2.5</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URL=http://crl.pki.gov.kz/nca_rsa.crl</w:t>
            </w:r>
          </w:p>
          <w:p>
            <w:pPr>
              <w:spacing w:after="20"/>
              <w:ind w:left="20"/>
              <w:jc w:val="both"/>
            </w:pPr>
            <w:r>
              <w:rPr>
                <w:rFonts w:ascii="Times New Roman"/>
                <w:b w:val="false"/>
                <w:i w:val="false"/>
                <w:color w:val="000000"/>
                <w:sz w:val="20"/>
              </w:rPr>
              <w:t>
URL=http://crl1.pki.gov.kz/nca_rsa.crl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Ең жаңа CRL </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URL=http://crl.pki.gov.kz/nca_d_rsa.crl</w:t>
            </w:r>
          </w:p>
          <w:p>
            <w:pPr>
              <w:spacing w:after="20"/>
              <w:ind w:left="20"/>
              <w:jc w:val="both"/>
            </w:pPr>
            <w:r>
              <w:rPr>
                <w:rFonts w:ascii="Times New Roman"/>
                <w:b w:val="false"/>
                <w:i w:val="false"/>
                <w:color w:val="000000"/>
                <w:sz w:val="20"/>
              </w:rPr>
              <w:t>
URL=http://crl1.pki.gov.kz/nca_d_rsa.crl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84" w:id="56"/>
    <w:p>
      <w:pPr>
        <w:spacing w:after="0"/>
        <w:ind w:left="0"/>
        <w:jc w:val="both"/>
      </w:pPr>
      <w:r>
        <w:rPr>
          <w:rFonts w:ascii="Times New Roman"/>
          <w:b w:val="false"/>
          <w:i w:val="false"/>
          <w:color w:val="000000"/>
          <w:sz w:val="28"/>
        </w:rPr>
        <w:t>
      11. Қазақстан Республикасы Ұлттық куәландырушы орталығы заңды тұлғасының SSL тіркеу куәлігінің құрылымы</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О=2.5.4.10</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CN = Домендік атауы (міндетті алаң)</w:t>
            </w:r>
          </w:p>
          <w:p>
            <w:pPr>
              <w:spacing w:after="20"/>
              <w:ind w:left="20"/>
              <w:jc w:val="both"/>
            </w:pPr>
            <w:r>
              <w:rPr>
                <w:rFonts w:ascii="Times New Roman"/>
                <w:b w:val="false"/>
                <w:i w:val="false"/>
                <w:color w:val="000000"/>
                <w:sz w:val="20"/>
              </w:rPr>
              <w:t>
OU = BIN012345678910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L = Заңды тұлғаның тіркелген қаласы (міндетті алаң)</w:t>
            </w:r>
          </w:p>
          <w:p>
            <w:pPr>
              <w:spacing w:after="20"/>
              <w:ind w:left="20"/>
              <w:jc w:val="both"/>
            </w:pPr>
            <w:r>
              <w:rPr>
                <w:rFonts w:ascii="Times New Roman"/>
                <w:b w:val="false"/>
                <w:i w:val="false"/>
                <w:color w:val="000000"/>
                <w:sz w:val="20"/>
              </w:rPr>
              <w:t>
S = Заңды тұлға тіркелген облыс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Сервердің түпнұсқалығын тексеру</w:t>
            </w:r>
          </w:p>
          <w:p>
            <w:pPr>
              <w:spacing w:after="20"/>
              <w:ind w:left="20"/>
              <w:jc w:val="both"/>
            </w:pPr>
            <w:r>
              <w:rPr>
                <w:rFonts w:ascii="Times New Roman"/>
                <w:b w:val="false"/>
                <w:i w:val="false"/>
                <w:color w:val="000000"/>
                <w:sz w:val="20"/>
              </w:rPr>
              <w:t>
(1.3.6.1.5.5.7.3.1)</w:t>
            </w:r>
          </w:p>
          <w:p>
            <w:pPr>
              <w:spacing w:after="20"/>
              <w:ind w:left="20"/>
              <w:jc w:val="both"/>
            </w:pPr>
            <w:r>
              <w:rPr>
                <w:rFonts w:ascii="Times New Roman"/>
                <w:b w:val="false"/>
                <w:i w:val="false"/>
                <w:color w:val="000000"/>
                <w:sz w:val="20"/>
              </w:rPr>
              <w:t>
Бірлескен кәсіпкерлік түрінде қызметін жүзеге асыратын заңды тұлға/жеке кәсіпкер-1.2.398.3.3.4.1.2</w:t>
            </w:r>
          </w:p>
          <w:p>
            <w:pPr>
              <w:spacing w:after="20"/>
              <w:ind w:left="20"/>
              <w:jc w:val="both"/>
            </w:pPr>
            <w:r>
              <w:rPr>
                <w:rFonts w:ascii="Times New Roman"/>
                <w:b w:val="false"/>
                <w:i w:val="false"/>
                <w:color w:val="000000"/>
                <w:sz w:val="20"/>
              </w:rPr>
              <w:t>
Digital-ID идентификациясы - 1.2.398.3.3.4.3.2.1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DNS- атауы = Домендік атауы -1</w:t>
            </w:r>
          </w:p>
          <w:p>
            <w:pPr>
              <w:spacing w:after="20"/>
              <w:ind w:left="20"/>
              <w:jc w:val="both"/>
            </w:pPr>
            <w:r>
              <w:rPr>
                <w:rFonts w:ascii="Times New Roman"/>
                <w:b w:val="false"/>
                <w:i w:val="false"/>
                <w:color w:val="000000"/>
                <w:sz w:val="20"/>
              </w:rPr>
              <w:t>
DNS- атауы = Домендік атауы -2</w:t>
            </w:r>
          </w:p>
          <w:p>
            <w:pPr>
              <w:spacing w:after="20"/>
              <w:ind w:left="20"/>
              <w:jc w:val="both"/>
            </w:pPr>
            <w:r>
              <w:rPr>
                <w:rFonts w:ascii="Times New Roman"/>
                <w:b w:val="false"/>
                <w:i w:val="false"/>
                <w:color w:val="000000"/>
                <w:sz w:val="20"/>
              </w:rPr>
              <w:t>
DNS- атауы = N</w:t>
            </w:r>
          </w:p>
          <w:p>
            <w:pPr>
              <w:spacing w:after="20"/>
              <w:ind w:left="20"/>
              <w:jc w:val="both"/>
            </w:pPr>
            <w:r>
              <w:rPr>
                <w:rFonts w:ascii="Times New Roman"/>
                <w:b w:val="false"/>
                <w:i w:val="false"/>
                <w:color w:val="000000"/>
                <w:sz w:val="20"/>
              </w:rPr>
              <w:t>
(міндетті алаң)</w:t>
            </w:r>
          </w:p>
          <w:p>
            <w:pPr>
              <w:spacing w:after="20"/>
              <w:ind w:left="20"/>
              <w:jc w:val="both"/>
            </w:pPr>
            <w:r>
              <w:rPr>
                <w:rFonts w:ascii="Times New Roman"/>
                <w:b w:val="false"/>
                <w:i w:val="false"/>
                <w:color w:val="000000"/>
                <w:sz w:val="20"/>
              </w:rPr>
              <w:t>
Рұқсат етілген домендік атаулардың ең көп саны = 10 домендік атаулар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 = 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w:t>
            </w:r>
          </w:p>
          <w:p>
            <w:pPr>
              <w:spacing w:after="20"/>
              <w:ind w:left="20"/>
              <w:jc w:val="both"/>
            </w:pPr>
            <w:r>
              <w:rPr>
                <w:rFonts w:ascii="Times New Roman"/>
                <w:b w:val="false"/>
                <w:i w:val="false"/>
                <w:color w:val="000000"/>
                <w:sz w:val="20"/>
              </w:rPr>
              <w:t>
1.2.398.3.3.2.5</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URL=http://crl.pki.gov.kz/nca_rsa.crl</w:t>
            </w:r>
          </w:p>
          <w:p>
            <w:pPr>
              <w:spacing w:after="20"/>
              <w:ind w:left="20"/>
              <w:jc w:val="both"/>
            </w:pPr>
            <w:r>
              <w:rPr>
                <w:rFonts w:ascii="Times New Roman"/>
                <w:b w:val="false"/>
                <w:i w:val="false"/>
                <w:color w:val="000000"/>
                <w:sz w:val="20"/>
              </w:rPr>
              <w:t>
URL=http://crl1.pki.gov.kz/nca_rsa.crl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Ең жаңа CRL </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URL=http://crl.pki.gov.kz/nca_d_rsa.crl</w:t>
            </w:r>
          </w:p>
          <w:p>
            <w:pPr>
              <w:spacing w:after="20"/>
              <w:ind w:left="20"/>
              <w:jc w:val="both"/>
            </w:pPr>
            <w:r>
              <w:rPr>
                <w:rFonts w:ascii="Times New Roman"/>
                <w:b w:val="false"/>
                <w:i w:val="false"/>
                <w:color w:val="000000"/>
                <w:sz w:val="20"/>
              </w:rPr>
              <w:t>
URL=http://crl1.pki.gov.kz/nca_d_rsa.crl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85" w:id="57"/>
    <w:p>
      <w:pPr>
        <w:spacing w:after="0"/>
        <w:ind w:left="0"/>
        <w:jc w:val="both"/>
      </w:pPr>
      <w:r>
        <w:rPr>
          <w:rFonts w:ascii="Times New Roman"/>
          <w:b w:val="false"/>
          <w:i w:val="false"/>
          <w:color w:val="000000"/>
          <w:sz w:val="28"/>
        </w:rPr>
        <w:t>
      12. Қазақстан Республикасы Ұлттық куәландырушы орталығы пайдаланушысының (жеке тұлғаның) ақпараттық жүйені пайдалануға арналған тіркеу куәлігінің құрылымы (қол қою үшін)</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=2.5.4.5</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UID=0.9.2342.19200300.100.1.1</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CN = Ақпараттық жүйенің атауы (міндетті алаң)</w:t>
            </w:r>
          </w:p>
          <w:p>
            <w:pPr>
              <w:spacing w:after="20"/>
              <w:ind w:left="20"/>
              <w:jc w:val="both"/>
            </w:pPr>
            <w:r>
              <w:rPr>
                <w:rFonts w:ascii="Times New Roman"/>
                <w:b w:val="false"/>
                <w:i w:val="false"/>
                <w:color w:val="000000"/>
                <w:sz w:val="20"/>
              </w:rPr>
              <w:t>
UID = Уәкілетті орган берген ақпараттық жүйенің OID-ы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параметрлерімен</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тыйым салынбауы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 -1.2.398.3.3.4.1.1; </w:t>
            </w:r>
          </w:p>
          <w:p>
            <w:pPr>
              <w:spacing w:after="20"/>
              <w:ind w:left="20"/>
              <w:jc w:val="both"/>
            </w:pPr>
            <w:r>
              <w:rPr>
                <w:rFonts w:ascii="Times New Roman"/>
                <w:b w:val="false"/>
                <w:i w:val="false"/>
                <w:color w:val="000000"/>
                <w:sz w:val="20"/>
              </w:rPr>
              <w:t>
Жеке тұлғаның ақпараттық жүйесі - 1.2.398.3.3.4.1.1.1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=1.2.398.5.19.1.2.2.1.2</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URL=http://crl.pki.gov.kz/nca_gost.crl</w:t>
            </w:r>
          </w:p>
          <w:p>
            <w:pPr>
              <w:spacing w:after="20"/>
              <w:ind w:left="20"/>
              <w:jc w:val="both"/>
            </w:pPr>
            <w:r>
              <w:rPr>
                <w:rFonts w:ascii="Times New Roman"/>
                <w:b w:val="false"/>
                <w:i w:val="false"/>
                <w:color w:val="000000"/>
                <w:sz w:val="20"/>
              </w:rPr>
              <w:t>
URL=http://crl1.pki.gov.kz/nca_gost.crl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URL=http://crl.pki.gov.kz/nca_d_gost.crl</w:t>
            </w:r>
          </w:p>
          <w:p>
            <w:pPr>
              <w:spacing w:after="20"/>
              <w:ind w:left="20"/>
              <w:jc w:val="both"/>
            </w:pPr>
            <w:r>
              <w:rPr>
                <w:rFonts w:ascii="Times New Roman"/>
                <w:b w:val="false"/>
                <w:i w:val="false"/>
                <w:color w:val="000000"/>
                <w:sz w:val="20"/>
              </w:rPr>
              <w:t>
URL=http://crl1.pki.gov.kz/nca_d_gost.crl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86" w:id="58"/>
    <w:p>
      <w:pPr>
        <w:spacing w:after="0"/>
        <w:ind w:left="0"/>
        <w:jc w:val="both"/>
      </w:pPr>
      <w:r>
        <w:rPr>
          <w:rFonts w:ascii="Times New Roman"/>
          <w:b w:val="false"/>
          <w:i w:val="false"/>
          <w:color w:val="000000"/>
          <w:sz w:val="28"/>
        </w:rPr>
        <w:t>
      13. Қазақстан Республикасының Ұлттық куәландырушы орталығы пайдаланушысының (заңды тұлғаның) ақпараттық жүйені пайдалануға арналған тіркеу куәлігінің құрылымы (қол қою үшін)</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UID=0.9.2342.19200300.100.1.1</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Ақпараттық жүйенің атауы (міндетті алаң)</w:t>
            </w:r>
          </w:p>
          <w:p>
            <w:pPr>
              <w:spacing w:after="20"/>
              <w:ind w:left="20"/>
              <w:jc w:val="both"/>
            </w:pPr>
            <w:r>
              <w:rPr>
                <w:rFonts w:ascii="Times New Roman"/>
                <w:b w:val="false"/>
                <w:i w:val="false"/>
                <w:color w:val="000000"/>
                <w:sz w:val="20"/>
              </w:rPr>
              <w:t>
UID = Уәкілетті орган берген ақпараттық жүйенің OID-ы (міндетті алаң)</w:t>
            </w:r>
          </w:p>
          <w:p>
            <w:pPr>
              <w:spacing w:after="20"/>
              <w:ind w:left="20"/>
              <w:jc w:val="both"/>
            </w:pPr>
            <w:r>
              <w:rPr>
                <w:rFonts w:ascii="Times New Roman"/>
                <w:b w:val="false"/>
                <w:i w:val="false"/>
                <w:color w:val="000000"/>
                <w:sz w:val="20"/>
              </w:rPr>
              <w:t>
OU = BIN012345678910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параметрлерімен</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қолтаңба, тыйым салынбауы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кәсіпкерлік түрінде қызметін жүзеге асыратын заңды тұлға/жеке кәсіпкер 1.2.398.3.3.4.1.2;</w:t>
            </w:r>
          </w:p>
          <w:p>
            <w:pPr>
              <w:spacing w:after="20"/>
              <w:ind w:left="20"/>
              <w:jc w:val="both"/>
            </w:pPr>
            <w:r>
              <w:rPr>
                <w:rFonts w:ascii="Times New Roman"/>
                <w:b w:val="false"/>
                <w:i w:val="false"/>
                <w:color w:val="000000"/>
                <w:sz w:val="20"/>
              </w:rPr>
              <w:t>
Заңды тұлғаның ақпараттық жүйесі-1.2.398.3.3.4.1.2.6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=1.2.398.5.19.1.2.2.1.2</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URL=http://crl.pki.gov.kz/nca_gost.crl</w:t>
            </w:r>
          </w:p>
          <w:p>
            <w:pPr>
              <w:spacing w:after="20"/>
              <w:ind w:left="20"/>
              <w:jc w:val="both"/>
            </w:pPr>
            <w:r>
              <w:rPr>
                <w:rFonts w:ascii="Times New Roman"/>
                <w:b w:val="false"/>
                <w:i w:val="false"/>
                <w:color w:val="000000"/>
                <w:sz w:val="20"/>
              </w:rPr>
              <w:t>
URL=http://crl1.pki.gov.kz/nca_gost.crl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URL=http://crl.pki.gov.kz/nca_d_gost.crl</w:t>
            </w:r>
          </w:p>
          <w:p>
            <w:pPr>
              <w:spacing w:after="20"/>
              <w:ind w:left="20"/>
              <w:jc w:val="both"/>
            </w:pPr>
            <w:r>
              <w:rPr>
                <w:rFonts w:ascii="Times New Roman"/>
                <w:b w:val="false"/>
                <w:i w:val="false"/>
                <w:color w:val="000000"/>
                <w:sz w:val="20"/>
              </w:rPr>
              <w:t>
URL=http://crl1.pki.gov.kz/nca_d_gost.crl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87" w:id="59"/>
    <w:p>
      <w:pPr>
        <w:spacing w:after="0"/>
        <w:ind w:left="0"/>
        <w:jc w:val="both"/>
      </w:pPr>
      <w:r>
        <w:rPr>
          <w:rFonts w:ascii="Times New Roman"/>
          <w:b w:val="false"/>
          <w:i w:val="false"/>
          <w:color w:val="000000"/>
          <w:sz w:val="28"/>
        </w:rPr>
        <w:t>
      14. Бұлтты электрондық цифрлық қолтаңба шеңберінде шығарылған Қазақстан Республикасы Ұлттық куәландырушы орталығының пайдаланушысының (жеке тұлғаның) тіркеу куәлігінің құрылымы (қол қою үшін)</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Е=1.2.840.113549.1.9.1</w:t>
            </w:r>
          </w:p>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SN = Тегі (міндетті емес алаң)</w:t>
            </w:r>
          </w:p>
          <w:p>
            <w:pPr>
              <w:spacing w:after="20"/>
              <w:ind w:left="20"/>
              <w:jc w:val="both"/>
            </w:pPr>
            <w:r>
              <w:rPr>
                <w:rFonts w:ascii="Times New Roman"/>
                <w:b w:val="false"/>
                <w:i w:val="false"/>
                <w:color w:val="000000"/>
                <w:sz w:val="20"/>
              </w:rPr>
              <w:t>
G = Әкесінің аты (міндетті емес алаң)</w:t>
            </w:r>
          </w:p>
          <w:p>
            <w:pPr>
              <w:spacing w:after="20"/>
              <w:ind w:left="20"/>
              <w:jc w:val="both"/>
            </w:pPr>
            <w:r>
              <w:rPr>
                <w:rFonts w:ascii="Times New Roman"/>
                <w:b w:val="false"/>
                <w:i w:val="false"/>
                <w:color w:val="000000"/>
                <w:sz w:val="20"/>
              </w:rPr>
              <w:t>
CN = Тегі Аты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с параметрами</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 тақырып кілтінің идентификаторы жиырма байт форматынан тұрады, бірінші байттың дәрежесі 0х10 және 0х7F мәндерінің арасында болуы керек, әйтпесе бірінші байт 0х10 және 0х7F арасындағы еркін мәндерге өзгереді.</w:t>
            </w:r>
          </w:p>
          <w:p>
            <w:pPr>
              <w:spacing w:after="20"/>
              <w:ind w:left="20"/>
              <w:jc w:val="both"/>
            </w:pPr>
            <w:r>
              <w:rPr>
                <w:rFonts w:ascii="Times New Roman"/>
                <w:b w:val="false"/>
                <w:i w:val="false"/>
                <w:color w:val="000000"/>
                <w:sz w:val="20"/>
              </w:rPr>
              <w:t>
Генерация PKCS 10 сұрауын қалыптастыру кезінде пайда болады.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тыйым салынбау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Электрондық пошта-1.3.6.1.5.5.7.3.4</w:t>
            </w:r>
          </w:p>
          <w:p>
            <w:pPr>
              <w:spacing w:after="20"/>
              <w:ind w:left="20"/>
              <w:jc w:val="both"/>
            </w:pPr>
            <w:r>
              <w:rPr>
                <w:rFonts w:ascii="Times New Roman"/>
                <w:b w:val="false"/>
                <w:i w:val="false"/>
                <w:color w:val="000000"/>
                <w:sz w:val="20"/>
              </w:rPr>
              <w:t>
Жеке тұлға-1.2.398.3.3.4.1.1</w:t>
            </w:r>
          </w:p>
          <w:p>
            <w:pPr>
              <w:spacing w:after="20"/>
              <w:ind w:left="20"/>
              <w:jc w:val="both"/>
            </w:pPr>
            <w:r>
              <w:rPr>
                <w:rFonts w:ascii="Times New Roman"/>
                <w:b w:val="false"/>
                <w:i w:val="false"/>
                <w:color w:val="000000"/>
                <w:sz w:val="20"/>
              </w:rPr>
              <w:t>
Сандық-ID сәйкестендіру-1.2.398.3.3.4.3.2.1</w:t>
            </w:r>
          </w:p>
          <w:p>
            <w:pPr>
              <w:spacing w:after="20"/>
              <w:ind w:left="20"/>
              <w:jc w:val="both"/>
            </w:pPr>
            <w:r>
              <w:rPr>
                <w:rFonts w:ascii="Times New Roman"/>
                <w:b w:val="false"/>
                <w:i w:val="false"/>
                <w:color w:val="000000"/>
                <w:sz w:val="20"/>
              </w:rPr>
              <w:t>
Certex Cloud қолданушыларының жабық кілттерін сақтау-1.2.398.3.3.5.3.1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w:t>
            </w:r>
          </w:p>
          <w:p>
            <w:pPr>
              <w:spacing w:after="20"/>
              <w:ind w:left="20"/>
              <w:jc w:val="both"/>
            </w:pPr>
            <w:r>
              <w:rPr>
                <w:rFonts w:ascii="Times New Roman"/>
                <w:b w:val="false"/>
                <w:i w:val="false"/>
                <w:color w:val="000000"/>
                <w:sz w:val="20"/>
              </w:rPr>
              <w:t>
1.2.398.3.3.2.3</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 Мамандандырушы:</w:t>
            </w:r>
          </w:p>
          <w:p>
            <w:pPr>
              <w:spacing w:after="20"/>
              <w:ind w:left="20"/>
              <w:jc w:val="both"/>
            </w:pPr>
            <w:r>
              <w:rPr>
                <w:rFonts w:ascii="Times New Roman"/>
                <w:b w:val="false"/>
                <w:i w:val="false"/>
                <w:color w:val="000000"/>
                <w:sz w:val="20"/>
              </w:rPr>
              <w:t>
http://pki.gov.kz/cps</w:t>
            </w:r>
          </w:p>
          <w:p>
            <w:pPr>
              <w:spacing w:after="20"/>
              <w:ind w:left="20"/>
              <w:jc w:val="both"/>
            </w:pPr>
            <w:r>
              <w:rPr>
                <w:rFonts w:ascii="Times New Roman"/>
                <w:b w:val="false"/>
                <w:i w:val="false"/>
                <w:color w:val="000000"/>
                <w:sz w:val="20"/>
              </w:rPr>
              <w:t>
[1,2] Саясатты мамандандырушының мәліметтері і:</w:t>
            </w:r>
          </w:p>
          <w:p>
            <w:pPr>
              <w:spacing w:after="20"/>
              <w:ind w:left="20"/>
              <w:jc w:val="both"/>
            </w:pPr>
            <w:r>
              <w:rPr>
                <w:rFonts w:ascii="Times New Roman"/>
                <w:b w:val="false"/>
                <w:i w:val="false"/>
                <w:color w:val="000000"/>
                <w:sz w:val="20"/>
              </w:rPr>
              <w:t>
Саясатты мамандандырушының сәйкестендіргіші = Хабарлама мәтіні</w:t>
            </w:r>
          </w:p>
          <w:p>
            <w:pPr>
              <w:spacing w:after="20"/>
              <w:ind w:left="20"/>
              <w:jc w:val="both"/>
            </w:pPr>
            <w:r>
              <w:rPr>
                <w:rFonts w:ascii="Times New Roman"/>
                <w:b w:val="false"/>
                <w:i w:val="false"/>
                <w:color w:val="000000"/>
                <w:sz w:val="20"/>
              </w:rPr>
              <w:t>
Мамандандырушы: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http://crl.pki.gov.kz/nca_rsa.crl</w:t>
            </w:r>
          </w:p>
          <w:p>
            <w:pPr>
              <w:spacing w:after="20"/>
              <w:ind w:left="20"/>
              <w:jc w:val="both"/>
            </w:pPr>
            <w:r>
              <w:rPr>
                <w:rFonts w:ascii="Times New Roman"/>
                <w:b w:val="false"/>
                <w:i w:val="false"/>
                <w:color w:val="000000"/>
                <w:sz w:val="20"/>
              </w:rPr>
              <w:t>
URL= http://crl1.pki.gov.kz/nca_rsa.crl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Ең жаңа CRL </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http://crl.pki.gov.kz/nca_d_rsa.crl</w:t>
            </w:r>
          </w:p>
          <w:p>
            <w:pPr>
              <w:spacing w:after="20"/>
              <w:ind w:left="20"/>
              <w:jc w:val="both"/>
            </w:pPr>
            <w:r>
              <w:rPr>
                <w:rFonts w:ascii="Times New Roman"/>
                <w:b w:val="false"/>
                <w:i w:val="false"/>
                <w:color w:val="000000"/>
                <w:sz w:val="20"/>
              </w:rPr>
              <w:t>
URL= http://crl1.pki.gov.kz/nca_d_rsa.crl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88" w:id="60"/>
    <w:p>
      <w:pPr>
        <w:spacing w:after="0"/>
        <w:ind w:left="0"/>
        <w:jc w:val="both"/>
      </w:pPr>
      <w:r>
        <w:rPr>
          <w:rFonts w:ascii="Times New Roman"/>
          <w:b w:val="false"/>
          <w:i w:val="false"/>
          <w:color w:val="000000"/>
          <w:sz w:val="28"/>
        </w:rPr>
        <w:t>
      15. Бұлтты электрондық цифрлық қолтаңба шеңберінде шығарылған Қазақстан Республикасы Ұлттық куәландырушы орталығының пайдаланушысының (заңды тұлғаның) тіркеу куәлігінің құрылымы (қол қою үшін)</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Е=1.2.840.113549.1.9.1</w:t>
            </w:r>
          </w:p>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SN = Тегі (міндетті емес алаң)</w:t>
            </w:r>
          </w:p>
          <w:p>
            <w:pPr>
              <w:spacing w:after="20"/>
              <w:ind w:left="20"/>
              <w:jc w:val="both"/>
            </w:pPr>
            <w:r>
              <w:rPr>
                <w:rFonts w:ascii="Times New Roman"/>
                <w:b w:val="false"/>
                <w:i w:val="false"/>
                <w:color w:val="000000"/>
                <w:sz w:val="20"/>
              </w:rPr>
              <w:t>
G = Әкесінің аты (міндетті емес алаң)</w:t>
            </w:r>
          </w:p>
          <w:p>
            <w:pPr>
              <w:spacing w:after="20"/>
              <w:ind w:left="20"/>
              <w:jc w:val="both"/>
            </w:pPr>
            <w:r>
              <w:rPr>
                <w:rFonts w:ascii="Times New Roman"/>
                <w:b w:val="false"/>
                <w:i w:val="false"/>
                <w:color w:val="000000"/>
                <w:sz w:val="20"/>
              </w:rPr>
              <w:t>
CN = Тегі Аты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с параметрами</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 тақырып кілтінің идентификаторы жиырма байт форматынан тұрады, бірінші байттың дәрежесі 0х10 және 0х7F мәндерінің арасында болуы керек, әйтпесе бірінші байт 0х10 және 0х7F арасындағы еркін мәндерге өзгереді.</w:t>
            </w:r>
          </w:p>
          <w:p>
            <w:pPr>
              <w:spacing w:after="20"/>
              <w:ind w:left="20"/>
              <w:jc w:val="both"/>
            </w:pPr>
            <w:r>
              <w:rPr>
                <w:rFonts w:ascii="Times New Roman"/>
                <w:b w:val="false"/>
                <w:i w:val="false"/>
                <w:color w:val="000000"/>
                <w:sz w:val="20"/>
              </w:rPr>
              <w:t>
Генерация PKCS 10 сұрауын қалыптастыру кезінде пайда болады.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тыйым салынбау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Электрондық пошта-1.3.6.1.5.5.7.3.4</w:t>
            </w:r>
          </w:p>
          <w:p>
            <w:pPr>
              <w:spacing w:after="20"/>
              <w:ind w:left="20"/>
              <w:jc w:val="both"/>
            </w:pPr>
            <w:r>
              <w:rPr>
                <w:rFonts w:ascii="Times New Roman"/>
                <w:b w:val="false"/>
                <w:i w:val="false"/>
                <w:color w:val="000000"/>
                <w:sz w:val="20"/>
              </w:rPr>
              <w:t>
Жеке тұлға-1.2.398.3.3.4.1.1</w:t>
            </w:r>
          </w:p>
          <w:p>
            <w:pPr>
              <w:spacing w:after="20"/>
              <w:ind w:left="20"/>
              <w:jc w:val="both"/>
            </w:pPr>
            <w:r>
              <w:rPr>
                <w:rFonts w:ascii="Times New Roman"/>
                <w:b w:val="false"/>
                <w:i w:val="false"/>
                <w:color w:val="000000"/>
                <w:sz w:val="20"/>
              </w:rPr>
              <w:t>
Сандық-ID сәйкестендіру-1.2.398.3.3.4.3.2.1</w:t>
            </w:r>
          </w:p>
          <w:p>
            <w:pPr>
              <w:spacing w:after="20"/>
              <w:ind w:left="20"/>
              <w:jc w:val="both"/>
            </w:pPr>
            <w:r>
              <w:rPr>
                <w:rFonts w:ascii="Times New Roman"/>
                <w:b w:val="false"/>
                <w:i w:val="false"/>
                <w:color w:val="000000"/>
                <w:sz w:val="20"/>
              </w:rPr>
              <w:t>
Certex Cloud қолданушыларының жабық кілттерін сақтау-1.2.398.3.3.5.3.1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w:t>
            </w:r>
          </w:p>
          <w:p>
            <w:pPr>
              <w:spacing w:after="20"/>
              <w:ind w:left="20"/>
              <w:jc w:val="both"/>
            </w:pPr>
            <w:r>
              <w:rPr>
                <w:rFonts w:ascii="Times New Roman"/>
                <w:b w:val="false"/>
                <w:i w:val="false"/>
                <w:color w:val="000000"/>
                <w:sz w:val="20"/>
              </w:rPr>
              <w:t>
1.2.398.3.3.2.3</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 Мамандандырушы:</w:t>
            </w:r>
          </w:p>
          <w:p>
            <w:pPr>
              <w:spacing w:after="20"/>
              <w:ind w:left="20"/>
              <w:jc w:val="both"/>
            </w:pPr>
            <w:r>
              <w:rPr>
                <w:rFonts w:ascii="Times New Roman"/>
                <w:b w:val="false"/>
                <w:i w:val="false"/>
                <w:color w:val="000000"/>
                <w:sz w:val="20"/>
              </w:rPr>
              <w:t>
http://pki.gov.kz/cps</w:t>
            </w:r>
          </w:p>
          <w:p>
            <w:pPr>
              <w:spacing w:after="20"/>
              <w:ind w:left="20"/>
              <w:jc w:val="both"/>
            </w:pPr>
            <w:r>
              <w:rPr>
                <w:rFonts w:ascii="Times New Roman"/>
                <w:b w:val="false"/>
                <w:i w:val="false"/>
                <w:color w:val="000000"/>
                <w:sz w:val="20"/>
              </w:rPr>
              <w:t>
[1,2] Саясатты мамандандырушының мәліметтері і:</w:t>
            </w:r>
          </w:p>
          <w:p>
            <w:pPr>
              <w:spacing w:after="20"/>
              <w:ind w:left="20"/>
              <w:jc w:val="both"/>
            </w:pPr>
            <w:r>
              <w:rPr>
                <w:rFonts w:ascii="Times New Roman"/>
                <w:b w:val="false"/>
                <w:i w:val="false"/>
                <w:color w:val="000000"/>
                <w:sz w:val="20"/>
              </w:rPr>
              <w:t>
Саясатты мамандандырушының сәйкестендіргіші = Хабарлама мәтіні</w:t>
            </w:r>
          </w:p>
          <w:p>
            <w:pPr>
              <w:spacing w:after="20"/>
              <w:ind w:left="20"/>
              <w:jc w:val="both"/>
            </w:pPr>
            <w:r>
              <w:rPr>
                <w:rFonts w:ascii="Times New Roman"/>
                <w:b w:val="false"/>
                <w:i w:val="false"/>
                <w:color w:val="000000"/>
                <w:sz w:val="20"/>
              </w:rPr>
              <w:t>
Мамандандырушы: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http://crl.pki.gov.kz/nca_rsa.crl</w:t>
            </w:r>
          </w:p>
          <w:p>
            <w:pPr>
              <w:spacing w:after="20"/>
              <w:ind w:left="20"/>
              <w:jc w:val="both"/>
            </w:pPr>
            <w:r>
              <w:rPr>
                <w:rFonts w:ascii="Times New Roman"/>
                <w:b w:val="false"/>
                <w:i w:val="false"/>
                <w:color w:val="000000"/>
                <w:sz w:val="20"/>
              </w:rPr>
              <w:t>
URL= http://crl1.pki.gov.kz/nca_rsa.crl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Ең жаңа CRL </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http://crl.pki.gov.kz/nca_d_rsa.crl</w:t>
            </w:r>
          </w:p>
          <w:p>
            <w:pPr>
              <w:spacing w:after="20"/>
              <w:ind w:left="20"/>
              <w:jc w:val="both"/>
            </w:pPr>
            <w:r>
              <w:rPr>
                <w:rFonts w:ascii="Times New Roman"/>
                <w:b w:val="false"/>
                <w:i w:val="false"/>
                <w:color w:val="000000"/>
                <w:sz w:val="20"/>
              </w:rPr>
              <w:t>
URL= http://crl1.pki.gov.kz/nca_d_rsa.crl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89" w:id="61"/>
    <w:p>
      <w:pPr>
        <w:spacing w:after="0"/>
        <w:ind w:left="0"/>
        <w:jc w:val="both"/>
      </w:pPr>
      <w:r>
        <w:rPr>
          <w:rFonts w:ascii="Times New Roman"/>
          <w:b w:val="false"/>
          <w:i w:val="false"/>
          <w:color w:val="000000"/>
          <w:sz w:val="28"/>
        </w:rPr>
        <w:t>
      16. Қазақстан Республикасы Ұлттық куәландырушы орталығының RSA кері қайтарып алынған тіркеу куәліктерінің тізімі туралы ақпарат</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келесі жаңаруы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рет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Дәйекті түрде өсетін нөмір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90" w:id="62"/>
    <w:p>
      <w:pPr>
        <w:spacing w:after="0"/>
        <w:ind w:left="0"/>
        <w:jc w:val="both"/>
      </w:pPr>
      <w:r>
        <w:rPr>
          <w:rFonts w:ascii="Times New Roman"/>
          <w:b w:val="false"/>
          <w:i w:val="false"/>
          <w:color w:val="000000"/>
          <w:sz w:val="28"/>
        </w:rPr>
        <w:t>
      17. Қазақстан Республикасы Ұлттық куәландырушы орталығының GOST кері қайтарып алынған тіркеу куәліктерінің тізімі туралы ақпарат</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келесі жаңаруы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рет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Дәйекті түрде өсетін нөмір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91" w:id="63"/>
    <w:p>
      <w:pPr>
        <w:spacing w:after="0"/>
        <w:ind w:left="0"/>
        <w:jc w:val="both"/>
      </w:pPr>
      <w:r>
        <w:rPr>
          <w:rFonts w:ascii="Times New Roman"/>
          <w:b w:val="false"/>
          <w:i w:val="false"/>
          <w:color w:val="000000"/>
          <w:sz w:val="28"/>
        </w:rPr>
        <w:t>
      18. Қазақстан Республикасы Ұлттық куәландырушы орталығының RSA (Delta CRL) кері қайтарып алынған тіркеу куәліктерінің тізімі туралы ақпарат</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Х.509 стандартының нұсқасы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ҚТКТ шығару уақыты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келесі жаңаруы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рет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Дәйекті түрде өсетін нөмір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Таратылатын ҚТКТ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92" w:id="64"/>
    <w:p>
      <w:pPr>
        <w:spacing w:after="0"/>
        <w:ind w:left="0"/>
        <w:jc w:val="both"/>
      </w:pPr>
      <w:r>
        <w:rPr>
          <w:rFonts w:ascii="Times New Roman"/>
          <w:b w:val="false"/>
          <w:i w:val="false"/>
          <w:color w:val="000000"/>
          <w:sz w:val="28"/>
        </w:rPr>
        <w:t>
      19. Қазақстан Республикасы Ұлттық куәландырушы орталығының GOST (Delta CRL) кері қайтарып алынған тіркеу куәліктерінің тізімі туралы ақпарат</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келесі жаңаруы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рет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Дәйекті түрде өсетін нөмір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Таратылатын ҚТКТ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93" w:id="65"/>
    <w:p>
      <w:pPr>
        <w:spacing w:after="0"/>
        <w:ind w:left="0"/>
        <w:jc w:val="both"/>
      </w:pPr>
      <w:r>
        <w:rPr>
          <w:rFonts w:ascii="Times New Roman"/>
          <w:b w:val="false"/>
          <w:i w:val="false"/>
          <w:color w:val="000000"/>
          <w:sz w:val="28"/>
        </w:rPr>
        <w:t>
      20. Қазақстан Республикасы Ұлттық куәландырушы орталығының OCSP GOST тіркеу куәлігінің құрылымы</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GMT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GMT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Сервистің атауы (міндетті алаң)</w:t>
            </w:r>
          </w:p>
          <w:p>
            <w:pPr>
              <w:spacing w:after="20"/>
              <w:ind w:left="20"/>
              <w:jc w:val="both"/>
            </w:pPr>
            <w:r>
              <w:rPr>
                <w:rFonts w:ascii="Times New Roman"/>
                <w:b w:val="false"/>
                <w:i w:val="false"/>
                <w:color w:val="000000"/>
                <w:sz w:val="20"/>
              </w:rPr>
              <w:t>
OU = Бөлімше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Online Certificate Status Protocol (1.3.6.1.5.5.7.3.9)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URL=http://pki.gov.kz/cert/nca_gost.cer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URL=http://crl.pki.gov.kz/nca_gost.crl</w:t>
            </w:r>
          </w:p>
          <w:p>
            <w:pPr>
              <w:spacing w:after="20"/>
              <w:ind w:left="20"/>
              <w:jc w:val="both"/>
            </w:pPr>
            <w:r>
              <w:rPr>
                <w:rFonts w:ascii="Times New Roman"/>
                <w:b w:val="false"/>
                <w:i w:val="false"/>
                <w:color w:val="000000"/>
                <w:sz w:val="20"/>
              </w:rPr>
              <w:t>
URL=http://crl1.pki.gov.kz/nca_gost.crl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Ең жаңа CRL </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URL=http://crl.pki.gov.kz/nca_d_gost.crl</w:t>
            </w:r>
          </w:p>
          <w:p>
            <w:pPr>
              <w:spacing w:after="20"/>
              <w:ind w:left="20"/>
              <w:jc w:val="both"/>
            </w:pPr>
            <w:r>
              <w:rPr>
                <w:rFonts w:ascii="Times New Roman"/>
                <w:b w:val="false"/>
                <w:i w:val="false"/>
                <w:color w:val="000000"/>
                <w:sz w:val="20"/>
              </w:rPr>
              <w:t>
URL=http://crl1.pki.gov.kz/nca_d_gost.crl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OCSP No Revocation Checking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OCSP кері қайтарып алусыздығын 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1.3.6.1.5.5.7.48.1.5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мән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bl>
    <w:bookmarkStart w:name="z94" w:id="66"/>
    <w:p>
      <w:pPr>
        <w:spacing w:after="0"/>
        <w:ind w:left="0"/>
        <w:jc w:val="both"/>
      </w:pPr>
      <w:r>
        <w:rPr>
          <w:rFonts w:ascii="Times New Roman"/>
          <w:b w:val="false"/>
          <w:i w:val="false"/>
          <w:color w:val="000000"/>
          <w:sz w:val="28"/>
        </w:rPr>
        <w:t>
      21. Қазақстан Республикасы Ұлттық куәландырушы орталығының OCSP RSA тіркеу куәлігінің құрылымы</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GMT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GMT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SERIALNUMBER = 2.5.4.5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Сервистің атауы (міндетті алаң)</w:t>
            </w:r>
          </w:p>
          <w:p>
            <w:pPr>
              <w:spacing w:after="20"/>
              <w:ind w:left="20"/>
              <w:jc w:val="both"/>
            </w:pPr>
            <w:r>
              <w:rPr>
                <w:rFonts w:ascii="Times New Roman"/>
                <w:b w:val="false"/>
                <w:i w:val="false"/>
                <w:color w:val="000000"/>
                <w:sz w:val="20"/>
              </w:rPr>
              <w:t>
OU = Бөлімше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SERIALNUMBER = IIN012345678910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Online Certificate Status Protocol (1.3.6.1.5.5.7.3.9)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w:t>
            </w:r>
          </w:p>
          <w:p>
            <w:pPr>
              <w:spacing w:after="20"/>
              <w:ind w:left="20"/>
              <w:jc w:val="both"/>
            </w:pPr>
            <w:r>
              <w:rPr>
                <w:rFonts w:ascii="Times New Roman"/>
                <w:b w:val="false"/>
                <w:i w:val="false"/>
                <w:color w:val="000000"/>
                <w:sz w:val="20"/>
              </w:rPr>
              <w:t>
 (1.3.6.1.5.5.7.48.2)</w:t>
            </w:r>
          </w:p>
          <w:p>
            <w:pPr>
              <w:spacing w:after="20"/>
              <w:ind w:left="20"/>
              <w:jc w:val="both"/>
            </w:pPr>
            <w:r>
              <w:rPr>
                <w:rFonts w:ascii="Times New Roman"/>
                <w:b w:val="false"/>
                <w:i w:val="false"/>
                <w:color w:val="000000"/>
                <w:sz w:val="20"/>
              </w:rPr>
              <w:t>
Қосымша атауы: URL=http://pki.gov.kz/cert/nca_rsa.cer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URL=http://crl.pki.gov.kz/nca_rsa.crl</w:t>
            </w:r>
          </w:p>
          <w:p>
            <w:pPr>
              <w:spacing w:after="20"/>
              <w:ind w:left="20"/>
              <w:jc w:val="both"/>
            </w:pPr>
            <w:r>
              <w:rPr>
                <w:rFonts w:ascii="Times New Roman"/>
                <w:b w:val="false"/>
                <w:i w:val="false"/>
                <w:color w:val="000000"/>
                <w:sz w:val="20"/>
              </w:rPr>
              <w:t>
URL=http://crl1.pki.gov.kz/nca_rsa.crl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Ең жаңа CRL </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URL=http://crl.pki.gov.kz/nca_d_rsa.crl</w:t>
            </w:r>
          </w:p>
          <w:p>
            <w:pPr>
              <w:spacing w:after="20"/>
              <w:ind w:left="20"/>
              <w:jc w:val="both"/>
            </w:pPr>
            <w:r>
              <w:rPr>
                <w:rFonts w:ascii="Times New Roman"/>
                <w:b w:val="false"/>
                <w:i w:val="false"/>
                <w:color w:val="000000"/>
                <w:sz w:val="20"/>
              </w:rPr>
              <w:t>
URL=http://crl1.pki.gov.kz/nca_d_rsa.crl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OCSP No Revocation Checking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OCSP кері қайтарып алусыздығын 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1.3.6.1.5.5.7.48.1.5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мән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95" w:id="67"/>
    <w:p>
      <w:pPr>
        <w:spacing w:after="0"/>
        <w:ind w:left="0"/>
        <w:jc w:val="both"/>
      </w:pPr>
      <w:r>
        <w:rPr>
          <w:rFonts w:ascii="Times New Roman"/>
          <w:b w:val="false"/>
          <w:i w:val="false"/>
          <w:color w:val="000000"/>
          <w:sz w:val="28"/>
        </w:rPr>
        <w:t>
      22. Қазақстан Республикасы Ұлттық куәландырушы орталығының TSP RSA тіркеу куәлігінің құрылымы</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GMT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GMT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 SERIALNUMBER = 2.5.4.5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Сервистің атауы (міндетті алаң)</w:t>
            </w:r>
          </w:p>
          <w:p>
            <w:pPr>
              <w:spacing w:after="20"/>
              <w:ind w:left="20"/>
              <w:jc w:val="both"/>
            </w:pPr>
            <w:r>
              <w:rPr>
                <w:rFonts w:ascii="Times New Roman"/>
                <w:b w:val="false"/>
                <w:i w:val="false"/>
                <w:color w:val="000000"/>
                <w:sz w:val="20"/>
              </w:rPr>
              <w:t>
OU = Бөлімше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SERIALNUMBER = IIN012345678910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белгісін орнату (1.3.6.1.5.5.7.3.8)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URL=http://crl.pki.gov.kz/nca_rsa.crl</w:t>
            </w:r>
          </w:p>
          <w:p>
            <w:pPr>
              <w:spacing w:after="20"/>
              <w:ind w:left="20"/>
              <w:jc w:val="both"/>
            </w:pPr>
            <w:r>
              <w:rPr>
                <w:rFonts w:ascii="Times New Roman"/>
                <w:b w:val="false"/>
                <w:i w:val="false"/>
                <w:color w:val="000000"/>
                <w:sz w:val="20"/>
              </w:rPr>
              <w:t>
URL=http://crl1.pki.gov.kz/nca_rsa.crl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Ең жаңа CRL </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URL=http://crl.pki.gov.kz/nca_d_rsa.crl</w:t>
            </w:r>
          </w:p>
          <w:p>
            <w:pPr>
              <w:spacing w:after="20"/>
              <w:ind w:left="20"/>
              <w:jc w:val="both"/>
            </w:pPr>
            <w:r>
              <w:rPr>
                <w:rFonts w:ascii="Times New Roman"/>
                <w:b w:val="false"/>
                <w:i w:val="false"/>
                <w:color w:val="000000"/>
                <w:sz w:val="20"/>
              </w:rPr>
              <w:t>
URL=http://crl1.pki.gov.kz/nca_d_rsa.crl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96" w:id="68"/>
    <w:p>
      <w:pPr>
        <w:spacing w:after="0"/>
        <w:ind w:left="0"/>
        <w:jc w:val="both"/>
      </w:pPr>
      <w:r>
        <w:rPr>
          <w:rFonts w:ascii="Times New Roman"/>
          <w:b w:val="false"/>
          <w:i w:val="false"/>
          <w:color w:val="000000"/>
          <w:sz w:val="28"/>
        </w:rPr>
        <w:t>
      23. Қазақстан Республикасы Ұлттық куәландырушы орталығының TSP GOST тіркеу куәлігінің құрылымы</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GMT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GMT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Сервистің атауы (міндетті алаң)</w:t>
            </w:r>
          </w:p>
          <w:p>
            <w:pPr>
              <w:spacing w:after="20"/>
              <w:ind w:left="20"/>
              <w:jc w:val="both"/>
            </w:pPr>
            <w:r>
              <w:rPr>
                <w:rFonts w:ascii="Times New Roman"/>
                <w:b w:val="false"/>
                <w:i w:val="false"/>
                <w:color w:val="000000"/>
                <w:sz w:val="20"/>
              </w:rPr>
              <w:t>
OU = Бөлімше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SERIALNUMBER = IIN012345678910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белгісін орнату (1.3.6.1.5.5.7.3.8)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 = http://pki.gov.kz/cert/nca_gost.cer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URL=http://crl.pki.gov.kz/nca_gost.crl</w:t>
            </w:r>
          </w:p>
          <w:p>
            <w:pPr>
              <w:spacing w:after="20"/>
              <w:ind w:left="20"/>
              <w:jc w:val="both"/>
            </w:pPr>
            <w:r>
              <w:rPr>
                <w:rFonts w:ascii="Times New Roman"/>
                <w:b w:val="false"/>
                <w:i w:val="false"/>
                <w:color w:val="000000"/>
                <w:sz w:val="20"/>
              </w:rPr>
              <w:t>
URL=http://crl1.pki.gov.kz/nca_gost.crl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Ең жаңа CRL </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URL=http://crl.pki.gov.kz/nca_d_gost.crl</w:t>
            </w:r>
          </w:p>
          <w:p>
            <w:pPr>
              <w:spacing w:after="20"/>
              <w:ind w:left="20"/>
              <w:jc w:val="both"/>
            </w:pPr>
            <w:r>
              <w:rPr>
                <w:rFonts w:ascii="Times New Roman"/>
                <w:b w:val="false"/>
                <w:i w:val="false"/>
                <w:color w:val="000000"/>
                <w:sz w:val="20"/>
              </w:rPr>
              <w:t>
URL=http://crl1.pki.gov.kz/nca_d_gost.crl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w:t>
            </w:r>
            <w:r>
              <w:br/>
            </w:r>
            <w:r>
              <w:rPr>
                <w:rFonts w:ascii="Times New Roman"/>
                <w:b w:val="false"/>
                <w:i w:val="false"/>
                <w:color w:val="000000"/>
                <w:sz w:val="20"/>
              </w:rPr>
              <w:t>2020 жылғы 13 қазаны</w:t>
            </w:r>
            <w:r>
              <w:br/>
            </w:r>
            <w:r>
              <w:rPr>
                <w:rFonts w:ascii="Times New Roman"/>
                <w:b w:val="false"/>
                <w:i w:val="false"/>
                <w:color w:val="000000"/>
                <w:sz w:val="20"/>
              </w:rPr>
              <w:t>№ 383/НҚ Бұйрыққа</w:t>
            </w:r>
            <w:r>
              <w:br/>
            </w:r>
            <w:r>
              <w:rPr>
                <w:rFonts w:ascii="Times New Roman"/>
                <w:b w:val="false"/>
                <w:i w:val="false"/>
                <w:color w:val="000000"/>
                <w:sz w:val="20"/>
              </w:rPr>
              <w:t>6-қосымша</w:t>
            </w:r>
          </w:p>
        </w:tc>
      </w:tr>
    </w:tbl>
    <w:bookmarkStart w:name="z98" w:id="69"/>
    <w:p>
      <w:pPr>
        <w:spacing w:after="0"/>
        <w:ind w:left="0"/>
        <w:jc w:val="left"/>
      </w:pPr>
      <w:r>
        <w:rPr>
          <w:rFonts w:ascii="Times New Roman"/>
          <w:b/>
          <w:i w:val="false"/>
          <w:color w:val="000000"/>
        </w:rPr>
        <w:t xml:space="preserve"> Қазақстан Республикасы Инвестициялар және даму министрлігінің күші жойылған кейбір бұйрықтарының тізбесі</w:t>
      </w:r>
    </w:p>
    <w:bookmarkEnd w:id="69"/>
    <w:bookmarkStart w:name="z99" w:id="70"/>
    <w:p>
      <w:pPr>
        <w:spacing w:after="0"/>
        <w:ind w:left="0"/>
        <w:jc w:val="both"/>
      </w:pPr>
      <w:r>
        <w:rPr>
          <w:rFonts w:ascii="Times New Roman"/>
          <w:b w:val="false"/>
          <w:i w:val="false"/>
          <w:color w:val="000000"/>
          <w:sz w:val="28"/>
        </w:rPr>
        <w:t xml:space="preserve">
      1. "Қазақстан Республикасының Ұлттық куәландыру орталығының тіркеу куәлігін беру және қайтарып алу" мемлекеттік көрсетілетін қызмет стандартын бекіту туралы" Қазақстан Республикасы Инвестициялар және даму министрінің 2015 жылғы 24 сәуірдегі № 491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11280 болып тіркелген, 2015 жылғы 26 маусымда "Әділет" ақпараттық-құқықтық жүйесінде жарияланған);</w:t>
      </w:r>
    </w:p>
    <w:bookmarkEnd w:id="70"/>
    <w:bookmarkStart w:name="z100" w:id="71"/>
    <w:p>
      <w:pPr>
        <w:spacing w:after="0"/>
        <w:ind w:left="0"/>
        <w:jc w:val="both"/>
      </w:pPr>
      <w:r>
        <w:rPr>
          <w:rFonts w:ascii="Times New Roman"/>
          <w:b w:val="false"/>
          <w:i w:val="false"/>
          <w:color w:val="000000"/>
          <w:sz w:val="28"/>
        </w:rPr>
        <w:t xml:space="preserve">
      2. "Қазақстан Республикасының Ұлттық куәландыру орталығының тіркеу куәлігін беру және қайтарып алу" мемлекеттік көрсетілетін қызмет регламентін бекіту туралы" Қазақстан Республикасы Инвестициялар және даму министрінің 2015 жылғы 25 мамырдағы № 601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11552 болып тіркелген, 2015 жылғы 3 тамызда "Әділет" ақпараттық-құқықтық жүйесінде жарияланған);</w:t>
      </w:r>
    </w:p>
    <w:bookmarkEnd w:id="71"/>
    <w:bookmarkStart w:name="z101" w:id="72"/>
    <w:p>
      <w:pPr>
        <w:spacing w:after="0"/>
        <w:ind w:left="0"/>
        <w:jc w:val="both"/>
      </w:pPr>
      <w:r>
        <w:rPr>
          <w:rFonts w:ascii="Times New Roman"/>
          <w:b w:val="false"/>
          <w:i w:val="false"/>
          <w:color w:val="000000"/>
          <w:sz w:val="28"/>
        </w:rPr>
        <w:t xml:space="preserve">
      3. "Қазақстан Республикасының Ұлттық куәландыру орталығының тіркеу куәлігін беру және қайтарып алу" мемлекеттік көрсетілетін қызмет стандартын бекіту туралы" Қазақстан Республикасы Инвестициялар және даму министрінің 2015 жылғы 24 сәуірдегі № 491 бұйрығына өзгеріс енгізу туралы" Қазақстан Республикасы Инвестициялар және даму министрінің 2016 жылғы 22 қаңтардағы № 51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13291 болып тіркелген, 2016 жылғы 10 наурызда "Әділет" ақпараттық-құқықтық жүйесінде жарияланған);</w:t>
      </w:r>
    </w:p>
    <w:bookmarkEnd w:id="72"/>
    <w:bookmarkStart w:name="z102" w:id="73"/>
    <w:p>
      <w:pPr>
        <w:spacing w:after="0"/>
        <w:ind w:left="0"/>
        <w:jc w:val="both"/>
      </w:pPr>
      <w:r>
        <w:rPr>
          <w:rFonts w:ascii="Times New Roman"/>
          <w:b w:val="false"/>
          <w:i w:val="false"/>
          <w:color w:val="000000"/>
          <w:sz w:val="28"/>
        </w:rPr>
        <w:t xml:space="preserve">
      4. "Қазақстан Республикасының Ұлттық куәландыру орталығының тіркеу куәлігін беру және қайтарып алу" мемлекеттік көрсетілетін қызмет регламентін бекіту туралы" Қазақстан Республикасы Инвестициялар және даму министрінің 2015 жылғы 25 мамырдағы № 601 бұйрығына өзгеріс енгізу туралы" Қазақстан Республикасы Инвестициялар және даму министрінің м.а. 2016 жылғы 16 ақпандағы № 196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13471 болып тіркелген, 2016 жылғы 30 наурызда "Әділет" ақпараттық-құқықтық жүйесінде жарияланған).</w:t>
      </w:r>
    </w:p>
    <w:bookmarkEnd w:id="7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