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cb82" w14:textId="fccc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12 қазандағы № 97 қаулысы. Қазақстан Республикасының Әділет министрлігінде 2020 жылғы 14 қазанда № 21425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29.03.2024 </w:t>
      </w:r>
      <w:r>
        <w:rPr>
          <w:rFonts w:ascii="Times New Roman"/>
          <w:b w:val="false"/>
          <w:i w:val="false"/>
          <w:color w:val="000000"/>
          <w:sz w:val="28"/>
        </w:rPr>
        <w:t>№ 15</w:t>
      </w:r>
      <w:r>
        <w:rPr>
          <w:rFonts w:ascii="Times New Roman"/>
          <w:b w:val="false"/>
          <w:i w:val="false"/>
          <w:color w:val="ff0000"/>
          <w:sz w:val="28"/>
        </w:rPr>
        <w:t xml:space="preserve"> (25.03.2024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 3-2-тармағына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29.03.2024 </w:t>
      </w:r>
      <w:r>
        <w:rPr>
          <w:rFonts w:ascii="Times New Roman"/>
          <w:b w:val="false"/>
          <w:i w:val="false"/>
          <w:color w:val="000000"/>
          <w:sz w:val="28"/>
        </w:rPr>
        <w:t>№ 15</w:t>
      </w:r>
      <w:r>
        <w:rPr>
          <w:rFonts w:ascii="Times New Roman"/>
          <w:b w:val="false"/>
          <w:i w:val="false"/>
          <w:color w:val="ff0000"/>
          <w:sz w:val="28"/>
        </w:rPr>
        <w:t xml:space="preserve"> (25.03.2024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852" w:id="1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сақтандыру (қайта сақтандыру) ұйымдарына, өзара сақтандыру қоғамдарына, Қазақстанның экспорттық-кредиттік агенттігіне және Қазақстан Республикасының бейрезидент сақтандыру (қайта сақтандыру) ұйымдарының филиалдарына (бұдан әрі – ұйым), сақтандыру брокерлеріне және Қазақстан Республикасының бейрезидент сақтандыру брокерлерінің филиалдарына (бұдан әрі – сақтандыру брокері) қолданылады.</w:t>
      </w:r>
    </w:p>
    <w:bookmarkEnd w:id="10"/>
    <w:bookmarkStart w:name="z853" w:id="11"/>
    <w:p>
      <w:pPr>
        <w:spacing w:after="0"/>
        <w:ind w:left="0"/>
        <w:jc w:val="both"/>
      </w:pPr>
      <w:r>
        <w:rPr>
          <w:rFonts w:ascii="Times New Roman"/>
          <w:b w:val="false"/>
          <w:i w:val="false"/>
          <w:color w:val="000000"/>
          <w:sz w:val="28"/>
        </w:rPr>
        <w:t>
      2. Талаптарда қолданылатын ұғымдар КЖ/ТҚ/ЖҚҚТҚҚ туралы заңда, "Сақтандыру қызметі туралы" Қазақстан Республикасының Заңында (бұдан әрі – Сақтандыру қызметі туралы заң) және "Қазақстан Республикасындағы цифрлық активтер туралы" Қазақстан Республикасының Заңында көрсетілген мағыналарында пайдаланылады.</w:t>
      </w:r>
    </w:p>
    <w:bookmarkEnd w:id="11"/>
    <w:bookmarkStart w:name="z854" w:id="12"/>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2"/>
    <w:bookmarkStart w:name="z855" w:id="13"/>
    <w:p>
      <w:pPr>
        <w:spacing w:after="0"/>
        <w:ind w:left="0"/>
        <w:jc w:val="both"/>
      </w:pPr>
      <w:r>
        <w:rPr>
          <w:rFonts w:ascii="Times New Roman"/>
          <w:b w:val="false"/>
          <w:i w:val="false"/>
          <w:color w:val="000000"/>
          <w:sz w:val="28"/>
        </w:rPr>
        <w:t>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мемлекеттік орган (бұдан әрі – уәкілетті орган) айқындаған, сондай-ақ клиенттің қаржы мониторингіне жататын күдікті қызметінің белгілерін қоспағанда, ұйым және сақтандыру брокері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клиенттің операциясы (мәмілесі);</w:t>
      </w:r>
    </w:p>
    <w:bookmarkEnd w:id="13"/>
    <w:bookmarkStart w:name="z856" w:id="14"/>
    <w:p>
      <w:pPr>
        <w:spacing w:after="0"/>
        <w:ind w:left="0"/>
        <w:jc w:val="both"/>
      </w:pPr>
      <w:r>
        <w:rPr>
          <w:rFonts w:ascii="Times New Roman"/>
          <w:b w:val="false"/>
          <w:i w:val="false"/>
          <w:color w:val="000000"/>
          <w:sz w:val="28"/>
        </w:rPr>
        <w:t>
      2) бір жолғы операция (мәміле) – жеке тұлғаның ұйымның сақтандыру қызметтерін көрсеткені үшін сақтандыру шарты бойынша сақтандыру сыйлықақысын төлеу операциясы;</w:t>
      </w:r>
    </w:p>
    <w:bookmarkEnd w:id="14"/>
    <w:bookmarkStart w:name="z857" w:id="15"/>
    <w:p>
      <w:pPr>
        <w:spacing w:after="0"/>
        <w:ind w:left="0"/>
        <w:jc w:val="both"/>
      </w:pPr>
      <w:r>
        <w:rPr>
          <w:rFonts w:ascii="Times New Roman"/>
          <w:b w:val="false"/>
          <w:i w:val="false"/>
          <w:color w:val="000000"/>
          <w:sz w:val="28"/>
        </w:rPr>
        <w:t>
      3) клиент – ұйымдардың және (немесе) сақтандыру брокерінің қызметтерін алатын жеке тұлға, заңды тұлға немесе заңды тұлға құрмаған шетелдік құрылым, соның ішінде пайда алушы;</w:t>
      </w:r>
    </w:p>
    <w:bookmarkEnd w:id="15"/>
    <w:bookmarkStart w:name="z858" w:id="16"/>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 қылмыстық жолмен алынған кірістерді заңдастыру (жылыстату), терроризмді қаржыландыру және жаппай қырып-жою қаруын таратуды қаржыландыру процестеріне ұйымдарды қасақана тарту немесе қасақана тартпау тәуекелдері;</w:t>
      </w:r>
    </w:p>
    <w:bookmarkEnd w:id="16"/>
    <w:bookmarkStart w:name="z859" w:id="17"/>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ұйымның және (немесе) сақтандыру брокерінің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17"/>
    <w:bookmarkStart w:name="z860" w:id="18"/>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8"/>
    <w:bookmarkStart w:name="z861" w:id="19"/>
    <w:p>
      <w:pPr>
        <w:spacing w:after="0"/>
        <w:ind w:left="0"/>
        <w:jc w:val="both"/>
      </w:pPr>
      <w:r>
        <w:rPr>
          <w:rFonts w:ascii="Times New Roman"/>
          <w:b w:val="false"/>
          <w:i w:val="false"/>
          <w:color w:val="000000"/>
          <w:sz w:val="28"/>
        </w:rPr>
        <w:t>
      7) іскерлік қатынастар – клиенттермен ұйымдардың және (немесе) сақтандыру брокерлерінің кәсіптік қызметті жүзеге асыру барысында туындайтын қарым-қатынас.</w:t>
      </w:r>
    </w:p>
    <w:bookmarkEnd w:id="19"/>
    <w:bookmarkStart w:name="z862" w:id="2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мақсатындағы ішкі бақылауды ұйымдар және (немесе) сақтандыру брокері:</w:t>
      </w:r>
    </w:p>
    <w:bookmarkEnd w:id="20"/>
    <w:bookmarkStart w:name="z863" w:id="21"/>
    <w:p>
      <w:pPr>
        <w:spacing w:after="0"/>
        <w:ind w:left="0"/>
        <w:jc w:val="both"/>
      </w:pPr>
      <w:r>
        <w:rPr>
          <w:rFonts w:ascii="Times New Roman"/>
          <w:b w:val="false"/>
          <w:i w:val="false"/>
          <w:color w:val="000000"/>
          <w:sz w:val="28"/>
        </w:rPr>
        <w:t>
      1) Қазақстан Республикасының КЖ/ТҚ/ЖҚҚТҚҚ саласындағы заңнама талаптарының орындалуын қамтамасыз ету;</w:t>
      </w:r>
    </w:p>
    <w:bookmarkEnd w:id="21"/>
    <w:bookmarkStart w:name="z864" w:id="22"/>
    <w:p>
      <w:pPr>
        <w:spacing w:after="0"/>
        <w:ind w:left="0"/>
        <w:jc w:val="both"/>
      </w:pPr>
      <w:r>
        <w:rPr>
          <w:rFonts w:ascii="Times New Roman"/>
          <w:b w:val="false"/>
          <w:i w:val="false"/>
          <w:color w:val="000000"/>
          <w:sz w:val="28"/>
        </w:rPr>
        <w:t>
      2) ұйымның және (немесе) сақтандыру брокерінің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22"/>
    <w:bookmarkStart w:name="z865" w:id="23"/>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23"/>
    <w:bookmarkStart w:name="z866" w:id="24"/>
    <w:p>
      <w:pPr>
        <w:spacing w:after="0"/>
        <w:ind w:left="0"/>
        <w:jc w:val="both"/>
      </w:pPr>
      <w:r>
        <w:rPr>
          <w:rFonts w:ascii="Times New Roman"/>
          <w:b w:val="false"/>
          <w:i w:val="false"/>
          <w:color w:val="000000"/>
          <w:sz w:val="28"/>
        </w:rPr>
        <w:t>
      4. Ішкі бақылауды ұйымдастыру шеңберінде КЖ/ТҚ/ЖҚҚТҚҚ мақсатында ұйымның басқару органы немесе атқарушы органы және (немесе) сақтандыру брокері ұйымның ішкі аудит қызметінің (ішкі аудит жүргізуге уәкілетті сақтандыру брокерінің органы) КЖ/ТҚ/ЖҚҚТҚҚ мақсатында ішкі бақылаудың тиімділігін бағалауды жүргізуіне қойылатын талаптарды қамтитын ішкі бақылау қағидаларын әзірлейді және қабылдайды.</w:t>
      </w:r>
    </w:p>
    <w:bookmarkEnd w:id="24"/>
    <w:bookmarkStart w:name="z867" w:id="25"/>
    <w:p>
      <w:pPr>
        <w:spacing w:after="0"/>
        <w:ind w:left="0"/>
        <w:jc w:val="both"/>
      </w:pPr>
      <w:r>
        <w:rPr>
          <w:rFonts w:ascii="Times New Roman"/>
          <w:b w:val="false"/>
          <w:i w:val="false"/>
          <w:color w:val="000000"/>
          <w:sz w:val="28"/>
        </w:rPr>
        <w:t>
      Ішкі бақылау қағидаларын ұйым және (немесе) сақтандыру брокері ұйым және (немесе) сақтандыру брокері қызметтерінің КЖ/ТҚ/ЖҚҚТҚ тәуекеліне ұшырау дәрежесін бағалау нәтижелерін, ұйымның және (немесе) сақтандыру брокерінің мөлшерін, сипатын және күрделілігін ескере отырып орындайды.</w:t>
      </w:r>
    </w:p>
    <w:bookmarkEnd w:id="25"/>
    <w:bookmarkStart w:name="z868" w:id="26"/>
    <w:p>
      <w:pPr>
        <w:spacing w:after="0"/>
        <w:ind w:left="0"/>
        <w:jc w:val="both"/>
      </w:pPr>
      <w:r>
        <w:rPr>
          <w:rFonts w:ascii="Times New Roman"/>
          <w:b w:val="false"/>
          <w:i w:val="false"/>
          <w:color w:val="000000"/>
          <w:sz w:val="28"/>
        </w:rPr>
        <w:t>
      Ішкі бақылау қағидалары КЖ/ТҚ/ЖҚҚТҚҚ туралы заңның 11-бабында көзделген бағдарламалардан тұрады, ұйымдар және (немесе) сақтандыру брокері оларды Талаптарға сәйкес дербес әзірлейді және ұйымның және (немесе) сақтандыру брокерінің ішкі құжаттары не ұйымның және (немесе) сақтандыру брокерінің басқару органы немесе атқарушы органы бекіткен осындай құжаттардың жиынтығы болып табылады.</w:t>
      </w:r>
    </w:p>
    <w:bookmarkEnd w:id="26"/>
    <w:bookmarkStart w:name="z869" w:id="27"/>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27"/>
    <w:bookmarkStart w:name="z870" w:id="28"/>
    <w:p>
      <w:pPr>
        <w:spacing w:after="0"/>
        <w:ind w:left="0"/>
        <w:jc w:val="both"/>
      </w:pPr>
      <w:r>
        <w:rPr>
          <w:rFonts w:ascii="Times New Roman"/>
          <w:b w:val="false"/>
          <w:i w:val="false"/>
          <w:color w:val="000000"/>
          <w:sz w:val="28"/>
        </w:rPr>
        <w:t>
      5. Ұйымның және (немесе) сақтандыру брокерінің ішкі құжаттарында белгіленген тәртіппен ұйымның басқару органы (сақтандыру брокерінің уәкілетті органы) ұйымның басшы қызметкерлерінің және (немесе) сақтандыру брокерінің немесе ұйымның және (немесе) сақтандыру брокерінің өзге де басшыларының қатарынан экономика, қаржы, банк және сақтандыру ісі, бизнес және басқару, құқық, бухгалтерлік іс және салық салу салаларында жоғары білімі бар, ұйымда және (немесе) сақтандыру брокеріндегі жұмыс өтілі (техникалық немесе қосалқы персонал лауазымындағы жұмыс өтілін қоспағанда) кемінде бір жыл не КЖ/ТҚ/ЖҚҚТҚҚ саласындағы жұмыс өтілі кемінде екі жыл не қаржылық қызметтерді ұсыну және (немесе) реттеу саласындағы жұмыс өтілі кемінде үш жыл болатын және Сақтандыру қызметі туралы заңға сәйкес мінсіз іскерлік беделі бар, ішкі бақылау қағидаларын іске асыруға және сақтауға жауапты ұйымның және (немесе) сақтандыру брокерінің тиісті құрылымдық бөлімшесі басшысының деңгейінен төмен емес тұлғаны тағайындайды, сондай-ақ құзыретіне КЖ/ТҚ/ЖҚҚТҚҚ мәселелері кіретін ұйымның қызметкерлері не бөлімшесі (бұдан әрі – КЖ/ТҚ/ЖҚҚТҚҚ жөніндегі бөлімше) айқындалады.</w:t>
      </w:r>
    </w:p>
    <w:bookmarkEnd w:id="28"/>
    <w:bookmarkStart w:name="z871" w:id="29"/>
    <w:p>
      <w:pPr>
        <w:spacing w:after="0"/>
        <w:ind w:left="0"/>
        <w:jc w:val="both"/>
      </w:pPr>
      <w:r>
        <w:rPr>
          <w:rFonts w:ascii="Times New Roman"/>
          <w:b w:val="false"/>
          <w:i w:val="false"/>
          <w:color w:val="000000"/>
          <w:sz w:val="28"/>
        </w:rPr>
        <w:t>
      КЖ/ТҚ/ЖҚҚТҚҚ бойынша заңнама талаптарының сақталуын бақылау еңбек қызметін ұйымда және (немесе) сақтандыру брокерінде тұрақты негізде жүзеге асыратын жауапты қызметкерге жүктеледі.</w:t>
      </w:r>
    </w:p>
    <w:bookmarkEnd w:id="29"/>
    <w:bookmarkStart w:name="z872" w:id="30"/>
    <w:p>
      <w:pPr>
        <w:spacing w:after="0"/>
        <w:ind w:left="0"/>
        <w:jc w:val="both"/>
      </w:pPr>
      <w:r>
        <w:rPr>
          <w:rFonts w:ascii="Times New Roman"/>
          <w:b w:val="false"/>
          <w:i w:val="false"/>
          <w:color w:val="000000"/>
          <w:sz w:val="28"/>
        </w:rPr>
        <w:t xml:space="preserve">
      6. КЖ/ТҚ/ЖҚҚТҚҚ бойынша заңнама талаптарының сақталуын бақылайтын жауапты қызметкер 3 (үш) жылда кемінде 1 (бір) рет КЖ/ТҚ/ЖҚҚТҚҚ мәселелері бойынша алған білімдерін растау үшін тестілеуден өтеді. </w:t>
      </w:r>
    </w:p>
    <w:bookmarkEnd w:id="30"/>
    <w:bookmarkStart w:name="z873" w:id="31"/>
    <w:p>
      <w:pPr>
        <w:spacing w:after="0"/>
        <w:ind w:left="0"/>
        <w:jc w:val="both"/>
      </w:pPr>
      <w:r>
        <w:rPr>
          <w:rFonts w:ascii="Times New Roman"/>
          <w:b w:val="false"/>
          <w:i w:val="false"/>
          <w:color w:val="000000"/>
          <w:sz w:val="28"/>
        </w:rPr>
        <w:t>
      7. КЖ/ТҚ/ЖҚҚТҚҚ мақсатында ішкі бақылауды ұйымдастыру бағдарламасы мыналарды қамтиды, бірақ олармен шектелмейді:</w:t>
      </w:r>
    </w:p>
    <w:bookmarkEnd w:id="31"/>
    <w:bookmarkStart w:name="z874" w:id="32"/>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рәсімі;</w:t>
      </w:r>
    </w:p>
    <w:bookmarkEnd w:id="32"/>
    <w:bookmarkStart w:name="z875" w:id="33"/>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33"/>
    <w:bookmarkStart w:name="z876" w:id="34"/>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34"/>
    <w:bookmarkStart w:name="z877" w:id="35"/>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35"/>
    <w:bookmarkStart w:name="z878" w:id="36"/>
    <w:p>
      <w:pPr>
        <w:spacing w:after="0"/>
        <w:ind w:left="0"/>
        <w:jc w:val="both"/>
      </w:pPr>
      <w:r>
        <w:rPr>
          <w:rFonts w:ascii="Times New Roman"/>
          <w:b w:val="false"/>
          <w:i w:val="false"/>
          <w:color w:val="000000"/>
          <w:sz w:val="28"/>
        </w:rPr>
        <w:t>
      5) ұйым және (немесе) сақтандыру брокері қызметкерлерінің, оның ішінде ұйымның басқару органының және атқарушы органының (сақтандыру брокерінің уәкілетті органының) жауапты қызметкерлерінің өздеріне белгілі болған, ұйым және (немесе) сақтандыру брокері қызметкерлері жол берген КЖ/ТҚ/ЖҚҚТҚҚ туралы заңды, сондай-ақ ішкі бақылау қағидаларын бұзу фактілері туралы хабардар ету тәртібі;</w:t>
      </w:r>
    </w:p>
    <w:bookmarkEnd w:id="36"/>
    <w:bookmarkStart w:name="z879" w:id="37"/>
    <w:p>
      <w:pPr>
        <w:spacing w:after="0"/>
        <w:ind w:left="0"/>
        <w:jc w:val="both"/>
      </w:pPr>
      <w:r>
        <w:rPr>
          <w:rFonts w:ascii="Times New Roman"/>
          <w:b w:val="false"/>
          <w:i w:val="false"/>
          <w:color w:val="000000"/>
          <w:sz w:val="28"/>
        </w:rPr>
        <w:t>
      6) ұйым және (немесе) сақтандыру брокері (бар болса) кіретін КЖ/ТҚ/ЖҚҚТҚҚ бойынша сақтандыру тобы белгілеген талаптардың сипаттамасы;</w:t>
      </w:r>
    </w:p>
    <w:bookmarkEnd w:id="37"/>
    <w:bookmarkStart w:name="z880" w:id="38"/>
    <w:p>
      <w:pPr>
        <w:spacing w:after="0"/>
        <w:ind w:left="0"/>
        <w:jc w:val="both"/>
      </w:pPr>
      <w:r>
        <w:rPr>
          <w:rFonts w:ascii="Times New Roman"/>
          <w:b w:val="false"/>
          <w:i w:val="false"/>
          <w:color w:val="000000"/>
          <w:sz w:val="28"/>
        </w:rPr>
        <w:t>
      7) КЖ/ТҚ/ЖҚҚТҚҚ мақсатында ұйымның және (немесе) сақтандыру брокерінің ішкі аудит қызметінің ішкі бақылау тиімділігін бағалау нәтижелері бойынша басқарушылық есептілікті, оның ішінде сақтандыру тобы шеңберінде шоғырландырылған негізде дайындау және ұйымның басқару органы мен атқарушы органына ұсыну тәртібі;</w:t>
      </w:r>
    </w:p>
    <w:bookmarkEnd w:id="38"/>
    <w:bookmarkStart w:name="z881" w:id="39"/>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39"/>
    <w:bookmarkStart w:name="z882" w:id="40"/>
    <w:p>
      <w:pPr>
        <w:spacing w:after="0"/>
        <w:ind w:left="0"/>
        <w:jc w:val="both"/>
      </w:pPr>
      <w:r>
        <w:rPr>
          <w:rFonts w:ascii="Times New Roman"/>
          <w:b w:val="false"/>
          <w:i w:val="false"/>
          <w:color w:val="000000"/>
          <w:sz w:val="28"/>
        </w:rPr>
        <w:t>
      9) КЖ/ТҚ/ЖҚҚТҚҚ бойынша бөлімше функцияларының сипаттамасы, оның ішінде КЖ/ТҚ/ЖҚҚТҚҚ мақсатында ішкі бақылауды жүзеге асыру кезінде ұйымның басқа бөлімшелерімен және (немесе) сақтандыру брокерімен,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және (немесе) сақтандыру брокерінің басқару органымен және атқарушы органымен өзара іс-қимыл жасау рәсімінің сипаттамасы;</w:t>
      </w:r>
    </w:p>
    <w:bookmarkEnd w:id="40"/>
    <w:bookmarkStart w:name="z883" w:id="41"/>
    <w:p>
      <w:pPr>
        <w:spacing w:after="0"/>
        <w:ind w:left="0"/>
        <w:jc w:val="both"/>
      </w:pPr>
      <w:r>
        <w:rPr>
          <w:rFonts w:ascii="Times New Roman"/>
          <w:b w:val="false"/>
          <w:i w:val="false"/>
          <w:color w:val="000000"/>
          <w:sz w:val="28"/>
        </w:rPr>
        <w:t>
      10)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қолдану тәртібі және КЖ/ТҚ/ЖҚҚТҚ тәуекелдерін басқару және оларды барынша азайту жөніндегі рәсімдері.</w:t>
      </w:r>
    </w:p>
    <w:bookmarkEnd w:id="41"/>
    <w:bookmarkStart w:name="z884" w:id="42"/>
    <w:p>
      <w:pPr>
        <w:spacing w:after="0"/>
        <w:ind w:left="0"/>
        <w:jc w:val="both"/>
      </w:pPr>
      <w:r>
        <w:rPr>
          <w:rFonts w:ascii="Times New Roman"/>
          <w:b w:val="false"/>
          <w:i w:val="false"/>
          <w:color w:val="000000"/>
          <w:sz w:val="28"/>
        </w:rPr>
        <w:t>
      8.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42"/>
    <w:bookmarkStart w:name="z885" w:id="43"/>
    <w:p>
      <w:pPr>
        <w:spacing w:after="0"/>
        <w:ind w:left="0"/>
        <w:jc w:val="both"/>
      </w:pPr>
      <w:r>
        <w:rPr>
          <w:rFonts w:ascii="Times New Roman"/>
          <w:b w:val="false"/>
          <w:i w:val="false"/>
          <w:color w:val="000000"/>
          <w:sz w:val="28"/>
        </w:rPr>
        <w:t>
      1) әзірленген және ұйымның және (немесе) сақтандыру брокерінің атқарушы органымен келісілген ішкі бақылау қағидаларының және (немесе) оларға өзгерістердің (толықтырулардың), сондай-ақ ұйымда және (немесе) сақтандыру брокерінде олардың сақталуын мониторингтеуді қамтамасыз ету;</w:t>
      </w:r>
    </w:p>
    <w:bookmarkEnd w:id="43"/>
    <w:bookmarkStart w:name="z886" w:id="44"/>
    <w:p>
      <w:pPr>
        <w:spacing w:after="0"/>
        <w:ind w:left="0"/>
        <w:jc w:val="both"/>
      </w:pPr>
      <w:r>
        <w:rPr>
          <w:rFonts w:ascii="Times New Roman"/>
          <w:b w:val="false"/>
          <w:i w:val="false"/>
          <w:color w:val="000000"/>
          <w:sz w:val="28"/>
        </w:rPr>
        <w:t>
      2) КЖ/ТҚ/ЖҚҚТҚҚ туралы заңға сәйкес уәкілетті органға хабарламалар ұсынуды және олардың ұсынылуын бақылауды ұйымдастыру;</w:t>
      </w:r>
    </w:p>
    <w:bookmarkEnd w:id="44"/>
    <w:bookmarkStart w:name="z887" w:id="45"/>
    <w:p>
      <w:pPr>
        <w:spacing w:after="0"/>
        <w:ind w:left="0"/>
        <w:jc w:val="both"/>
      </w:pPr>
      <w:r>
        <w:rPr>
          <w:rFonts w:ascii="Times New Roman"/>
          <w:b w:val="false"/>
          <w:i w:val="false"/>
          <w:color w:val="000000"/>
          <w:sz w:val="28"/>
        </w:rPr>
        <w:t>
      3) клиенттердің операцияларын күдікті ретінде тану және ұйымның және (немесе) сақтандыру брокерінің ішкі құжаттарында көзделген тәртіппен уәкілетті органға хабарламалар жіберу қажеттілігі туралы шешімдер қабылдау;</w:t>
      </w:r>
    </w:p>
    <w:bookmarkEnd w:id="45"/>
    <w:bookmarkStart w:name="z888" w:id="46"/>
    <w:p>
      <w:pPr>
        <w:spacing w:after="0"/>
        <w:ind w:left="0"/>
        <w:jc w:val="both"/>
      </w:pPr>
      <w:r>
        <w:rPr>
          <w:rFonts w:ascii="Times New Roman"/>
          <w:b w:val="false"/>
          <w:i w:val="false"/>
          <w:color w:val="000000"/>
          <w:sz w:val="28"/>
        </w:rPr>
        <w:t>
      4) ұйымның (немесе) сақтандыру брокерінің лауазымды тұлғасын анықталған клиенттер мен нысаналы қаржылық санкцияларын қолдану жөнінде қабылданған шаралар туралы хабардар ету;</w:t>
      </w:r>
    </w:p>
    <w:bookmarkEnd w:id="46"/>
    <w:bookmarkStart w:name="z889" w:id="47"/>
    <w:p>
      <w:pPr>
        <w:spacing w:after="0"/>
        <w:ind w:left="0"/>
        <w:jc w:val="both"/>
      </w:pPr>
      <w:r>
        <w:rPr>
          <w:rFonts w:ascii="Times New Roman"/>
          <w:b w:val="false"/>
          <w:i w:val="false"/>
          <w:color w:val="000000"/>
          <w:sz w:val="28"/>
        </w:rPr>
        <w:t>
      5) КЖ/ТҚ/ЖҚҚТҚҚ туралы заңда және (немесе) клиенттермен жасасқан шарттарда көзделген жағдайларда және ұйымның және (немесе) сақтандыру брокерінің ішкі құжаттарында көзделген тәртіппен клиенттердің операциялар жүргізуді тоқтата тұруы не бас тартуы туралы шешімдер қабылдау не ұйымның және (немесе) сақтандыру брокерінің басқару және (немесе) атқарушы органдарымен келісу;</w:t>
      </w:r>
    </w:p>
    <w:bookmarkEnd w:id="47"/>
    <w:bookmarkStart w:name="z890" w:id="48"/>
    <w:p>
      <w:pPr>
        <w:spacing w:after="0"/>
        <w:ind w:left="0"/>
        <w:jc w:val="both"/>
      </w:pPr>
      <w:r>
        <w:rPr>
          <w:rFonts w:ascii="Times New Roman"/>
          <w:b w:val="false"/>
          <w:i w:val="false"/>
          <w:color w:val="000000"/>
          <w:sz w:val="28"/>
        </w:rPr>
        <w:t>
      6) ұйымның және (немесе) сақтандыру брокерінің ішкі құжаттарында көзделген тәртіппен анықталған ішкі бақылау қағидаларын бұзушылықтар туралы ұйымның және (немесе) сақтандыру брокерінің басқару органын және (немесе) атқарушы органын хабардар ету;</w:t>
      </w:r>
    </w:p>
    <w:bookmarkEnd w:id="48"/>
    <w:bookmarkStart w:name="z891" w:id="49"/>
    <w:p>
      <w:pPr>
        <w:spacing w:after="0"/>
        <w:ind w:left="0"/>
        <w:jc w:val="both"/>
      </w:pPr>
      <w:r>
        <w:rPr>
          <w:rFonts w:ascii="Times New Roman"/>
          <w:b w:val="false"/>
          <w:i w:val="false"/>
          <w:color w:val="000000"/>
          <w:sz w:val="28"/>
        </w:rPr>
        <w:t>
      7) ұйымның басқару органына (сақтандыру брокерінің уәкілетті органына) есептерді қалыптастыру үшін ұйымның (сақтандыру тобының) және (немесе) сақтандыру брокерінің КЖ/ТҚ/ЖҚҚТҚҚ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ұйымының және (немесе) сақтандыру брокерінің басқару органдарымен және (немесе) атқарушы органдарымен келісу;</w:t>
      </w:r>
    </w:p>
    <w:bookmarkEnd w:id="49"/>
    <w:bookmarkStart w:name="z892" w:id="50"/>
    <w:p>
      <w:pPr>
        <w:spacing w:after="0"/>
        <w:ind w:left="0"/>
        <w:jc w:val="both"/>
      </w:pPr>
      <w:r>
        <w:rPr>
          <w:rFonts w:ascii="Times New Roman"/>
          <w:b w:val="false"/>
          <w:i w:val="false"/>
          <w:color w:val="000000"/>
          <w:sz w:val="28"/>
        </w:rPr>
        <w:t>
      8) ұйымның және (немесе) сақтандыру брокерінің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сұратылатын ақпаратты жыл сайын, есепті жылдан кейінгі жылдың 5 ақпанынан кешіктірмей беру үшін сандық және сапалық көрсеткіштерді жинау бойынша үйлестіру.</w:t>
      </w:r>
    </w:p>
    <w:bookmarkEnd w:id="50"/>
    <w:bookmarkStart w:name="z893" w:id="51"/>
    <w:p>
      <w:pPr>
        <w:spacing w:after="0"/>
        <w:ind w:left="0"/>
        <w:jc w:val="both"/>
      </w:pPr>
      <w:r>
        <w:rPr>
          <w:rFonts w:ascii="Times New Roman"/>
          <w:b w:val="false"/>
          <w:i w:val="false"/>
          <w:color w:val="000000"/>
          <w:sz w:val="28"/>
        </w:rPr>
        <w:t>
      9. Жауапты қызметкер және КЖ/ТҚ/ЖҚҚТҚҚ жөніндегі бөлімше қызметкерлері жүктелген функцияларды орындау үшін мыналарды жүзеге асыруға құқылы:</w:t>
      </w:r>
    </w:p>
    <w:bookmarkEnd w:id="51"/>
    <w:bookmarkStart w:name="z894" w:id="52"/>
    <w:p>
      <w:pPr>
        <w:spacing w:after="0"/>
        <w:ind w:left="0"/>
        <w:jc w:val="both"/>
      </w:pPr>
      <w:r>
        <w:rPr>
          <w:rFonts w:ascii="Times New Roman"/>
          <w:b w:val="false"/>
          <w:i w:val="false"/>
          <w:color w:val="000000"/>
          <w:sz w:val="28"/>
        </w:rPr>
        <w:t>
      1) КЖ/ТҚ/ЖҚҚТҚҚ туралы заңда және (немесе) ұйымның және (немесе) сақтандыру брокерінің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және (немесе) сақтандыру брокерінің басқару органына және (немесе) атқарушы органына сұрау салулар жіберу;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функцияларын толық көлемде және ұйымның және (немесе) сақтандыру брокерінің ішкі құжаттарында көзделген тәртіппен жүзеге асыруға мүмкіндік беретін шекте ұйымның және (немесе) сақтандыру брокерінің барлық үй-жайларына, ақпараттық жүйелеріне, телекоммуникация құралдарына, құжаттар мен файлдарға кіруге рұқсат алу;</w:t>
      </w:r>
    </w:p>
    <w:bookmarkStart w:name="z896" w:id="53"/>
    <w:p>
      <w:pPr>
        <w:spacing w:after="0"/>
        <w:ind w:left="0"/>
        <w:jc w:val="both"/>
      </w:pPr>
      <w:r>
        <w:rPr>
          <w:rFonts w:ascii="Times New Roman"/>
          <w:b w:val="false"/>
          <w:i w:val="false"/>
          <w:color w:val="000000"/>
          <w:sz w:val="28"/>
        </w:rPr>
        <w:t>
      3) ұйымның және (немесе) сақтандыру брокерінің бөлімшелеріне операциялар жүргізуге қатысты нұсқаулар беру;</w:t>
      </w:r>
    </w:p>
    <w:bookmarkEnd w:id="53"/>
    <w:bookmarkStart w:name="z897" w:id="54"/>
    <w:p>
      <w:pPr>
        <w:spacing w:after="0"/>
        <w:ind w:left="0"/>
        <w:jc w:val="both"/>
      </w:pPr>
      <w:r>
        <w:rPr>
          <w:rFonts w:ascii="Times New Roman"/>
          <w:b w:val="false"/>
          <w:i w:val="false"/>
          <w:color w:val="000000"/>
          <w:sz w:val="28"/>
        </w:rPr>
        <w:t>
      4) өз функцияларын жүзеге асыру кезінде алынған ақпараттың конфиденциалдылығын қамтамасыз ету;</w:t>
      </w:r>
    </w:p>
    <w:bookmarkEnd w:id="54"/>
    <w:bookmarkStart w:name="z898" w:id="55"/>
    <w:p>
      <w:pPr>
        <w:spacing w:after="0"/>
        <w:ind w:left="0"/>
        <w:jc w:val="both"/>
      </w:pPr>
      <w:r>
        <w:rPr>
          <w:rFonts w:ascii="Times New Roman"/>
          <w:b w:val="false"/>
          <w:i w:val="false"/>
          <w:color w:val="000000"/>
          <w:sz w:val="28"/>
        </w:rPr>
        <w:t>
      5) ұйымның және (немесе) сақтандыру брокерінің бөлімшелерінен алынатын құжаттар мен файлдардың сақталуын қамтамасыз ету.</w:t>
      </w:r>
    </w:p>
    <w:bookmarkEnd w:id="55"/>
    <w:bookmarkStart w:name="z899" w:id="56"/>
    <w:p>
      <w:pPr>
        <w:spacing w:after="0"/>
        <w:ind w:left="0"/>
        <w:jc w:val="both"/>
      </w:pPr>
      <w:r>
        <w:rPr>
          <w:rFonts w:ascii="Times New Roman"/>
          <w:b w:val="false"/>
          <w:i w:val="false"/>
          <w:color w:val="000000"/>
          <w:sz w:val="28"/>
        </w:rPr>
        <w:t>
      10. Ұйымның және (немесе) сақтандыру брокерінің филиалдарында Талаптардың 8 және 9-тармақтарында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56"/>
    <w:bookmarkStart w:name="z900" w:id="57"/>
    <w:p>
      <w:pPr>
        <w:spacing w:after="0"/>
        <w:ind w:left="0"/>
        <w:jc w:val="both"/>
      </w:pPr>
      <w:r>
        <w:rPr>
          <w:rFonts w:ascii="Times New Roman"/>
          <w:b w:val="false"/>
          <w:i w:val="false"/>
          <w:color w:val="000000"/>
          <w:sz w:val="28"/>
        </w:rPr>
        <w:t>
      11. Жауапты қызметкердің, ұйымның және (немесе) сақтандыру брокерінің Талаптардың 8-тармағында көзделген функциялар жүктелген қызметкерлерінің функциялары ішкі аудит қызметінің функцияларымен, сондай-ақ ұйымның және (немесе) сақтандыру брокерінің операциялық (ағымдағы) қызметін жүзеге асыратын бөлімшелердің функцияларымен қоса атқарылмайды.</w:t>
      </w:r>
    </w:p>
    <w:bookmarkEnd w:id="57"/>
    <w:bookmarkStart w:name="z901" w:id="58"/>
    <w:p>
      <w:pPr>
        <w:spacing w:after="0"/>
        <w:ind w:left="0"/>
        <w:jc w:val="both"/>
      </w:pPr>
      <w:r>
        <w:rPr>
          <w:rFonts w:ascii="Times New Roman"/>
          <w:b w:val="false"/>
          <w:i w:val="false"/>
          <w:color w:val="000000"/>
          <w:sz w:val="28"/>
        </w:rPr>
        <w:t>
      Сақтандыру брокерінің бірінші басшысы сақтандыру брокерінің жауапты қызметкерінің функцияларын орындай алмайды.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Ұйым және (немесе) сақтандыру брокері КЖ/ТҚ/ЖҚҚТҚҚ мақсатында ішкі бақылау мәселелері бойынша процестерді автоматтандыру үшін ұйымның және (немесе) сақтандыру брокерінің ішкі бақылау ережелерінің талаптарына сәйкес келетін автоматтандырылған ақпараттық жүйелерді пайдаланады.</w:t>
      </w:r>
    </w:p>
    <w:bookmarkStart w:name="z903" w:id="59"/>
    <w:p>
      <w:pPr>
        <w:spacing w:after="0"/>
        <w:ind w:left="0"/>
        <w:jc w:val="left"/>
      </w:pPr>
      <w:r>
        <w:rPr>
          <w:rFonts w:ascii="Times New Roman"/>
          <w:b/>
          <w:i w:val="false"/>
          <w:color w:val="000000"/>
        </w:rPr>
        <w:t xml:space="preserve"> 3-тарау. КЖ/ТҚ/ЖҚҚТҚ тәуекелдерін басқару бағдарламасы</w:t>
      </w:r>
    </w:p>
    <w:bookmarkEnd w:id="59"/>
    <w:bookmarkStart w:name="z904" w:id="60"/>
    <w:p>
      <w:pPr>
        <w:spacing w:after="0"/>
        <w:ind w:left="0"/>
        <w:jc w:val="both"/>
      </w:pPr>
      <w:r>
        <w:rPr>
          <w:rFonts w:ascii="Times New Roman"/>
          <w:b w:val="false"/>
          <w:i w:val="false"/>
          <w:color w:val="000000"/>
          <w:sz w:val="28"/>
        </w:rPr>
        <w:t>
      13. КЖ/ТҚ/ЖҚҚТҚ тәуекелдерін басқаруды ұйымдастыру мақсатында ұйым және (немесе) сақтандыру брокері КЖ/ТҚ/ЖҚҚТҚ тәуекелдерін басқару бағдарламасын әзірлейді.</w:t>
      </w:r>
    </w:p>
    <w:bookmarkEnd w:id="60"/>
    <w:bookmarkStart w:name="z905" w:id="61"/>
    <w:p>
      <w:pPr>
        <w:spacing w:after="0"/>
        <w:ind w:left="0"/>
        <w:jc w:val="both"/>
      </w:pPr>
      <w:r>
        <w:rPr>
          <w:rFonts w:ascii="Times New Roman"/>
          <w:b w:val="false"/>
          <w:i w:val="false"/>
          <w:color w:val="000000"/>
          <w:sz w:val="28"/>
        </w:rPr>
        <w:t>
      Тәуекелдерді бағалау нәтижелері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14-бабының бірінші бөлігіне сәйкес ұсынылады.</w:t>
      </w:r>
    </w:p>
    <w:bookmarkEnd w:id="61"/>
    <w:bookmarkStart w:name="z906" w:id="62"/>
    <w:p>
      <w:pPr>
        <w:spacing w:after="0"/>
        <w:ind w:left="0"/>
        <w:jc w:val="both"/>
      </w:pPr>
      <w:r>
        <w:rPr>
          <w:rFonts w:ascii="Times New Roman"/>
          <w:b w:val="false"/>
          <w:i w:val="false"/>
          <w:color w:val="000000"/>
          <w:sz w:val="28"/>
        </w:rPr>
        <w:t>
      14. КЖ/ТҚ/ЖҚҚТҚ тәуекелдерін басқару бағдарламасы мыналарды қамтиды, бірақ олармен шектелмейді:</w:t>
      </w:r>
    </w:p>
    <w:bookmarkEnd w:id="62"/>
    <w:bookmarkStart w:name="z907" w:id="63"/>
    <w:p>
      <w:pPr>
        <w:spacing w:after="0"/>
        <w:ind w:left="0"/>
        <w:jc w:val="both"/>
      </w:pPr>
      <w:r>
        <w:rPr>
          <w:rFonts w:ascii="Times New Roman"/>
          <w:b w:val="false"/>
          <w:i w:val="false"/>
          <w:color w:val="000000"/>
          <w:sz w:val="28"/>
        </w:rPr>
        <w:t>
      1) ұйымның және (немесе) сақтандыру брокерінің КЖ/ТҚ/ЖҚҚТҚ тәуекелдерін оның құрылымдық бөлімшелері бөлінісінде басқаруды ұйымдастыру рәсімі;</w:t>
      </w:r>
    </w:p>
    <w:bookmarkEnd w:id="63"/>
    <w:bookmarkStart w:name="z908" w:id="64"/>
    <w:p>
      <w:pPr>
        <w:spacing w:after="0"/>
        <w:ind w:left="0"/>
        <w:jc w:val="both"/>
      </w:pPr>
      <w:r>
        <w:rPr>
          <w:rFonts w:ascii="Times New Roman"/>
          <w:b w:val="false"/>
          <w:i w:val="false"/>
          <w:color w:val="000000"/>
          <w:sz w:val="28"/>
        </w:rPr>
        <w:t>
      2) клиент тәуекелінің деңгейіне;</w:t>
      </w:r>
    </w:p>
    <w:bookmarkEnd w:id="64"/>
    <w:bookmarkStart w:name="z909" w:id="65"/>
    <w:p>
      <w:pPr>
        <w:spacing w:after="0"/>
        <w:ind w:left="0"/>
        <w:jc w:val="both"/>
      </w:pPr>
      <w:r>
        <w:rPr>
          <w:rFonts w:ascii="Times New Roman"/>
          <w:b w:val="false"/>
          <w:i w:val="false"/>
          <w:color w:val="000000"/>
          <w:sz w:val="28"/>
        </w:rPr>
        <w:t>
      ұйым және (немесе) сақтандыру брокері қызметтерінің (өнімдерінің) КЖ/ТҚ/ЖҚҚТҚ тәуекелдеріне ұшырағыштық дәрежесіне қатысты тәуекелдердің негізгі санаттарын (клиенттің типі, елдік тәуекел және қызметтер/өнімдер тәуекелі бойынша) ескере отырып, КЖ/ТҚ/ЖҚҚТҚ тәуекелдерін бағалау әдістемесі;</w:t>
      </w:r>
    </w:p>
    <w:bookmarkEnd w:id="65"/>
    <w:bookmarkStart w:name="z910" w:id="66"/>
    <w:p>
      <w:pPr>
        <w:spacing w:after="0"/>
        <w:ind w:left="0"/>
        <w:jc w:val="both"/>
      </w:pPr>
      <w:r>
        <w:rPr>
          <w:rFonts w:ascii="Times New Roman"/>
          <w:b w:val="false"/>
          <w:i w:val="false"/>
          <w:color w:val="000000"/>
          <w:sz w:val="28"/>
        </w:rPr>
        <w:t>
      3) алдын алу іс-шараларының тізбесін, оларды жүргізу рәсімі мен мерзімдерін, қабылданған шараларға сәйкес нәтижелерді бақылауды көздейтін клиенттердің тәуекелдеріне және ұйым және (немесе) сақтандыру брокері өнімдерінің (қызметтерінің) КЖ/ТҚ/ЖҚҚТҚ тәуекелдеріне ұшырағыштық дәрежесін тұрақты мониторингтеуді, талдауды және бақылауды жүзеге асыру рәсімі;</w:t>
      </w:r>
    </w:p>
    <w:bookmarkEnd w:id="66"/>
    <w:bookmarkStart w:name="z911" w:id="67"/>
    <w:p>
      <w:pPr>
        <w:spacing w:after="0"/>
        <w:ind w:left="0"/>
        <w:jc w:val="both"/>
      </w:pPr>
      <w:r>
        <w:rPr>
          <w:rFonts w:ascii="Times New Roman"/>
          <w:b w:val="false"/>
          <w:i w:val="false"/>
          <w:color w:val="000000"/>
          <w:sz w:val="28"/>
        </w:rPr>
        <w:t>
      4) клиенттердің тәуекел деңгейлерін қайта қарау үшін беру рәсімі, мерзімдері мен негіздері.</w:t>
      </w:r>
    </w:p>
    <w:bookmarkEnd w:id="67"/>
    <w:bookmarkStart w:name="z912" w:id="68"/>
    <w:p>
      <w:pPr>
        <w:spacing w:after="0"/>
        <w:ind w:left="0"/>
        <w:jc w:val="both"/>
      </w:pPr>
      <w:r>
        <w:rPr>
          <w:rFonts w:ascii="Times New Roman"/>
          <w:b w:val="false"/>
          <w:i w:val="false"/>
          <w:color w:val="000000"/>
          <w:sz w:val="28"/>
        </w:rPr>
        <w:t>
      15. Ұйым және (немесе) сақтандыру брокері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ұйым және (немесе) сақтандыру брокері қызметтерінің (өнімдерінің) КЖ/ТҚ/ЖҚҚТҚ тәуекелдеріне ұшырағыштық дәрежесін бағалауды жүзеге асырады.</w:t>
      </w:r>
    </w:p>
    <w:bookmarkEnd w:id="68"/>
    <w:bookmarkStart w:name="z913" w:id="69"/>
    <w:p>
      <w:pPr>
        <w:spacing w:after="0"/>
        <w:ind w:left="0"/>
        <w:jc w:val="both"/>
      </w:pPr>
      <w:r>
        <w:rPr>
          <w:rFonts w:ascii="Times New Roman"/>
          <w:b w:val="false"/>
          <w:i w:val="false"/>
          <w:color w:val="000000"/>
          <w:sz w:val="28"/>
        </w:rPr>
        <w:t>
      Ұйым және (немесе) сақтандыру брокері қызметтерінің (өнімдерінің)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(өнімдерді) ұсыну шарттарын өзгертуді, қызметтерді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69"/>
    <w:bookmarkStart w:name="z914" w:id="70"/>
    <w:p>
      <w:pPr>
        <w:spacing w:after="0"/>
        <w:ind w:left="0"/>
        <w:jc w:val="both"/>
      </w:pPr>
      <w:r>
        <w:rPr>
          <w:rFonts w:ascii="Times New Roman"/>
          <w:b w:val="false"/>
          <w:i w:val="false"/>
          <w:color w:val="000000"/>
          <w:sz w:val="28"/>
        </w:rPr>
        <w:t>
      16. Мәртебесі және (немесе) қызметі КЖ/ТҚ/ЖҚҚТҚ тәуекелін арттыратын клиенттердің түрлеріне мыналар енгізіледі, бірақ олармен шектелмейді:</w:t>
      </w:r>
    </w:p>
    <w:bookmarkEnd w:id="70"/>
    <w:bookmarkStart w:name="z915" w:id="71"/>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bookmarkEnd w:id="71"/>
    <w:bookmarkStart w:name="z916" w:id="72"/>
    <w:p>
      <w:pPr>
        <w:spacing w:after="0"/>
        <w:ind w:left="0"/>
        <w:jc w:val="both"/>
      </w:pPr>
      <w:r>
        <w:rPr>
          <w:rFonts w:ascii="Times New Roman"/>
          <w:b w:val="false"/>
          <w:i w:val="false"/>
          <w:color w:val="000000"/>
          <w:sz w:val="28"/>
        </w:rPr>
        <w:t>
      2) қайта сақтандыру жөніндегі мәміле сақтандыру брокерінің қатысуынсыз жасалған және мұндай шетелдік қайта сақтанушыларда (цеденттерде) қаржы нарығы мен қаржы ұйымдарын реттеу, бақылау және қадағалау жөніндегі уәкілетті органның нормативтік құқықтық актілерімен мақұлданған рейтингтік агенттіктер берген қаржылық сенімділік рейтингі немесе кредиттік рейтингі болмаған жағдайда, шетелдік қайта сақтанушылар (цеденттер);</w:t>
      </w:r>
    </w:p>
    <w:bookmarkEnd w:id="72"/>
    <w:bookmarkStart w:name="z917" w:id="73"/>
    <w:p>
      <w:pPr>
        <w:spacing w:after="0"/>
        <w:ind w:left="0"/>
        <w:jc w:val="both"/>
      </w:pPr>
      <w:r>
        <w:rPr>
          <w:rFonts w:ascii="Times New Roman"/>
          <w:b w:val="false"/>
          <w:i w:val="false"/>
          <w:color w:val="000000"/>
          <w:sz w:val="28"/>
        </w:rPr>
        <w:t>
      3) шетелдік сақтандыру брокерлері (Қазақстан Республикасында Қаржы нарығы мен қаржы ұйымдарын реттеу, бақылау және қадағалау жөніндегі уәкілетті органның сақтандыру брокері қызметін жүзеге асыруға лицензиясы бар және КЖ/ТҚ/ЖҚҚТҚҚ бойынша талаптарды сақтайтын еншілес ұйымы барларды қоспағанда);</w:t>
      </w:r>
    </w:p>
    <w:bookmarkEnd w:id="73"/>
    <w:bookmarkStart w:name="z918" w:id="74"/>
    <w:p>
      <w:pPr>
        <w:spacing w:after="0"/>
        <w:ind w:left="0"/>
        <w:jc w:val="both"/>
      </w:pPr>
      <w:r>
        <w:rPr>
          <w:rFonts w:ascii="Times New Roman"/>
          <w:b w:val="false"/>
          <w:i w:val="false"/>
          <w:color w:val="000000"/>
          <w:sz w:val="28"/>
        </w:rPr>
        <w:t>
      4) заңды тұлғалар және қызметі қолма-қол ақшаның қарқынды айналымымен байланысты дара кәсіпкерлер, оның ішінде:</w:t>
      </w:r>
    </w:p>
    <w:bookmarkEnd w:id="74"/>
    <w:bookmarkStart w:name="z919" w:id="75"/>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75"/>
    <w:bookmarkStart w:name="z920" w:id="76"/>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(екінші деңгейдегі банктер белгілеген КЖ/ТҚ/ЖҚҚТҚҚ жөніндегі талаптарды сақтайтын екінші деңгейдегі банктердің еншілес ұйымдарын қоспағанда);</w:t>
      </w:r>
    </w:p>
    <w:bookmarkEnd w:id="76"/>
    <w:bookmarkStart w:name="z921" w:id="77"/>
    <w:p>
      <w:pPr>
        <w:spacing w:after="0"/>
        <w:ind w:left="0"/>
        <w:jc w:val="both"/>
      </w:pPr>
      <w:r>
        <w:rPr>
          <w:rFonts w:ascii="Times New Roman"/>
          <w:b w:val="false"/>
          <w:i w:val="false"/>
          <w:color w:val="000000"/>
          <w:sz w:val="28"/>
        </w:rPr>
        <w:t>
      микроқаржылық қызметті жүзеге асыратын ұйымдар;</w:t>
      </w:r>
    </w:p>
    <w:bookmarkEnd w:id="77"/>
    <w:bookmarkStart w:name="z922" w:id="78"/>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bookmarkEnd w:id="78"/>
    <w:bookmarkStart w:name="z923" w:id="79"/>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bookmarkEnd w:id="79"/>
    <w:bookmarkStart w:name="z924" w:id="80"/>
    <w:p>
      <w:pPr>
        <w:spacing w:after="0"/>
        <w:ind w:left="0"/>
        <w:jc w:val="both"/>
      </w:pPr>
      <w:r>
        <w:rPr>
          <w:rFonts w:ascii="Times New Roman"/>
          <w:b w:val="false"/>
          <w:i w:val="false"/>
          <w:color w:val="000000"/>
          <w:sz w:val="28"/>
        </w:rPr>
        <w:t>
      туристік қызметтерді көрсететін тұлғалар;</w:t>
      </w:r>
    </w:p>
    <w:bookmarkEnd w:id="80"/>
    <w:bookmarkStart w:name="z925" w:id="81"/>
    <w:p>
      <w:pPr>
        <w:spacing w:after="0"/>
        <w:ind w:left="0"/>
        <w:jc w:val="both"/>
      </w:pPr>
      <w:r>
        <w:rPr>
          <w:rFonts w:ascii="Times New Roman"/>
          <w:b w:val="false"/>
          <w:i w:val="false"/>
          <w:color w:val="000000"/>
          <w:sz w:val="28"/>
        </w:rPr>
        <w:t>
      5)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81"/>
    <w:bookmarkStart w:name="z926" w:id="82"/>
    <w:p>
      <w:pPr>
        <w:spacing w:after="0"/>
        <w:ind w:left="0"/>
        <w:jc w:val="both"/>
      </w:pPr>
      <w:r>
        <w:rPr>
          <w:rFonts w:ascii="Times New Roman"/>
          <w:b w:val="false"/>
          <w:i w:val="false"/>
          <w:color w:val="000000"/>
          <w:sz w:val="28"/>
        </w:rPr>
        <w:t>
      6) жылжымайтын мүлікті сатып алу-сату бойынша делдалдық қызметті жүзеге асыратын тұлғалар;</w:t>
      </w:r>
    </w:p>
    <w:bookmarkEnd w:id="82"/>
    <w:bookmarkStart w:name="z927" w:id="83"/>
    <w:p>
      <w:pPr>
        <w:spacing w:after="0"/>
        <w:ind w:left="0"/>
        <w:jc w:val="both"/>
      </w:pPr>
      <w:r>
        <w:rPr>
          <w:rFonts w:ascii="Times New Roman"/>
          <w:b w:val="false"/>
          <w:i w:val="false"/>
          <w:color w:val="000000"/>
          <w:sz w:val="28"/>
        </w:rPr>
        <w:t>
      7) қызметі қаруды, жарылғыш заттарды өндірумен және (немесе) сатумен байланысты адамдар;</w:t>
      </w:r>
    </w:p>
    <w:bookmarkEnd w:id="83"/>
    <w:bookmarkStart w:name="z928" w:id="84"/>
    <w:p>
      <w:pPr>
        <w:spacing w:after="0"/>
        <w:ind w:left="0"/>
        <w:jc w:val="both"/>
      </w:pPr>
      <w:r>
        <w:rPr>
          <w:rFonts w:ascii="Times New Roman"/>
          <w:b w:val="false"/>
          <w:i w:val="false"/>
          <w:color w:val="000000"/>
          <w:sz w:val="28"/>
        </w:rPr>
        <w:t>
      8)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84"/>
    <w:bookmarkStart w:name="z929" w:id="85"/>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bookmarkEnd w:id="85"/>
    <w:bookmarkStart w:name="z930" w:id="86"/>
    <w:p>
      <w:pPr>
        <w:spacing w:after="0"/>
        <w:ind w:left="0"/>
        <w:jc w:val="both"/>
      </w:pPr>
      <w:r>
        <w:rPr>
          <w:rFonts w:ascii="Times New Roman"/>
          <w:b w:val="false"/>
          <w:i w:val="false"/>
          <w:color w:val="000000"/>
          <w:sz w:val="28"/>
        </w:rPr>
        <w:t>
      10) Талаптардың 18-тармағында көрсетілген шет мемлекеттерде және (немесе) ішкі аумақтарда орналасқан (тіркелген) тұлғалар, сондай-ақ Қазақстан Республикасында орналасқан осындай тұлғалардың филиалдары мен өкілдіктері;</w:t>
      </w:r>
    </w:p>
    <w:bookmarkEnd w:id="86"/>
    <w:bookmarkStart w:name="z931" w:id="87"/>
    <w:p>
      <w:pPr>
        <w:spacing w:after="0"/>
        <w:ind w:left="0"/>
        <w:jc w:val="both"/>
      </w:pPr>
      <w:r>
        <w:rPr>
          <w:rFonts w:ascii="Times New Roman"/>
          <w:b w:val="false"/>
          <w:i w:val="false"/>
          <w:color w:val="000000"/>
          <w:sz w:val="28"/>
        </w:rPr>
        <w:t>
      11) ұсынған деректерінің дәйектілігіне күмәндануға негіз бар, клиент;</w:t>
      </w:r>
    </w:p>
    <w:bookmarkEnd w:id="87"/>
    <w:bookmarkStart w:name="z932" w:id="88"/>
    <w:p>
      <w:pPr>
        <w:spacing w:after="0"/>
        <w:ind w:left="0"/>
        <w:jc w:val="both"/>
      </w:pPr>
      <w:r>
        <w:rPr>
          <w:rFonts w:ascii="Times New Roman"/>
          <w:b w:val="false"/>
          <w:i w:val="false"/>
          <w:color w:val="000000"/>
          <w:sz w:val="28"/>
        </w:rPr>
        <w:t>
      12) клиент КЖ/ТҚ/ЖҚҚТҚҚ туралы заңда көзделген клиентті тиісінше тексеру рәсімдерінен жалтаруға бағытталған іс-әрекеттер жасағанда;</w:t>
      </w:r>
    </w:p>
    <w:bookmarkEnd w:id="88"/>
    <w:bookmarkStart w:name="z933" w:id="89"/>
    <w:p>
      <w:pPr>
        <w:spacing w:after="0"/>
        <w:ind w:left="0"/>
        <w:jc w:val="both"/>
      </w:pPr>
      <w:r>
        <w:rPr>
          <w:rFonts w:ascii="Times New Roman"/>
          <w:b w:val="false"/>
          <w:i w:val="false"/>
          <w:color w:val="000000"/>
          <w:sz w:val="28"/>
        </w:rPr>
        <w:t>
      14)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89"/>
    <w:bookmarkStart w:name="z934" w:id="90"/>
    <w:p>
      <w:pPr>
        <w:spacing w:after="0"/>
        <w:ind w:left="0"/>
        <w:jc w:val="both"/>
      </w:pPr>
      <w:r>
        <w:rPr>
          <w:rFonts w:ascii="Times New Roman"/>
          <w:b w:val="false"/>
          <w:i w:val="false"/>
          <w:color w:val="000000"/>
          <w:sz w:val="28"/>
        </w:rPr>
        <w:t>
      17. Мәртебесі және (немесе) қызметі КЖ/ТҚ/ЖҚҚТҚ тәуекелін төмендететін клиенттердің түрлеріне:</w:t>
      </w:r>
    </w:p>
    <w:bookmarkEnd w:id="90"/>
    <w:bookmarkStart w:name="z935" w:id="91"/>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мемлекеттік органдар тарапынан бақыланатын заңды тұлғалар;</w:t>
      </w:r>
    </w:p>
    <w:bookmarkEnd w:id="91"/>
    <w:bookmarkStart w:name="z936" w:id="92"/>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сондай-ақ ұлттық басқарушы холдинг не дауыс беруші акцияларының жүз пайызы (қатысу үлесі) ұлттық басқарушы холдингке тиесілі заңды тұлғалар құрған заңды тұлғалар;</w:t>
      </w:r>
    </w:p>
    <w:bookmarkEnd w:id="92"/>
    <w:bookmarkStart w:name="z937" w:id="93"/>
    <w:p>
      <w:pPr>
        <w:spacing w:after="0"/>
        <w:ind w:left="0"/>
        <w:jc w:val="both"/>
      </w:pPr>
      <w:r>
        <w:rPr>
          <w:rFonts w:ascii="Times New Roman"/>
          <w:b w:val="false"/>
          <w:i w:val="false"/>
          <w:color w:val="000000"/>
          <w:sz w:val="28"/>
        </w:rPr>
        <w:t>
      3) екінші деңгейдегі банктер, сақтандыру (қайта сақтандыру) ұйымдары, Қазақстан Республикасының резиденттері - бағалы қағаздар нарығының кәсіби қатысушылары,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93"/>
    <w:bookmarkStart w:name="z938" w:id="94"/>
    <w:p>
      <w:pPr>
        <w:spacing w:after="0"/>
        <w:ind w:left="0"/>
        <w:jc w:val="both"/>
      </w:pPr>
      <w:r>
        <w:rPr>
          <w:rFonts w:ascii="Times New Roman"/>
          <w:b w:val="false"/>
          <w:i w:val="false"/>
          <w:color w:val="000000"/>
          <w:sz w:val="28"/>
        </w:rPr>
        <w:t>
      4) сақтандыру брокерлері - қаржы нарығы мен қаржы ұйымдарын реттеу, бақылау және қадағалау жөніндегі уәкілетті органның лицензиясы бар резиденттер, сақтандыру брокерлері - қаржы нарығы мен қаржы ұйымдарын реттеу, бақылау және қадағалау жөніндегі уәкілетті органның лицензиясы бар Қазақстан Республикасында еншілес ұйымы бар бейрезиденттер;</w:t>
      </w:r>
    </w:p>
    <w:bookmarkEnd w:id="94"/>
    <w:bookmarkStart w:name="z939" w:id="95"/>
    <w:p>
      <w:pPr>
        <w:spacing w:after="0"/>
        <w:ind w:left="0"/>
        <w:jc w:val="both"/>
      </w:pPr>
      <w:r>
        <w:rPr>
          <w:rFonts w:ascii="Times New Roman"/>
          <w:b w:val="false"/>
          <w:i w:val="false"/>
          <w:color w:val="000000"/>
          <w:sz w:val="28"/>
        </w:rPr>
        <w:t>
      5) акциялары қор биржасының және (немесе) шет мемлекеттің қор биржасының ресми тізіміне енгізілген ұйымдар;</w:t>
      </w:r>
    </w:p>
    <w:bookmarkEnd w:id="95"/>
    <w:bookmarkStart w:name="z940" w:id="96"/>
    <w:p>
      <w:pPr>
        <w:spacing w:after="0"/>
        <w:ind w:left="0"/>
        <w:jc w:val="both"/>
      </w:pPr>
      <w:r>
        <w:rPr>
          <w:rFonts w:ascii="Times New Roman"/>
          <w:b w:val="false"/>
          <w:i w:val="false"/>
          <w:color w:val="000000"/>
          <w:sz w:val="28"/>
        </w:rPr>
        <w:t>
      6) Қазақстан Республикасының аумағында орналасқан не олардың қатысушысы Қазақстан Республикасы болып табылатын халықаралық ұйымдар;</w:t>
      </w:r>
    </w:p>
    <w:bookmarkEnd w:id="96"/>
    <w:bookmarkStart w:name="z941" w:id="97"/>
    <w:p>
      <w:pPr>
        <w:spacing w:after="0"/>
        <w:ind w:left="0"/>
        <w:jc w:val="both"/>
      </w:pPr>
      <w:r>
        <w:rPr>
          <w:rFonts w:ascii="Times New Roman"/>
          <w:b w:val="false"/>
          <w:i w:val="false"/>
          <w:color w:val="000000"/>
          <w:sz w:val="28"/>
        </w:rPr>
        <w:t>
      7) қаржылық сенімділік рейтингі немесе қаржы нарығы мен қаржы ұйымдарын реттеу, бақылау және қадағалау жөніндегі уәкілетті органның нормативтік құқықтық актілерімен құпталған, рейтингтік агенттіктер берген кредиттік рейтингі бар шетелдік сақтандыру (қайта сақтандыру) ұйымдары;</w:t>
      </w:r>
    </w:p>
    <w:bookmarkEnd w:id="97"/>
    <w:bookmarkStart w:name="z942" w:id="98"/>
    <w:p>
      <w:pPr>
        <w:spacing w:after="0"/>
        <w:ind w:left="0"/>
        <w:jc w:val="both"/>
      </w:pPr>
      <w:r>
        <w:rPr>
          <w:rFonts w:ascii="Times New Roman"/>
          <w:b w:val="false"/>
          <w:i w:val="false"/>
          <w:color w:val="000000"/>
          <w:sz w:val="28"/>
        </w:rPr>
        <w:t>
      8) бағалы қағаздары (акциялары және (немесе) облигациялары) халықаралық қор биржаларында немесе Қазақстанның қор биржасында бағаланатын не қаржы нарығы мен қаржы ұйымдарын реттеу, бақылау және қадағалау жөніндегі уәкілетті органның нормативтік құқықтық актілерімен құпталған рейтингтік агенттіктер берген кредиттік рейтингі бар заңды тұлғалар;</w:t>
      </w:r>
    </w:p>
    <w:bookmarkEnd w:id="98"/>
    <w:bookmarkStart w:name="z943" w:id="99"/>
    <w:p>
      <w:pPr>
        <w:spacing w:after="0"/>
        <w:ind w:left="0"/>
        <w:jc w:val="both"/>
      </w:pPr>
      <w:r>
        <w:rPr>
          <w:rFonts w:ascii="Times New Roman"/>
          <w:b w:val="false"/>
          <w:i w:val="false"/>
          <w:color w:val="000000"/>
          <w:sz w:val="28"/>
        </w:rPr>
        <w:t>
      9) Мемлекеттік кредиттік бюроның дерекқорында олар туралы ақпарат бар және осы ұйымның тиісті тексеруінен өткен сақтандырушылар кіреді, бірақ олармен шектелмейді.</w:t>
      </w:r>
    </w:p>
    <w:bookmarkEnd w:id="99"/>
    <w:bookmarkStart w:name="z944" w:id="100"/>
    <w:p>
      <w:pPr>
        <w:spacing w:after="0"/>
        <w:ind w:left="0"/>
        <w:jc w:val="both"/>
      </w:pPr>
      <w:r>
        <w:rPr>
          <w:rFonts w:ascii="Times New Roman"/>
          <w:b w:val="false"/>
          <w:i w:val="false"/>
          <w:color w:val="000000"/>
          <w:sz w:val="28"/>
        </w:rPr>
        <w:t>
      18. Ұйым және (немесе) сақтандыру брокері осы тармақта көрсетілген шет мемлекеттерде қызметті жүргізуге, осындай шет мемлекеттер клиенттеріне қызметтерді (өнімдерді) көрсетуге, осындай шет мемлекеттердің қатысуымен операцияларды жүзеге асыруға байланысты елдік (географиялық) тәуекелді бағалауды жүзеге асырады.</w:t>
      </w:r>
    </w:p>
    <w:bookmarkEnd w:id="100"/>
    <w:bookmarkStart w:name="z945" w:id="101"/>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болып табылады</w:t>
      </w:r>
    </w:p>
    <w:bookmarkEnd w:id="101"/>
    <w:bookmarkStart w:name="z946" w:id="102"/>
    <w:p>
      <w:pPr>
        <w:spacing w:after="0"/>
        <w:ind w:left="0"/>
        <w:jc w:val="both"/>
      </w:pPr>
      <w:r>
        <w:rPr>
          <w:rFonts w:ascii="Times New Roman"/>
          <w:b w:val="false"/>
          <w:i w:val="false"/>
          <w:color w:val="000000"/>
          <w:sz w:val="28"/>
        </w:rPr>
        <w:t>
      1) КЖ/ТҚ/ЖҚҚТҚҚ туралы заңның 4-бабының 4-тармағына сәйкес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bookmarkEnd w:id="102"/>
    <w:bookmarkStart w:name="z947" w:id="103"/>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оларға қатысты қолданылатын шет мемлекеттер (аумақтар);</w:t>
      </w:r>
    </w:p>
    <w:bookmarkEnd w:id="103"/>
    <w:bookmarkStart w:name="z948" w:id="104"/>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104"/>
    <w:bookmarkStart w:name="z949" w:id="105"/>
    <w:p>
      <w:pPr>
        <w:spacing w:after="0"/>
        <w:ind w:left="0"/>
        <w:jc w:val="both"/>
      </w:pPr>
      <w:r>
        <w:rPr>
          <w:rFonts w:ascii="Times New Roman"/>
          <w:b w:val="false"/>
          <w:i w:val="false"/>
          <w:color w:val="000000"/>
          <w:sz w:val="28"/>
        </w:rPr>
        <w:t>
      4) ұйым және (немесе) сақтандыру брокері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105"/>
    <w:bookmarkStart w:name="z950" w:id="106"/>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уәкілетті органның ресми интернет-ресурсына орналастырылады.</w:t>
      </w:r>
    </w:p>
    <w:bookmarkEnd w:id="106"/>
    <w:bookmarkStart w:name="z951" w:id="107"/>
    <w:p>
      <w:pPr>
        <w:spacing w:after="0"/>
        <w:ind w:left="0"/>
        <w:jc w:val="both"/>
      </w:pPr>
      <w:r>
        <w:rPr>
          <w:rFonts w:ascii="Times New Roman"/>
          <w:b w:val="false"/>
          <w:i w:val="false"/>
          <w:color w:val="000000"/>
          <w:sz w:val="28"/>
        </w:rPr>
        <w:t>
      19. Ұйымның және (немесе) сақтандыру брокерінің КЖ/ТҚ/ЖҚҚТҚ тәуекелін арттыратын қызметтері (өнімдері, операциялары), сондай-ақ оларды ұсыну тәсілдері мыналарды қамтиды, бірақ олармен шектелмейді:</w:t>
      </w:r>
    </w:p>
    <w:bookmarkEnd w:id="107"/>
    <w:bookmarkStart w:name="z952" w:id="108"/>
    <w:p>
      <w:pPr>
        <w:spacing w:after="0"/>
        <w:ind w:left="0"/>
        <w:jc w:val="both"/>
      </w:pPr>
      <w:r>
        <w:rPr>
          <w:rFonts w:ascii="Times New Roman"/>
          <w:b w:val="false"/>
          <w:i w:val="false"/>
          <w:color w:val="000000"/>
          <w:sz w:val="28"/>
        </w:rPr>
        <w:t>
      1) ұйымның және (немесе) сақтандыру брокерінің ішкі бақылау қағидаларында айқындалған жаңа және дамушы технологиялар сияқты жаңа, сондай-ақ іс жүзінде бар өнімдерге жаңа тетіктер беруді қоса алғанда, жаңа өнімдер және жаңа іскерлік тәжірибелер;</w:t>
      </w:r>
    </w:p>
    <w:bookmarkEnd w:id="108"/>
    <w:bookmarkStart w:name="z953" w:id="109"/>
    <w:p>
      <w:pPr>
        <w:spacing w:after="0"/>
        <w:ind w:left="0"/>
        <w:jc w:val="both"/>
      </w:pPr>
      <w:r>
        <w:rPr>
          <w:rFonts w:ascii="Times New Roman"/>
          <w:b w:val="false"/>
          <w:i w:val="false"/>
          <w:color w:val="000000"/>
          <w:sz w:val="28"/>
        </w:rPr>
        <w:t>
      2) ерікті жинақтаушы сақтандыру қызметтері;</w:t>
      </w:r>
    </w:p>
    <w:bookmarkEnd w:id="109"/>
    <w:bookmarkStart w:name="z954" w:id="110"/>
    <w:p>
      <w:pPr>
        <w:spacing w:after="0"/>
        <w:ind w:left="0"/>
        <w:jc w:val="both"/>
      </w:pPr>
      <w:r>
        <w:rPr>
          <w:rFonts w:ascii="Times New Roman"/>
          <w:b w:val="false"/>
          <w:i w:val="false"/>
          <w:color w:val="000000"/>
          <w:sz w:val="28"/>
        </w:rPr>
        <w:t>
      3) ерікті жинақтамайтын сақтандыру шарттары бойынша 10 000 000 теңгеден асатын сомаға не шетел валютасында баламасы 10 000 000 теңге сомаға сақтандыру төлемдерін қолма-қол ақшамен жүзеге асыру;</w:t>
      </w:r>
    </w:p>
    <w:bookmarkEnd w:id="110"/>
    <w:bookmarkStart w:name="z955" w:id="111"/>
    <w:p>
      <w:pPr>
        <w:spacing w:after="0"/>
        <w:ind w:left="0"/>
        <w:jc w:val="both"/>
      </w:pPr>
      <w:r>
        <w:rPr>
          <w:rFonts w:ascii="Times New Roman"/>
          <w:b w:val="false"/>
          <w:i w:val="false"/>
          <w:color w:val="000000"/>
          <w:sz w:val="28"/>
        </w:rPr>
        <w:t>
      4) клиенттің күрделі, әдеттегіден тыс ірі не айқын экономикалық мәні жоқ немесе анық қойылған заңды мақсаты жоқ ақшамен және (немесе) өзге де мүлікпен операциялар жасауы.</w:t>
      </w:r>
    </w:p>
    <w:bookmarkEnd w:id="111"/>
    <w:bookmarkStart w:name="z956" w:id="112"/>
    <w:p>
      <w:pPr>
        <w:spacing w:after="0"/>
        <w:ind w:left="0"/>
        <w:jc w:val="both"/>
      </w:pPr>
      <w:r>
        <w:rPr>
          <w:rFonts w:ascii="Times New Roman"/>
          <w:b w:val="false"/>
          <w:i w:val="false"/>
          <w:color w:val="000000"/>
          <w:sz w:val="28"/>
        </w:rPr>
        <w:t>
      20. Ұйымның және (немесе) сақтандыру брокерінің КЖ/ТҚ/ЖҚҚТҚ тәуекелін төмендететін қызметтері (өнімдері, операциялары), сондай-ақ оларды ұсыну тәсілдері мыналарды қамтиды, бірақ олармен шектелмейді:</w:t>
      </w:r>
    </w:p>
    <w:bookmarkEnd w:id="112"/>
    <w:bookmarkStart w:name="z957" w:id="113"/>
    <w:p>
      <w:pPr>
        <w:spacing w:after="0"/>
        <w:ind w:left="0"/>
        <w:jc w:val="both"/>
      </w:pPr>
      <w:r>
        <w:rPr>
          <w:rFonts w:ascii="Times New Roman"/>
          <w:b w:val="false"/>
          <w:i w:val="false"/>
          <w:color w:val="000000"/>
          <w:sz w:val="28"/>
        </w:rPr>
        <w:t>
      1) міндетті сақтандыру шарттарын жасау;</w:t>
      </w:r>
    </w:p>
    <w:bookmarkEnd w:id="113"/>
    <w:bookmarkStart w:name="z958" w:id="114"/>
    <w:p>
      <w:pPr>
        <w:spacing w:after="0"/>
        <w:ind w:left="0"/>
        <w:jc w:val="both"/>
      </w:pPr>
      <w:r>
        <w:rPr>
          <w:rFonts w:ascii="Times New Roman"/>
          <w:b w:val="false"/>
          <w:i w:val="false"/>
          <w:color w:val="000000"/>
          <w:sz w:val="28"/>
        </w:rPr>
        <w:t>
      2) зейнетақы аннуитеті шарттарын жасау.</w:t>
      </w:r>
    </w:p>
    <w:bookmarkEnd w:id="114"/>
    <w:bookmarkStart w:name="z959" w:id="115"/>
    <w:p>
      <w:pPr>
        <w:spacing w:after="0"/>
        <w:ind w:left="0"/>
        <w:jc w:val="both"/>
      </w:pPr>
      <w:r>
        <w:rPr>
          <w:rFonts w:ascii="Times New Roman"/>
          <w:b w:val="false"/>
          <w:i w:val="false"/>
          <w:color w:val="000000"/>
          <w:sz w:val="28"/>
        </w:rPr>
        <w:t>
      21. Ұйым және (немесе) сақтандыру брокері қызметтерінің (өнімдерінің, операцияларының) КЖ/ТҚ/ЖҚҚТҚ тәуекелдеріне ұшырағыштық дәрежесін бағалау кезінде Талаптардың 16, 17, 18, 19 және 20-тармақтарында көрсетілген тәуекелдер санаттарына және факторларына сәйкес мыналарды қоса алғанда, бірақ олармен шектелмей, ұйым және (немесе) сақтандыру брокері тәуекелдің қорытынды дәрежесіне әсер ететін қосымша мәліметтерді ескереді:</w:t>
      </w:r>
    </w:p>
    <w:bookmarkEnd w:id="115"/>
    <w:bookmarkStart w:name="z960" w:id="116"/>
    <w:p>
      <w:pPr>
        <w:spacing w:after="0"/>
        <w:ind w:left="0"/>
        <w:jc w:val="both"/>
      </w:pPr>
      <w:r>
        <w:rPr>
          <w:rFonts w:ascii="Times New Roman"/>
          <w:b w:val="false"/>
          <w:i w:val="false"/>
          <w:color w:val="000000"/>
          <w:sz w:val="28"/>
        </w:rPr>
        <w:t>
      1) ұйым және (немесе) сақтандыру брокері уәкілетті органға клиенттердің күдікті операциялары туралы жіберген хабарламалардың саны;</w:t>
      </w:r>
    </w:p>
    <w:bookmarkEnd w:id="116"/>
    <w:bookmarkStart w:name="z961" w:id="117"/>
    <w:p>
      <w:pPr>
        <w:spacing w:after="0"/>
        <w:ind w:left="0"/>
        <w:jc w:val="both"/>
      </w:pPr>
      <w:r>
        <w:rPr>
          <w:rFonts w:ascii="Times New Roman"/>
          <w:b w:val="false"/>
          <w:i w:val="false"/>
          <w:color w:val="000000"/>
          <w:sz w:val="28"/>
        </w:rPr>
        <w:t>
      2) ұйым және (немесе) сақтандыру брокері уәкілетті органға клиенттердің шекті операциялары туралы жіберген хабарламаларының саны.</w:t>
      </w:r>
    </w:p>
    <w:bookmarkEnd w:id="117"/>
    <w:bookmarkStart w:name="z962" w:id="118"/>
    <w:p>
      <w:pPr>
        <w:spacing w:after="0"/>
        <w:ind w:left="0"/>
        <w:jc w:val="both"/>
      </w:pPr>
      <w:r>
        <w:rPr>
          <w:rFonts w:ascii="Times New Roman"/>
          <w:b w:val="false"/>
          <w:i w:val="false"/>
          <w:color w:val="000000"/>
          <w:sz w:val="28"/>
        </w:rPr>
        <w:t>
      22. КЖ/ТҚ/ЖҚҚТҚ тәуекелдерін басқару бағдарламасын іске асыру шеңберінде ұйым және (немесе) сақтандыру брокері Талаптардың 16, 17, 18, 19 және 20-тармақтарында көрсетілген санаттар мен тәуекелдер факторларын, сондай-ақ ұйым және (немесе) сақтандыру брокері белгілейтін өзге де санаттар мен тәуекелдер факторларын ескере отырып, клиенттерді жіктеу жөнінде шаралар қабылдайды.</w:t>
      </w:r>
    </w:p>
    <w:bookmarkEnd w:id="118"/>
    <w:bookmarkStart w:name="z963" w:id="119"/>
    <w:p>
      <w:pPr>
        <w:spacing w:after="0"/>
        <w:ind w:left="0"/>
        <w:jc w:val="both"/>
      </w:pPr>
      <w:r>
        <w:rPr>
          <w:rFonts w:ascii="Times New Roman"/>
          <w:b w:val="false"/>
          <w:i w:val="false"/>
          <w:color w:val="000000"/>
          <w:sz w:val="28"/>
        </w:rPr>
        <w:t>
      Ұйым және (немесе) сақтандыру брокері клиенттің (клиенттер тобының) тәуекел деңгейін ұйымда және (немесе) сақтандыру брокерінде бар клиент (клиенттер) туралы мәліметтер мен ақпаратты талдау нәтижелері бойынша белгілейді және ұйым және (немесе) сақтандыру брокері әзірлеген, кемінде екі деңгейден тұратын тәуекел деңгейін айқындау шкаласы бойынша бағаланады.</w:t>
      </w:r>
    </w:p>
    <w:bookmarkEnd w:id="119"/>
    <w:bookmarkStart w:name="z964" w:id="120"/>
    <w:p>
      <w:pPr>
        <w:spacing w:after="0"/>
        <w:ind w:left="0"/>
        <w:jc w:val="both"/>
      </w:pPr>
      <w:r>
        <w:rPr>
          <w:rFonts w:ascii="Times New Roman"/>
          <w:b w:val="false"/>
          <w:i w:val="false"/>
          <w:color w:val="000000"/>
          <w:sz w:val="28"/>
        </w:rPr>
        <w:t>
      Талаптардың 16, 17, 18, 19 және 20-тармақтарында көрсетілген тәуекел санаттары мен факторларын пайдалана отырып, тәуекелді бағалау клиенттерге (клиенттер тобына) қатысты операциялар (іскерлік қатынастар) мониторингінің нәтижелері негізінде жүргізіледі.</w:t>
      </w:r>
    </w:p>
    <w:bookmarkEnd w:id="120"/>
    <w:bookmarkStart w:name="z965" w:id="121"/>
    <w:p>
      <w:pPr>
        <w:spacing w:after="0"/>
        <w:ind w:left="0"/>
        <w:jc w:val="both"/>
      </w:pPr>
      <w:r>
        <w:rPr>
          <w:rFonts w:ascii="Times New Roman"/>
          <w:b w:val="false"/>
          <w:i w:val="false"/>
          <w:color w:val="000000"/>
          <w:sz w:val="28"/>
        </w:rPr>
        <w:t>
      Ұйым және (немесе) сақтандыру брокері клиенттің (клиенттер тобының) тәуекел деңгейін қайта қарауды клиент (клиенттер тобы) туралы мәліметтердің және операцияларды (іскерлік қатынастарды) мониторингтеу нәтижелерінің жаңартылуына қарай жүзеге асырады.</w:t>
      </w:r>
    </w:p>
    <w:bookmarkEnd w:id="121"/>
    <w:bookmarkStart w:name="z966" w:id="122"/>
    <w:p>
      <w:pPr>
        <w:spacing w:after="0"/>
        <w:ind w:left="0"/>
        <w:jc w:val="both"/>
      </w:pPr>
      <w:r>
        <w:rPr>
          <w:rFonts w:ascii="Times New Roman"/>
          <w:b w:val="false"/>
          <w:i w:val="false"/>
          <w:color w:val="000000"/>
          <w:sz w:val="28"/>
        </w:rPr>
        <w:t>
      23. Ұйымдар және (немесе) сақтандыру брокерлері:</w:t>
      </w:r>
    </w:p>
    <w:bookmarkEnd w:id="122"/>
    <w:bookmarkStart w:name="z967" w:id="123"/>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123"/>
    <w:bookmarkStart w:name="z968" w:id="124"/>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КЖ/ТҚ/ЖҚҚТҚҚ тәуекелдерін айқындайды және бағалайды.</w:t>
      </w:r>
    </w:p>
    <w:bookmarkEnd w:id="124"/>
    <w:bookmarkStart w:name="z969" w:id="125"/>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125"/>
    <w:bookmarkStart w:name="z970" w:id="126"/>
    <w:p>
      <w:pPr>
        <w:spacing w:after="0"/>
        <w:ind w:left="0"/>
        <w:jc w:val="both"/>
      </w:pPr>
      <w:r>
        <w:rPr>
          <w:rFonts w:ascii="Times New Roman"/>
          <w:b w:val="false"/>
          <w:i w:val="false"/>
          <w:color w:val="000000"/>
          <w:sz w:val="28"/>
        </w:rPr>
        <w:t xml:space="preserve">
      24. Тәуекелдерді басқару бағдарламасын іске асыру кезінде ұйымдар және (немесе) сақтандыру брокерлері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есебінен жарияланған ақпаратты ескереді.</w:t>
      </w:r>
    </w:p>
    <w:bookmarkEnd w:id="126"/>
    <w:bookmarkStart w:name="z971" w:id="127"/>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27"/>
    <w:bookmarkStart w:name="z972" w:id="128"/>
    <w:p>
      <w:pPr>
        <w:spacing w:after="0"/>
        <w:ind w:left="0"/>
        <w:jc w:val="both"/>
      </w:pPr>
      <w:r>
        <w:rPr>
          <w:rFonts w:ascii="Times New Roman"/>
          <w:b w:val="false"/>
          <w:i w:val="false"/>
          <w:color w:val="000000"/>
          <w:sz w:val="28"/>
        </w:rPr>
        <w:t>
      25. Клиентті (оның өкілін) және бенефициарлық меншік иесін тиісінше тексеру бойынша КЖ/ТҚ/ЖҚҚТҚҚ туралы заңның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128"/>
    <w:bookmarkStart w:name="z973" w:id="129"/>
    <w:p>
      <w:pPr>
        <w:spacing w:after="0"/>
        <w:ind w:left="0"/>
        <w:jc w:val="both"/>
      </w:pPr>
      <w:r>
        <w:rPr>
          <w:rFonts w:ascii="Times New Roman"/>
          <w:b w:val="false"/>
          <w:i w:val="false"/>
          <w:color w:val="000000"/>
          <w:sz w:val="28"/>
        </w:rPr>
        <w:t xml:space="preserve">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2-2) тармақшаларында көзделген шараларды сақтандыру (қайта сақтандыру) ұйымы, сақтандыру брокері, өзара сақтандыру қоғамы,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End w:id="129"/>
    <w:bookmarkStart w:name="z974" w:id="130"/>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 және сақтандыру брокері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30"/>
    <w:bookmarkStart w:name="z975" w:id="131"/>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31"/>
    <w:bookmarkStart w:name="z976" w:id="132"/>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132"/>
    <w:bookmarkStart w:name="z977" w:id="133"/>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133"/>
    <w:bookmarkStart w:name="z978" w:id="134"/>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bookmarkEnd w:id="134"/>
    <w:bookmarkStart w:name="z979" w:id="135"/>
    <w:p>
      <w:pPr>
        <w:spacing w:after="0"/>
        <w:ind w:left="0"/>
        <w:jc w:val="both"/>
      </w:pPr>
      <w:r>
        <w:rPr>
          <w:rFonts w:ascii="Times New Roman"/>
          <w:b w:val="false"/>
          <w:i w:val="false"/>
          <w:color w:val="000000"/>
          <w:sz w:val="28"/>
        </w:rPr>
        <w:t>
      Ұсынылған мәліметтердің дұрыстығын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135"/>
    <w:bookmarkStart w:name="z980" w:id="136"/>
    <w:p>
      <w:pPr>
        <w:spacing w:after="0"/>
        <w:ind w:left="0"/>
        <w:jc w:val="both"/>
      </w:pPr>
      <w:r>
        <w:rPr>
          <w:rFonts w:ascii="Times New Roman"/>
          <w:b w:val="false"/>
          <w:i w:val="false"/>
          <w:color w:val="000000"/>
          <w:sz w:val="28"/>
        </w:rPr>
        <w:t xml:space="preserve">
      Клиент тәуекелінің деңгейіне байланысты ұйым және (немесе) сақтандыру брокері жүргізетін іс-шаралар дәрежесі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bookmarkEnd w:id="136"/>
    <w:bookmarkStart w:name="z981" w:id="137"/>
    <w:p>
      <w:pPr>
        <w:spacing w:after="0"/>
        <w:ind w:left="0"/>
        <w:jc w:val="both"/>
      </w:pPr>
      <w:r>
        <w:rPr>
          <w:rFonts w:ascii="Times New Roman"/>
          <w:b w:val="false"/>
          <w:i w:val="false"/>
          <w:color w:val="000000"/>
          <w:sz w:val="28"/>
        </w:rPr>
        <w:t>
      26. КЖ/ТҚ/ЖҚҚТҚҚ туралы Заңның 6-бабының талаптарын ескере отырып, ұйым және (немесе) сақтандыру брокері іскерлік қарым-қатынастар орнатылғанға дейін клиентке (оның өкіліне) және бенефициарлық меншік иесіне сәйкестендіру жүргізеді.</w:t>
      </w:r>
    </w:p>
    <w:bookmarkEnd w:id="137"/>
    <w:bookmarkStart w:name="z982" w:id="138"/>
    <w:p>
      <w:pPr>
        <w:spacing w:after="0"/>
        <w:ind w:left="0"/>
        <w:jc w:val="both"/>
      </w:pPr>
      <w:r>
        <w:rPr>
          <w:rFonts w:ascii="Times New Roman"/>
          <w:b w:val="false"/>
          <w:i w:val="false"/>
          <w:color w:val="000000"/>
          <w:sz w:val="28"/>
        </w:rPr>
        <w:t>
      27. КЖ/ТҚ/ЖҚҚТҚҚ туралы заңның 5-бабы 2 және 3-4-тармақтарының және 7-бабы 1-тармағының талаптарын ескере отырып, ұйым және (немесе) сақтандыру брокері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 жағдайларда клиент және бенефициарлық меншік иесі туралы алынған мәліметтердің дәйектілігін тексереді және іскерлік қатынастардың немесе бір реттеу операцияның (мәміленің) болжамды мақсатын анықтайды:</w:t>
      </w:r>
    </w:p>
    <w:bookmarkEnd w:id="138"/>
    <w:bookmarkStart w:name="z983" w:id="139"/>
    <w:p>
      <w:pPr>
        <w:spacing w:after="0"/>
        <w:ind w:left="0"/>
        <w:jc w:val="both"/>
      </w:pPr>
      <w:r>
        <w:rPr>
          <w:rFonts w:ascii="Times New Roman"/>
          <w:b w:val="false"/>
          <w:i w:val="false"/>
          <w:color w:val="000000"/>
          <w:sz w:val="28"/>
        </w:rPr>
        <w:t>
      1) клиент шекті операция (мәміле) жасағанда;</w:t>
      </w:r>
    </w:p>
    <w:bookmarkEnd w:id="139"/>
    <w:bookmarkStart w:name="z984" w:id="140"/>
    <w:p>
      <w:pPr>
        <w:spacing w:after="0"/>
        <w:ind w:left="0"/>
        <w:jc w:val="both"/>
      </w:pPr>
      <w:r>
        <w:rPr>
          <w:rFonts w:ascii="Times New Roman"/>
          <w:b w:val="false"/>
          <w:i w:val="false"/>
          <w:color w:val="000000"/>
          <w:sz w:val="28"/>
        </w:rPr>
        <w:t>
      2) клиент күдікті операция (мәміле) жасаған (жасауға әрекет еткенде);</w:t>
      </w:r>
    </w:p>
    <w:bookmarkEnd w:id="140"/>
    <w:bookmarkStart w:name="z985" w:id="141"/>
    <w:p>
      <w:pPr>
        <w:spacing w:after="0"/>
        <w:ind w:left="0"/>
        <w:jc w:val="both"/>
      </w:pPr>
      <w:r>
        <w:rPr>
          <w:rFonts w:ascii="Times New Roman"/>
          <w:b w:val="false"/>
          <w:i w:val="false"/>
          <w:color w:val="000000"/>
          <w:sz w:val="28"/>
        </w:rPr>
        <w:t>
      3) клиент КЖ/ТҚ/ЖҚҚТҚ типологияларына, схемаларына мен тәсілдеріне сәйкес келетін сипаттамасы бар операцияны (мәмілені) жасағанда;</w:t>
      </w:r>
    </w:p>
    <w:bookmarkEnd w:id="141"/>
    <w:bookmarkStart w:name="z986" w:id="142"/>
    <w:p>
      <w:pPr>
        <w:spacing w:after="0"/>
        <w:ind w:left="0"/>
        <w:jc w:val="both"/>
      </w:pPr>
      <w:r>
        <w:rPr>
          <w:rFonts w:ascii="Times New Roman"/>
          <w:b w:val="false"/>
          <w:i w:val="false"/>
          <w:color w:val="000000"/>
          <w:sz w:val="28"/>
        </w:rPr>
        <w:t>
      4) клиент әдеттегіден тыс операциялар (мәмілелер) жасағанда;</w:t>
      </w:r>
    </w:p>
    <w:bookmarkEnd w:id="142"/>
    <w:bookmarkStart w:name="z987" w:id="143"/>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дұрыстығына күмәндануға негіздер болғанда.</w:t>
      </w:r>
    </w:p>
    <w:bookmarkEnd w:id="143"/>
    <w:bookmarkStart w:name="z988" w:id="144"/>
    <w:p>
      <w:pPr>
        <w:spacing w:after="0"/>
        <w:ind w:left="0"/>
        <w:jc w:val="both"/>
      </w:pPr>
      <w:r>
        <w:rPr>
          <w:rFonts w:ascii="Times New Roman"/>
          <w:b w:val="false"/>
          <w:i w:val="false"/>
          <w:color w:val="000000"/>
          <w:sz w:val="28"/>
        </w:rPr>
        <w:t>
      6) клиент – жеке тұлға, егер мұндай операцияның сомасы 100 000 (жүз мың) теңгеден не 100 000 (жүз мың) теңгеге балама болатын шетел валютасындағы сомадан асып кетсе, сақтандыру шарты бойынша сақтандыру сыйлықақысын төлеу жөніндегі операцияны жасағанда.</w:t>
      </w:r>
    </w:p>
    <w:bookmarkEnd w:id="144"/>
    <w:bookmarkStart w:name="z989" w:id="145"/>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қаржы мониторингі субъектісі осындай күмәннің бар екендігі туралы шешім қабылдаған күннен кейінгі 15 (он бес) жұмыс күні ішінде жүзеге асырылады.</w:t>
      </w:r>
    </w:p>
    <w:bookmarkEnd w:id="145"/>
    <w:bookmarkStart w:name="z990" w:id="146"/>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146"/>
    <w:bookmarkStart w:name="z991" w:id="147"/>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бағдарламасына мыналар кіреді:</w:t>
      </w:r>
    </w:p>
    <w:bookmarkEnd w:id="147"/>
    <w:bookmarkStart w:name="z992" w:id="148"/>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негіздерін қоса алғанда, клиенттерді қызмет көрсетуге қабылдау рәсімі;</w:t>
      </w:r>
    </w:p>
    <w:bookmarkEnd w:id="148"/>
    <w:bookmarkStart w:name="z993" w:id="149"/>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 оның ішінде клиенттерді тиісінше тексерудің күшейтілген шараларын қолдану;</w:t>
      </w:r>
    </w:p>
    <w:bookmarkEnd w:id="149"/>
    <w:bookmarkStart w:name="z994" w:id="150"/>
    <w:p>
      <w:pPr>
        <w:spacing w:after="0"/>
        <w:ind w:left="0"/>
        <w:jc w:val="both"/>
      </w:pPr>
      <w:r>
        <w:rPr>
          <w:rFonts w:ascii="Times New Roman"/>
          <w:b w:val="false"/>
          <w:i w:val="false"/>
          <w:color w:val="000000"/>
          <w:sz w:val="28"/>
        </w:rPr>
        <w:t>
      3) шетелдік қайта сақтанушылармен (цеденттермен) іскерлік қатынастар орнату (тәуекелдерді қайта сақтандыруға қабылдау) кезінде сәйкестендіруді жүргізу ерекшеліктері;</w:t>
      </w:r>
    </w:p>
    <w:bookmarkEnd w:id="150"/>
    <w:bookmarkStart w:name="z995" w:id="151"/>
    <w:p>
      <w:pPr>
        <w:spacing w:after="0"/>
        <w:ind w:left="0"/>
        <w:jc w:val="both"/>
      </w:pPr>
      <w:r>
        <w:rPr>
          <w:rFonts w:ascii="Times New Roman"/>
          <w:b w:val="false"/>
          <w:i w:val="false"/>
          <w:color w:val="000000"/>
          <w:sz w:val="28"/>
        </w:rPr>
        <w:t>
      4) ұйым және (немесе) сақтандыру брокері клиенттер (олардың өкілдері) арасынан қызмет көрсетілетін немесе қызмет көрсетуге қабылданатын жария лауазымды тұлғаларды, олардың жұбайларын және жақын туыстарын анықтауға бағытталған шаралардың сипаттамасы;</w:t>
      </w:r>
    </w:p>
    <w:bookmarkEnd w:id="151"/>
    <w:bookmarkStart w:name="z996" w:id="152"/>
    <w:p>
      <w:pPr>
        <w:spacing w:after="0"/>
        <w:ind w:left="0"/>
        <w:jc w:val="both"/>
      </w:pPr>
      <w:r>
        <w:rPr>
          <w:rFonts w:ascii="Times New Roman"/>
          <w:b w:val="false"/>
          <w:i w:val="false"/>
          <w:color w:val="000000"/>
          <w:sz w:val="28"/>
        </w:rPr>
        <w:t>
      5) клиенттің (оның өкілінің) және бенефициарлық меншік иесінің ТҚ тізбесінде және ЖҚҚТҚ тізбесінде болуын тексеру рәсімі;</w:t>
      </w:r>
    </w:p>
    <w:bookmarkEnd w:id="152"/>
    <w:bookmarkStart w:name="z997" w:id="153"/>
    <w:p>
      <w:pPr>
        <w:spacing w:after="0"/>
        <w:ind w:left="0"/>
        <w:jc w:val="both"/>
      </w:pPr>
      <w:r>
        <w:rPr>
          <w:rFonts w:ascii="Times New Roman"/>
          <w:b w:val="false"/>
          <w:i w:val="false"/>
          <w:color w:val="000000"/>
          <w:sz w:val="28"/>
        </w:rPr>
        <w:t>
      6) іскерлік қатынастарды қашықтықтан орнату кезінде (клиенттің немесе оның өкілінің жеке қатысуынсыз) сәйкестендіру ерекшеліктері;</w:t>
      </w:r>
    </w:p>
    <w:bookmarkEnd w:id="153"/>
    <w:bookmarkStart w:name="z998" w:id="154"/>
    <w:p>
      <w:pPr>
        <w:spacing w:after="0"/>
        <w:ind w:left="0"/>
        <w:jc w:val="both"/>
      </w:pPr>
      <w:r>
        <w:rPr>
          <w:rFonts w:ascii="Times New Roman"/>
          <w:b w:val="false"/>
          <w:i w:val="false"/>
          <w:color w:val="000000"/>
          <w:sz w:val="28"/>
        </w:rPr>
        <w:t>
      7) клиентті (оның өкілін) және бенефициарлық меншік иесін КЖ/ТҚ/ЖҚҚТҚҚ және сақтандыру тобы бойынша (бар болса) талаптарды орындау шеңберінде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154"/>
    <w:bookmarkStart w:name="z999" w:id="155"/>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155"/>
    <w:bookmarkStart w:name="z1000" w:id="156"/>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дәйектілігін тексеру рәсімі;</w:t>
      </w:r>
    </w:p>
    <w:bookmarkEnd w:id="156"/>
    <w:bookmarkStart w:name="z1001" w:id="157"/>
    <w:p>
      <w:pPr>
        <w:spacing w:after="0"/>
        <w:ind w:left="0"/>
        <w:jc w:val="both"/>
      </w:pPr>
      <w:r>
        <w:rPr>
          <w:rFonts w:ascii="Times New Roman"/>
          <w:b w:val="false"/>
          <w:i w:val="false"/>
          <w:color w:val="000000"/>
          <w:sz w:val="28"/>
        </w:rPr>
        <w:t>
      10) клиенттің досьесін жүргізу нысанына, мазмұнына және рәсіміне қойылатын талаптар, мәліметтерді жаңарту мерзімділігін көрсетумен досьедегі мәліметтерді жаңартулар;</w:t>
      </w:r>
    </w:p>
    <w:bookmarkEnd w:id="157"/>
    <w:bookmarkStart w:name="z1002" w:id="158"/>
    <w:p>
      <w:pPr>
        <w:spacing w:after="0"/>
        <w:ind w:left="0"/>
        <w:jc w:val="both"/>
      </w:pPr>
      <w:r>
        <w:rPr>
          <w:rFonts w:ascii="Times New Roman"/>
          <w:b w:val="false"/>
          <w:i w:val="false"/>
          <w:color w:val="000000"/>
          <w:sz w:val="28"/>
        </w:rPr>
        <w:t>
      11) клиенттің тәуекел деңгейін бағалау рәсімі, мұндай тәуекелді бағалау негіздері;</w:t>
      </w:r>
    </w:p>
    <w:bookmarkEnd w:id="158"/>
    <w:bookmarkStart w:name="z1003" w:id="159"/>
    <w:p>
      <w:pPr>
        <w:spacing w:after="0"/>
        <w:ind w:left="0"/>
        <w:jc w:val="both"/>
      </w:pPr>
      <w:r>
        <w:rPr>
          <w:rFonts w:ascii="Times New Roman"/>
          <w:b w:val="false"/>
          <w:i w:val="false"/>
          <w:color w:val="000000"/>
          <w:sz w:val="28"/>
        </w:rPr>
        <w:t>
      12) ұйымның сұратуы бойынша клиенттердің бенефициарлық меншік иелері туралы мәліметтерді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алу және ұсыну тәртібі.</w:t>
      </w:r>
    </w:p>
    <w:bookmarkEnd w:id="159"/>
    <w:bookmarkStart w:name="z1004" w:id="160"/>
    <w:p>
      <w:pPr>
        <w:spacing w:after="0"/>
        <w:ind w:left="0"/>
        <w:jc w:val="both"/>
      </w:pPr>
      <w:r>
        <w:rPr>
          <w:rFonts w:ascii="Times New Roman"/>
          <w:b w:val="false"/>
          <w:i w:val="false"/>
          <w:color w:val="000000"/>
          <w:sz w:val="28"/>
        </w:rPr>
        <w:t>
      Ұйым және (немесе) сақтандыру брокерінің клиентті (оның өкілін) және бенефициарлық меншік иесін сәйкестендіру бойынша қосымша шаралар бағдарламасына енгізуіне рұқсат етіледі.</w:t>
      </w:r>
    </w:p>
    <w:bookmarkEnd w:id="160"/>
    <w:bookmarkStart w:name="z1005" w:id="161"/>
    <w:p>
      <w:pPr>
        <w:spacing w:after="0"/>
        <w:ind w:left="0"/>
        <w:jc w:val="both"/>
      </w:pPr>
      <w:r>
        <w:rPr>
          <w:rFonts w:ascii="Times New Roman"/>
          <w:b w:val="false"/>
          <w:i w:val="false"/>
          <w:color w:val="000000"/>
          <w:sz w:val="28"/>
        </w:rPr>
        <w:t xml:space="preserve">
      Егер ұйым және (немесе) сақтандыру брокері КЖ/ТҚ/ЖҚҚТҚҚ туралы заңға сәйкес шарт негізінде өзге тұлғаға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ұйым клиенттеріне қатысты қолдануды тапсырса, ұйым және (немесе) сақтандыру брокері мұндай тұлғалармен өзара іс-қимыл қағидаларын әзірлейді, ол мыналарды қамтиды:</w:t>
      </w:r>
    </w:p>
    <w:bookmarkEnd w:id="161"/>
    <w:bookmarkStart w:name="z1006" w:id="162"/>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брокерлерінің шарт жасау рәсімін, сонымен қатар сондай шарт жасауға уәкілетті ұйымның және (немесе) сақтандыру брокері лауазымды тұлғаларының тізбесін;</w:t>
      </w:r>
    </w:p>
    <w:bookmarkEnd w:id="162"/>
    <w:bookmarkStart w:name="z1007" w:id="163"/>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брокерінің арасындағы шартқа сәйкес клиентті (оның өкілін) және бенефициарлық меншік иесін сәйкестендіру рәсімін;</w:t>
      </w:r>
    </w:p>
    <w:bookmarkEnd w:id="163"/>
    <w:bookmarkStart w:name="z1008" w:id="164"/>
    <w:p>
      <w:pPr>
        <w:spacing w:after="0"/>
        <w:ind w:left="0"/>
        <w:jc w:val="both"/>
      </w:pPr>
      <w:r>
        <w:rPr>
          <w:rFonts w:ascii="Times New Roman"/>
          <w:b w:val="false"/>
          <w:i w:val="false"/>
          <w:color w:val="000000"/>
          <w:sz w:val="28"/>
        </w:rPr>
        <w:t>
      сәйкестендіру жүргізу тапсырылған тұлғалармен сәйкестендіру жүргізу кезінде алынған мәліметтерді ұйым және (немесе) сақтандыру брокерінің беру мерзімі мен рәсімін;</w:t>
      </w:r>
    </w:p>
    <w:bookmarkEnd w:id="164"/>
    <w:bookmarkStart w:name="z1009" w:id="165"/>
    <w:p>
      <w:pPr>
        <w:spacing w:after="0"/>
        <w:ind w:left="0"/>
        <w:jc w:val="both"/>
      </w:pPr>
      <w:r>
        <w:rPr>
          <w:rFonts w:ascii="Times New Roman"/>
          <w:b w:val="false"/>
          <w:i w:val="false"/>
          <w:color w:val="000000"/>
          <w:sz w:val="28"/>
        </w:rPr>
        <w:t>
      сәйкестендіру жүргізу тапсырылған тұлғалардан алынған мәліметтерді ұйым және (немесе) сақтандыру брокеріне беру мерзімі мен толықтығын қоса алғанда, сәйкестендіру бойынша талаптарды, сондай-ақ анықталған бұзушылықтарды жою бойынша ұйым және (немесе) сақтандыру брокерінің қабылдаған шараларының сақталуын бақылауды ұйым және (немесе) сақтандыру брокерінің жүзеге асыру рәсімін;</w:t>
      </w:r>
    </w:p>
    <w:bookmarkEnd w:id="165"/>
    <w:bookmarkStart w:name="z1010" w:id="166"/>
    <w:p>
      <w:pPr>
        <w:spacing w:after="0"/>
        <w:ind w:left="0"/>
        <w:jc w:val="both"/>
      </w:pPr>
      <w:r>
        <w:rPr>
          <w:rFonts w:ascii="Times New Roman"/>
          <w:b w:val="false"/>
          <w:i w:val="false"/>
          <w:color w:val="000000"/>
          <w:sz w:val="28"/>
        </w:rPr>
        <w:t>
      сәйкестендіру жүргізу тапсырылған тұлғалармен олар сәйкестендіру бойынша талаптарды, оның ішінде ұйымға және (немесе) сақтандыру брокеріне алынған мәліметтерді беру мерзімі мен толықтығын сақтамаған жағдайда олармен шартты орындаудан біржақты бас тарту туралы ұйым және (немесе) сақтандыру брокердің шешім қабылдауының негіздерін, рәсімін және мерзімін;</w:t>
      </w:r>
    </w:p>
    <w:bookmarkEnd w:id="166"/>
    <w:bookmarkStart w:name="z1011" w:id="167"/>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және (немесе) сақтандыру брокерінің лауазымды тұлғаларының тізбесін;</w:t>
      </w:r>
    </w:p>
    <w:bookmarkEnd w:id="167"/>
    <w:bookmarkStart w:name="z1012" w:id="168"/>
    <w:p>
      <w:pPr>
        <w:spacing w:after="0"/>
        <w:ind w:left="0"/>
        <w:jc w:val="both"/>
      </w:pPr>
      <w:r>
        <w:rPr>
          <w:rFonts w:ascii="Times New Roman"/>
          <w:b w:val="false"/>
          <w:i w:val="false"/>
          <w:color w:val="000000"/>
          <w:sz w:val="28"/>
        </w:rPr>
        <w:t>
      ұйым және (немесе) сақтандыру брокері сәйкестендіру жүргізу тапсырған тұлғалардың олардың сәйкестендіру бойынша талаптарды алынған мәліметтерді ұйымға және (немесе) сақтандыру брокеріне беру рәсімін, мерзімін және толықтығын қоса сақтамағаны үшін жауапкершілігі туралы ереже;</w:t>
      </w:r>
    </w:p>
    <w:bookmarkEnd w:id="168"/>
    <w:bookmarkStart w:name="z1013" w:id="169"/>
    <w:p>
      <w:pPr>
        <w:spacing w:after="0"/>
        <w:ind w:left="0"/>
        <w:jc w:val="both"/>
      </w:pPr>
      <w:r>
        <w:rPr>
          <w:rFonts w:ascii="Times New Roman"/>
          <w:b w:val="false"/>
          <w:i w:val="false"/>
          <w:color w:val="000000"/>
          <w:sz w:val="28"/>
        </w:rPr>
        <w:t>
      сәйкестендіру талаптарын орындау мақсатында оларға әдістемелік көмек көрсету мәселесі жөнінде сәйкестендіру жүргізу тапсырылған ұйым және (немесе) сақтандыру брокерінің өзара іс-қимыл рәсімін.</w:t>
      </w:r>
    </w:p>
    <w:bookmarkEnd w:id="169"/>
    <w:bookmarkStart w:name="z1014" w:id="170"/>
    <w:p>
      <w:pPr>
        <w:spacing w:after="0"/>
        <w:ind w:left="0"/>
        <w:jc w:val="both"/>
      </w:pPr>
      <w:r>
        <w:rPr>
          <w:rFonts w:ascii="Times New Roman"/>
          <w:b w:val="false"/>
          <w:i w:val="false"/>
          <w:color w:val="000000"/>
          <w:sz w:val="28"/>
        </w:rPr>
        <w:t>
      Ұйым тапсырма шарттарын жасаған сақтандыру агенттерімен клиентті тиісінше тексеру бойынша талаптардың сақталуын қамтамасыз етеді.</w:t>
      </w:r>
    </w:p>
    <w:bookmarkEnd w:id="170"/>
    <w:bookmarkStart w:name="z1015" w:id="171"/>
    <w:p>
      <w:pPr>
        <w:spacing w:after="0"/>
        <w:ind w:left="0"/>
        <w:jc w:val="both"/>
      </w:pPr>
      <w:r>
        <w:rPr>
          <w:rFonts w:ascii="Times New Roman"/>
          <w:b w:val="false"/>
          <w:i w:val="false"/>
          <w:color w:val="000000"/>
          <w:sz w:val="28"/>
        </w:rPr>
        <w:t xml:space="preserve">
      Шарт негізінде шетелдік қаржы ұйымы клиенттерге (олардың өкілдеріне) және бенефициарлық меншік иелеріне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тиісінше тексеру шараларын қолдануды тапсырған ұйымдар және (немесе) сақтандыру брокерлері КЖ/ТҚ/ЖҚҚТҚ-ға қатысты ықтимал тәуекелдерді ескереді.</w:t>
      </w:r>
    </w:p>
    <w:bookmarkEnd w:id="171"/>
    <w:bookmarkStart w:name="z1016" w:id="172"/>
    <w:p>
      <w:pPr>
        <w:spacing w:after="0"/>
        <w:ind w:left="0"/>
        <w:jc w:val="both"/>
      </w:pPr>
      <w:r>
        <w:rPr>
          <w:rFonts w:ascii="Times New Roman"/>
          <w:b w:val="false"/>
          <w:i w:val="false"/>
          <w:color w:val="000000"/>
          <w:sz w:val="28"/>
        </w:rPr>
        <w:t>
      29. Тиісінше тексеру шаралары клиент – жеке тұлға сақтандыру шарттары бойынша, егер осындай операция сомасы 100 000 теңгеден не шетел валютасында баламасы 100 000 теңгеден аспайтын сомаға сақтандыру сыйлықақысын төлеу операциясын жасаған кезде, клиент күдікті операцияларды жасаған жағдайларды қоспағанда жүргізілмейді.</w:t>
      </w:r>
    </w:p>
    <w:bookmarkEnd w:id="172"/>
    <w:bookmarkStart w:name="z1017" w:id="173"/>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шеңберінде Талаптардың 26 және 27-тармақтарына сәйкес алынған мәліметтер құжатпен тіркеледі, ұйым және (немесе) сақтандыру брокері клиенттің досьесіне енгізеді, ол клиентпен іскерлік қатынастардың бүкіл кезеңі ішінде және клиентпен іскерлік қатынастар немесе бір жолғы операция (мәміле) жасау тоқтатылған күннен бастап кем дегенде бес жыл ұйымда және (немесе) сақтандыру брокерінде сақталады.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30-тармақтың екінші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 және (немесе) сақтандыру брокері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ұйым және (немесе) сақтандыру брокері сүйенетін клиентті (оның өкілін) және бенефициарлық меншік иесін тиісінше тексеру шараларына арналған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ұйым және (немесе) сақтандыру брокері клиентті тиісінше тексеру шараларына сүйенетін басқа қаржылық мониторинг субъектілерінің дерекқорынан үзінді көшірмелер жатады.</w:t>
      </w:r>
    </w:p>
    <w:bookmarkStart w:name="z1019" w:id="174"/>
    <w:p>
      <w:pPr>
        <w:spacing w:after="0"/>
        <w:ind w:left="0"/>
        <w:jc w:val="both"/>
      </w:pPr>
      <w:r>
        <w:rPr>
          <w:rFonts w:ascii="Times New Roman"/>
          <w:b w:val="false"/>
          <w:i w:val="false"/>
          <w:color w:val="000000"/>
          <w:sz w:val="28"/>
        </w:rPr>
        <w:t>
      Егер ұйымдар және (немесе) сақтандыру брокерлері шетелдік қаржы ұйымы қабылдаған клиенттерді (олардың өкілдерін) және бенефициарлық меншік иелерін тиісінше тексеру шараларына сүйенсе, ұйымдар және (немесе) сақтандыру брокері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 КЖ/ТҚ/ЖҚҚТҚҚ туралы заңның 5-бабының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74"/>
    <w:bookmarkStart w:name="z1020" w:id="175"/>
    <w:p>
      <w:pPr>
        <w:spacing w:after="0"/>
        <w:ind w:left="0"/>
        <w:jc w:val="both"/>
      </w:pPr>
      <w:r>
        <w:rPr>
          <w:rFonts w:ascii="Times New Roman"/>
          <w:b w:val="false"/>
          <w:i w:val="false"/>
          <w:color w:val="000000"/>
          <w:sz w:val="28"/>
        </w:rPr>
        <w:t xml:space="preserve">
      Сақтандыру тобының қатысушылары болып табылатын ұйымдар және (немесе) сақтандыру брокерлері қажет болған кезде КЖ/ТҚ/ЖҚҚТҚҚ туралы заңның 5-бабының 6-1-тармағында белгіленген талаптарды сақтай отырып, тиісті клиенттерге (олардың өкілдеріне) және бенефициарлық меншік иелеріне қатысты осындай топтың басқа қатысушылары қабылдаған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175"/>
    <w:bookmarkStart w:name="z1021" w:id="176"/>
    <w:p>
      <w:pPr>
        <w:spacing w:after="0"/>
        <w:ind w:left="0"/>
        <w:jc w:val="both"/>
      </w:pPr>
      <w:r>
        <w:rPr>
          <w:rFonts w:ascii="Times New Roman"/>
          <w:b w:val="false"/>
          <w:i w:val="false"/>
          <w:color w:val="000000"/>
          <w:sz w:val="28"/>
        </w:rPr>
        <w:t>
      Ұйым және (немесе) сақтандыру брокері ішкі құжаттарға сәйкес досьелер жүргізетін клиенттердің топтары мыналарды қамтиды, бірақ шектелмейді:</w:t>
      </w:r>
    </w:p>
    <w:bookmarkEnd w:id="176"/>
    <w:bookmarkStart w:name="z1022" w:id="177"/>
    <w:p>
      <w:pPr>
        <w:spacing w:after="0"/>
        <w:ind w:left="0"/>
        <w:jc w:val="both"/>
      </w:pPr>
      <w:r>
        <w:rPr>
          <w:rFonts w:ascii="Times New Roman"/>
          <w:b w:val="false"/>
          <w:i w:val="false"/>
          <w:color w:val="000000"/>
          <w:sz w:val="28"/>
        </w:rPr>
        <w:t>
      1) жеке тұлғаларды;</w:t>
      </w:r>
    </w:p>
    <w:bookmarkEnd w:id="177"/>
    <w:bookmarkStart w:name="z1023" w:id="178"/>
    <w:p>
      <w:pPr>
        <w:spacing w:after="0"/>
        <w:ind w:left="0"/>
        <w:jc w:val="both"/>
      </w:pPr>
      <w:r>
        <w:rPr>
          <w:rFonts w:ascii="Times New Roman"/>
          <w:b w:val="false"/>
          <w:i w:val="false"/>
          <w:color w:val="000000"/>
          <w:sz w:val="28"/>
        </w:rPr>
        <w:t>
      2) заңды тұлғаларды, оның ішінде шетелдік қайта сақтанушыларды (цеденттер);</w:t>
      </w:r>
    </w:p>
    <w:bookmarkEnd w:id="178"/>
    <w:bookmarkStart w:name="z1024" w:id="179"/>
    <w:p>
      <w:pPr>
        <w:spacing w:after="0"/>
        <w:ind w:left="0"/>
        <w:jc w:val="both"/>
      </w:pPr>
      <w:r>
        <w:rPr>
          <w:rFonts w:ascii="Times New Roman"/>
          <w:b w:val="false"/>
          <w:i w:val="false"/>
          <w:color w:val="000000"/>
          <w:sz w:val="28"/>
        </w:rPr>
        <w:t>
      3) заңды тұлға құрмай шетелдік құрылымдарды.</w:t>
      </w:r>
    </w:p>
    <w:bookmarkEnd w:id="179"/>
    <w:bookmarkStart w:name="z1025" w:id="180"/>
    <w:p>
      <w:pPr>
        <w:spacing w:after="0"/>
        <w:ind w:left="0"/>
        <w:jc w:val="both"/>
      </w:pPr>
      <w:r>
        <w:rPr>
          <w:rFonts w:ascii="Times New Roman"/>
          <w:b w:val="false"/>
          <w:i w:val="false"/>
          <w:color w:val="000000"/>
          <w:sz w:val="28"/>
        </w:rPr>
        <w:t xml:space="preserve">
      Ұйым және (немесе) сақтандыру брокері клиент досьесін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бекітіледі.</w:t>
      </w:r>
    </w:p>
    <w:bookmarkEnd w:id="180"/>
    <w:bookmarkStart w:name="z1026" w:id="181"/>
    <w:p>
      <w:pPr>
        <w:spacing w:after="0"/>
        <w:ind w:left="0"/>
        <w:jc w:val="both"/>
      </w:pPr>
      <w:r>
        <w:rPr>
          <w:rFonts w:ascii="Times New Roman"/>
          <w:b w:val="false"/>
          <w:i w:val="false"/>
          <w:color w:val="000000"/>
          <w:sz w:val="28"/>
        </w:rPr>
        <w:t>
      Клиентке тәуекелдің жоғары деңгейі берілген жағдайда қосымша мәліметтерге КЖ/ТҚ/ЖҚҚТҚҚ туралы заңның 5-бабы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bookmarkEnd w:id="181"/>
    <w:bookmarkStart w:name="z1027" w:id="182"/>
    <w:p>
      <w:pPr>
        <w:spacing w:after="0"/>
        <w:ind w:left="0"/>
        <w:jc w:val="both"/>
      </w:pPr>
      <w:r>
        <w:rPr>
          <w:rFonts w:ascii="Times New Roman"/>
          <w:b w:val="false"/>
          <w:i w:val="false"/>
          <w:color w:val="000000"/>
          <w:sz w:val="28"/>
        </w:rPr>
        <w:t>
      31. Клиентті (оның өкілін) сәйкестендіру, немесе бенефициарлық меншік иесін анықтау барысында ұйым және (немесе) сақтандыру брокері мұндай клиенттің (бенефициарлық меншік иесінің) ТҚ тізбесінде және ЖҚҚТҚ тізбесінде болуына тексеру жүргізеді.</w:t>
      </w:r>
    </w:p>
    <w:bookmarkEnd w:id="182"/>
    <w:bookmarkStart w:name="z1028" w:id="183"/>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миграциялық карточкалар туралы мәліметтер алу талап етілмейді.</w:t>
      </w:r>
    </w:p>
    <w:bookmarkEnd w:id="183"/>
    <w:bookmarkStart w:name="z1029" w:id="184"/>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қарай (ТҚ тізбенің және ЖҚҚТҚ тізбесінің жаңартылуына) жүзеге асырылады.</w:t>
      </w:r>
    </w:p>
    <w:bookmarkEnd w:id="184"/>
    <w:bookmarkStart w:name="z1030" w:id="185"/>
    <w:p>
      <w:pPr>
        <w:spacing w:after="0"/>
        <w:ind w:left="0"/>
        <w:jc w:val="both"/>
      </w:pPr>
      <w:r>
        <w:rPr>
          <w:rFonts w:ascii="Times New Roman"/>
          <w:b w:val="false"/>
          <w:i w:val="false"/>
          <w:color w:val="000000"/>
          <w:sz w:val="28"/>
        </w:rPr>
        <w:t>
      Ұйым және (немесе) сақтандыру брокері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185"/>
    <w:bookmarkStart w:name="z1031" w:id="186"/>
    <w:p>
      <w:pPr>
        <w:spacing w:after="0"/>
        <w:ind w:left="0"/>
        <w:jc w:val="both"/>
      </w:pPr>
      <w:r>
        <w:rPr>
          <w:rFonts w:ascii="Times New Roman"/>
          <w:b w:val="false"/>
          <w:i w:val="false"/>
          <w:color w:val="000000"/>
          <w:sz w:val="28"/>
        </w:rPr>
        <w:t>
      Ұйым және (немесе) сақтандыру брокері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(зайыбына) және жақын туыстарына қатысты:</w:t>
      </w:r>
    </w:p>
    <w:bookmarkEnd w:id="186"/>
    <w:bookmarkStart w:name="z1032" w:id="187"/>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87"/>
    <w:bookmarkStart w:name="z1033" w:id="188"/>
    <w:p>
      <w:pPr>
        <w:spacing w:after="0"/>
        <w:ind w:left="0"/>
        <w:jc w:val="both"/>
      </w:pPr>
      <w:r>
        <w:rPr>
          <w:rFonts w:ascii="Times New Roman"/>
          <w:b w:val="false"/>
          <w:i w:val="false"/>
          <w:color w:val="000000"/>
          <w:sz w:val="28"/>
        </w:rPr>
        <w:t>
      2) ұйымның және (немесе) сақтандыру брокерінің басшы қызметкерінің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188"/>
    <w:bookmarkStart w:name="z1034" w:id="189"/>
    <w:p>
      <w:pPr>
        <w:spacing w:after="0"/>
        <w:ind w:left="0"/>
        <w:jc w:val="both"/>
      </w:pPr>
      <w:r>
        <w:rPr>
          <w:rFonts w:ascii="Times New Roman"/>
          <w:b w:val="false"/>
          <w:i w:val="false"/>
          <w:color w:val="000000"/>
          <w:sz w:val="28"/>
        </w:rPr>
        <w:t>
      3) клиенттің (оның өкілінің) және бенефициарлық меншік иесінің ақшасының және (немесе) өзге мүлкінің шығу көзін анықтау үшін қолжетімді шаралар қабылдайды;</w:t>
      </w:r>
    </w:p>
    <w:bookmarkEnd w:id="189"/>
    <w:bookmarkStart w:name="z1035" w:id="19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жөніндегі күшейтілген шараларын тұрақты негізде қабылдайды.</w:t>
      </w:r>
    </w:p>
    <w:bookmarkEnd w:id="190"/>
    <w:bookmarkStart w:name="z1036" w:id="191"/>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және (немесе) сақтандыру брокері КЖ/ТҚ/ЖҚҚТҚҚ туралы Заңның 5-бабының 3-тармағында көзделген шаралардан басқа, қосымша осы тармақтың бесінші бөлігінің 1), 2), 3) және 4) тармақшаларында белгіленген шараларды қолданады.</w:t>
      </w:r>
    </w:p>
    <w:bookmarkEnd w:id="191"/>
    <w:bookmarkStart w:name="z1037" w:id="192"/>
    <w:p>
      <w:pPr>
        <w:spacing w:after="0"/>
        <w:ind w:left="0"/>
        <w:jc w:val="both"/>
      </w:pPr>
      <w:r>
        <w:rPr>
          <w:rFonts w:ascii="Times New Roman"/>
          <w:b w:val="false"/>
          <w:i w:val="false"/>
          <w:color w:val="000000"/>
          <w:sz w:val="28"/>
        </w:rPr>
        <w:t>
      Ұйым және (немесе) сақтандыру брокері жеке тұлғаны (заңды тұлға құрылтайшыларының (қатысушыларының)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192"/>
    <w:bookmarkStart w:name="z1038" w:id="193"/>
    <w:p>
      <w:pPr>
        <w:spacing w:after="0"/>
        <w:ind w:left="0"/>
        <w:jc w:val="both"/>
      </w:pPr>
      <w:r>
        <w:rPr>
          <w:rFonts w:ascii="Times New Roman"/>
          <w:b w:val="false"/>
          <w:i w:val="false"/>
          <w:color w:val="000000"/>
          <w:sz w:val="28"/>
        </w:rPr>
        <w:t>
      тегі, аты, әкесінің аты (бар болған жағдайда); азаматтығы; туған күні және жері;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 жеке басты куәландыратын құжаттың және (немесе) оның негізінде сәйкестендіру жүргізілетін өзге де құжаттың деректемелері, қызмет түрі (жеке кәсіпкерлер үшін);</w:t>
      </w:r>
    </w:p>
    <w:bookmarkEnd w:id="193"/>
    <w:bookmarkStart w:name="z1039" w:id="194"/>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194"/>
    <w:bookmarkStart w:name="z1040" w:id="195"/>
    <w:p>
      <w:pPr>
        <w:spacing w:after="0"/>
        <w:ind w:left="0"/>
        <w:jc w:val="both"/>
      </w:pPr>
      <w:r>
        <w:rPr>
          <w:rFonts w:ascii="Times New Roman"/>
          <w:b w:val="false"/>
          <w:i w:val="false"/>
          <w:color w:val="000000"/>
          <w:sz w:val="28"/>
        </w:rPr>
        <w:t>
      Ұйым және (немесе) сақтандыру брокері заңды тұлға-клиентті (заңды тұлға клиентінің құрылтайшыларын (қатысушыларын), заңды тұлға құрмаған шетелдік құрылымды) сәйкестендіру кезінде мынадай деректерді белгілейді және тіркейді:</w:t>
      </w:r>
    </w:p>
    <w:bookmarkEnd w:id="195"/>
    <w:bookmarkStart w:name="z1041" w:id="196"/>
    <w:p>
      <w:pPr>
        <w:spacing w:after="0"/>
        <w:ind w:left="0"/>
        <w:jc w:val="both"/>
      </w:pPr>
      <w:r>
        <w:rPr>
          <w:rFonts w:ascii="Times New Roman"/>
          <w:b w:val="false"/>
          <w:i w:val="false"/>
          <w:color w:val="000000"/>
          <w:sz w:val="28"/>
        </w:rPr>
        <w:t>
      атауы;</w:t>
      </w:r>
    </w:p>
    <w:bookmarkEnd w:id="196"/>
    <w:bookmarkStart w:name="z1042" w:id="197"/>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 орналасқан және тіркелген жерінің мекенжайы;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 заңды тұлға шет мемлекетте тіркелген нөмір; қызмет түрі; басшы (құрылтай құжаттарына сәйкес заңды тұлға-клиенттің немесе заңды тұлға құрмай клиент-шетелдік құрылым атынан әрекет етуге уәкілетті өзге тұлға), қаржылық құжаттарға қол қою құқығы бар тұлға туралы деректер; бенефициарлық меншік иелері туралы деректер.</w:t>
      </w:r>
    </w:p>
    <w:bookmarkEnd w:id="197"/>
    <w:bookmarkStart w:name="z1043" w:id="198"/>
    <w:p>
      <w:pPr>
        <w:spacing w:after="0"/>
        <w:ind w:left="0"/>
        <w:jc w:val="both"/>
      </w:pPr>
      <w:r>
        <w:rPr>
          <w:rFonts w:ascii="Times New Roman"/>
          <w:b w:val="false"/>
          <w:i w:val="false"/>
          <w:color w:val="000000"/>
          <w:sz w:val="28"/>
        </w:rPr>
        <w:t>
      Ұйым және (немесе) сақтандыру брокерлері заңды тұлға құрмаған клиент-шетелдік құрылымды сәйкестендіру кезінде мынадай деректерді белгілейді және тіркейді:</w:t>
      </w:r>
    </w:p>
    <w:bookmarkEnd w:id="198"/>
    <w:bookmarkStart w:name="z1044" w:id="199"/>
    <w:p>
      <w:pPr>
        <w:spacing w:after="0"/>
        <w:ind w:left="0"/>
        <w:jc w:val="both"/>
      </w:pPr>
      <w:r>
        <w:rPr>
          <w:rFonts w:ascii="Times New Roman"/>
          <w:b w:val="false"/>
          <w:i w:val="false"/>
          <w:color w:val="000000"/>
          <w:sz w:val="28"/>
        </w:rPr>
        <w:t>
      заңды тұлға құрмаған шетелдік құрылымның шет мемлекетте (аумақта) тіркелген атауы, нөмірі (бар болса),</w:t>
      </w:r>
    </w:p>
    <w:bookmarkEnd w:id="199"/>
    <w:bookmarkStart w:name="z1045" w:id="200"/>
    <w:p>
      <w:pPr>
        <w:spacing w:after="0"/>
        <w:ind w:left="0"/>
        <w:jc w:val="both"/>
      </w:pPr>
      <w:r>
        <w:rPr>
          <w:rFonts w:ascii="Times New Roman"/>
          <w:b w:val="false"/>
          <w:i w:val="false"/>
          <w:color w:val="000000"/>
          <w:sz w:val="28"/>
        </w:rPr>
        <w:t>
      орналасқан жерінің мекенжайы,</w:t>
      </w:r>
    </w:p>
    <w:bookmarkEnd w:id="200"/>
    <w:bookmarkStart w:name="z1046" w:id="201"/>
    <w:p>
      <w:pPr>
        <w:spacing w:after="0"/>
        <w:ind w:left="0"/>
        <w:jc w:val="both"/>
      </w:pPr>
      <w:r>
        <w:rPr>
          <w:rFonts w:ascii="Times New Roman"/>
          <w:b w:val="false"/>
          <w:i w:val="false"/>
          <w:color w:val="000000"/>
          <w:sz w:val="28"/>
        </w:rPr>
        <w:t>
      негізгі қызметті жүргізу орны,</w:t>
      </w:r>
    </w:p>
    <w:bookmarkEnd w:id="201"/>
    <w:bookmarkStart w:name="z1047" w:id="202"/>
    <w:p>
      <w:pPr>
        <w:spacing w:after="0"/>
        <w:ind w:left="0"/>
        <w:jc w:val="both"/>
      </w:pPr>
      <w:r>
        <w:rPr>
          <w:rFonts w:ascii="Times New Roman"/>
          <w:b w:val="false"/>
          <w:i w:val="false"/>
          <w:color w:val="000000"/>
          <w:sz w:val="28"/>
        </w:rPr>
        <w:t>
      қызмет сипаты,</w:t>
      </w:r>
    </w:p>
    <w:bookmarkEnd w:id="202"/>
    <w:bookmarkStart w:name="z1048" w:id="203"/>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203"/>
    <w:bookmarkStart w:name="z1049" w:id="204"/>
    <w:p>
      <w:pPr>
        <w:spacing w:after="0"/>
        <w:ind w:left="0"/>
        <w:jc w:val="both"/>
      </w:pPr>
      <w:r>
        <w:rPr>
          <w:rFonts w:ascii="Times New Roman"/>
          <w:b w:val="false"/>
          <w:i w:val="false"/>
          <w:color w:val="000000"/>
          <w:sz w:val="28"/>
        </w:rPr>
        <w:t>
      32. Клиент (оның өкілі) ұсынатын құжаттар клиент (оның өкілі) және бенефициарлық меншік иесі туралы мәліметтерді растау мақсатында олардың шынайы болуы тұрғысынан тексеріледі.</w:t>
      </w:r>
    </w:p>
    <w:bookmarkEnd w:id="204"/>
    <w:bookmarkStart w:name="z1050" w:id="205"/>
    <w:p>
      <w:pPr>
        <w:spacing w:after="0"/>
        <w:ind w:left="0"/>
        <w:jc w:val="both"/>
      </w:pPr>
      <w:r>
        <w:rPr>
          <w:rFonts w:ascii="Times New Roman"/>
          <w:b w:val="false"/>
          <w:i w:val="false"/>
          <w:color w:val="000000"/>
          <w:sz w:val="28"/>
        </w:rPr>
        <w:t>
      33. Ұйымдар және (немесе) сақтандыру брокерлері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КЖ/ТҚ/ЖҚҚТҚҚ туралы заңның 5-бабының 6, 6-1 және 8-тармақтарында көзделген әрекеттерді жасамайды.</w:t>
      </w:r>
    </w:p>
    <w:bookmarkEnd w:id="205"/>
    <w:bookmarkStart w:name="z1051" w:id="206"/>
    <w:p>
      <w:pPr>
        <w:spacing w:after="0"/>
        <w:ind w:left="0"/>
        <w:jc w:val="both"/>
      </w:pPr>
      <w:r>
        <w:rPr>
          <w:rFonts w:ascii="Times New Roman"/>
          <w:b w:val="false"/>
          <w:i w:val="false"/>
          <w:color w:val="000000"/>
          <w:sz w:val="28"/>
        </w:rPr>
        <w:t>
      34. Клиент (оның өкілі) және бенефициарлық меншік иесі туралы қосымша мәліметтерді жаңарту және (немесе) алу қажеттілігінің кезеңділігі клиент (клиенттер тобы) тәуекелінің деңгейін және (немесе) клиент пайдаланатын ұйымның және (немесе) сақтандыру брокерінің қызметтерінің (өнімдерінің) КЖ/ТҚ/ЖҚҚТҚ тәуекелдеріне ұшырау дәрежесін ескере отырып белгіленеді.</w:t>
      </w:r>
    </w:p>
    <w:bookmarkEnd w:id="206"/>
    <w:bookmarkStart w:name="z1052" w:id="207"/>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кемінде жылына бір рет жүзеге асырылады.</w:t>
      </w:r>
    </w:p>
    <w:bookmarkEnd w:id="207"/>
    <w:bookmarkStart w:name="z1053" w:id="208"/>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208"/>
    <w:bookmarkStart w:name="z1054" w:id="209"/>
    <w:p>
      <w:pPr>
        <w:spacing w:after="0"/>
        <w:ind w:left="0"/>
        <w:jc w:val="both"/>
      </w:pPr>
      <w:r>
        <w:rPr>
          <w:rFonts w:ascii="Times New Roman"/>
          <w:b w:val="false"/>
          <w:i w:val="false"/>
          <w:color w:val="000000"/>
          <w:sz w:val="28"/>
        </w:rPr>
        <w:t>
      35. КЖ/ТҚ/ЖҚҚТҚҚ туралы заңның клиентті тиісінше тексеру бойынша, сондай-ақ қаржы мониторингіне жататын операциялар туралы хабарламаларды анықтау және уәкілетті органға жіберу бойынша талаптарды іске асыру мақсатында ұйым және (немесе) сақтандыру брокері клиенттердің операцияларын мониторингтеу және зерделеу бағдарламасын әзірлейді.</w:t>
      </w:r>
    </w:p>
    <w:bookmarkEnd w:id="209"/>
    <w:bookmarkStart w:name="z1055" w:id="210"/>
    <w:p>
      <w:pPr>
        <w:spacing w:after="0"/>
        <w:ind w:left="0"/>
        <w:jc w:val="both"/>
      </w:pPr>
      <w:r>
        <w:rPr>
          <w:rFonts w:ascii="Times New Roman"/>
          <w:b w:val="false"/>
          <w:i w:val="false"/>
          <w:color w:val="000000"/>
          <w:sz w:val="28"/>
        </w:rPr>
        <w:t>
      36. Клиенттердің операцияларын мониторингтеу мен зерделеу бағдарламасы:</w:t>
      </w:r>
    </w:p>
    <w:bookmarkEnd w:id="210"/>
    <w:bookmarkStart w:name="z1056" w:id="211"/>
    <w:p>
      <w:pPr>
        <w:spacing w:after="0"/>
        <w:ind w:left="0"/>
        <w:jc w:val="both"/>
      </w:pPr>
      <w:r>
        <w:rPr>
          <w:rFonts w:ascii="Times New Roman"/>
          <w:b w:val="false"/>
          <w:i w:val="false"/>
          <w:color w:val="000000"/>
          <w:sz w:val="28"/>
        </w:rPr>
        <w:t>
      1) қаржы мониторингіне жататын клиенттің күдікті қызметінің белгілерін қоспағанда, КЖ/ТҚ/ЖҚҚТҚҚ туралы Заңның 10-бабының 2-тармағына сәйкес уәкілетті орган айқындаған, сондай-ақ ұйым және (немесе) сақтандыру брокері дербес әзірлеген күдікті операцияны айқындау белгілерінің негізінде жасалған күдікті операциялар белгілерінің тізбесін;</w:t>
      </w:r>
    </w:p>
    <w:bookmarkEnd w:id="211"/>
    <w:bookmarkStart w:name="z1057" w:id="212"/>
    <w:p>
      <w:pPr>
        <w:spacing w:after="0"/>
        <w:ind w:left="0"/>
        <w:jc w:val="both"/>
      </w:pPr>
      <w:r>
        <w:rPr>
          <w:rFonts w:ascii="Times New Roman"/>
          <w:b w:val="false"/>
          <w:i w:val="false"/>
          <w:color w:val="000000"/>
          <w:sz w:val="28"/>
        </w:rPr>
        <w:t>
      2) КЖ/ТҚ/ЖҚҚТҚҚ туралы заңның 4-бабының 5-тармағына сәйкес уәкілетті орган бекіткен қылмыстық кірістерді заңдастырудың (жылыстатудың) және терроризмді қаржыландырудың типологияларына, схемалары мен тәсілдеріне сәйкес сипаттамалары бар клиенттің операцияларын анықтау рәсімін;</w:t>
      </w:r>
    </w:p>
    <w:bookmarkEnd w:id="212"/>
    <w:bookmarkStart w:name="z1058" w:id="213"/>
    <w:p>
      <w:pPr>
        <w:spacing w:after="0"/>
        <w:ind w:left="0"/>
        <w:jc w:val="both"/>
      </w:pPr>
      <w:r>
        <w:rPr>
          <w:rFonts w:ascii="Times New Roman"/>
          <w:b w:val="false"/>
          <w:i w:val="false"/>
          <w:color w:val="000000"/>
          <w:sz w:val="28"/>
        </w:rPr>
        <w:t>
      3)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213"/>
    <w:bookmarkStart w:name="z1059" w:id="214"/>
    <w:p>
      <w:pPr>
        <w:spacing w:after="0"/>
        <w:ind w:left="0"/>
        <w:jc w:val="both"/>
      </w:pPr>
      <w:r>
        <w:rPr>
          <w:rFonts w:ascii="Times New Roman"/>
          <w:b w:val="false"/>
          <w:i w:val="false"/>
          <w:color w:val="000000"/>
          <w:sz w:val="28"/>
        </w:rPr>
        <w:t>
      4) ұйымның және (немесе) сақтандыру брокерінің бөлімшелері (қызметкерлері) арасында қаржы мониторингіне жататын операциялар туралы мәліметтерді анықтау және бөлімшелер (қызметкерлер) арасында беру жөніндегі міндеттерді бөлу;</w:t>
      </w:r>
    </w:p>
    <w:bookmarkEnd w:id="214"/>
    <w:bookmarkStart w:name="z1060" w:id="215"/>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bookmarkEnd w:id="215"/>
    <w:bookmarkStart w:name="z1061" w:id="216"/>
    <w:p>
      <w:pPr>
        <w:spacing w:after="0"/>
        <w:ind w:left="0"/>
        <w:jc w:val="both"/>
      </w:pPr>
      <w:r>
        <w:rPr>
          <w:rFonts w:ascii="Times New Roman"/>
          <w:b w:val="false"/>
          <w:i w:val="false"/>
          <w:color w:val="000000"/>
          <w:sz w:val="28"/>
        </w:rPr>
        <w:t>
      6) күрделі, ерекше емес операцияларды зерделеу нәтижелері туралы мәліметтерді тіркеу (оның ішінде тіркеу тәсілдері) және сақтау рәсімін;</w:t>
      </w:r>
    </w:p>
    <w:bookmarkEnd w:id="216"/>
    <w:bookmarkStart w:name="z1062" w:id="217"/>
    <w:p>
      <w:pPr>
        <w:spacing w:after="0"/>
        <w:ind w:left="0"/>
        <w:jc w:val="both"/>
      </w:pPr>
      <w:r>
        <w:rPr>
          <w:rFonts w:ascii="Times New Roman"/>
          <w:b w:val="false"/>
          <w:i w:val="false"/>
          <w:color w:val="000000"/>
          <w:sz w:val="28"/>
        </w:rPr>
        <w:t>
      7) клиент ерекше, күдікті операцияларды немесе қылмыстық жолмен алынған кірістерді заңдастыру (жылыстату), терроризмді қаржыландыру және жаппай қырып-жою қаруын таратуды қаржыландырудың типологияларына, схемалары мен тәсілдеріне сәйкес келетін сипаттамалары бар операцияларды жүйелі және (немесе) елеулі көлемде жүзеге асырған жағдайда, ұйым және (немесе) сақтандыру брокері клиентке және оның операцияларына қатысты қабылдайтын шараларды қабылдау және сипаттау рәсімін;</w:t>
      </w:r>
    </w:p>
    <w:bookmarkEnd w:id="217"/>
    <w:bookmarkStart w:name="z1063" w:id="218"/>
    <w:p>
      <w:pPr>
        <w:spacing w:after="0"/>
        <w:ind w:left="0"/>
        <w:jc w:val="both"/>
      </w:pPr>
      <w:r>
        <w:rPr>
          <w:rFonts w:ascii="Times New Roman"/>
          <w:b w:val="false"/>
          <w:i w:val="false"/>
          <w:color w:val="000000"/>
          <w:sz w:val="28"/>
        </w:rPr>
        <w:t>
      8) қаржы мониторингі жөніндегі уәкілетті органға шекті және күдікті операциялар туралы хабарламаларды ұсыну тәртібін;</w:t>
      </w:r>
    </w:p>
    <w:bookmarkEnd w:id="218"/>
    <w:bookmarkStart w:name="z1064" w:id="219"/>
    <w:p>
      <w:pPr>
        <w:spacing w:after="0"/>
        <w:ind w:left="0"/>
        <w:jc w:val="both"/>
      </w:pPr>
      <w:r>
        <w:rPr>
          <w:rFonts w:ascii="Times New Roman"/>
          <w:b w:val="false"/>
          <w:i w:val="false"/>
          <w:color w:val="000000"/>
          <w:sz w:val="28"/>
        </w:rPr>
        <w:t>
      9) басқару органын, атқарушы органды және ұйымдардың және (немесе) сақтандыру брокерлерінің лауазымды тұлғаларын (қажеттілігіне қарай) шекті және (немесе) күдікті операцияның анықталғаны туралы хабардар ету тәртібін қамтиды, бірақ олармен шектелмейді.</w:t>
      </w:r>
    </w:p>
    <w:bookmarkEnd w:id="219"/>
    <w:bookmarkStart w:name="z1065" w:id="220"/>
    <w:p>
      <w:pPr>
        <w:spacing w:after="0"/>
        <w:ind w:left="0"/>
        <w:jc w:val="both"/>
      </w:pPr>
      <w:r>
        <w:rPr>
          <w:rFonts w:ascii="Times New Roman"/>
          <w:b w:val="false"/>
          <w:i w:val="false"/>
          <w:color w:val="000000"/>
          <w:sz w:val="28"/>
        </w:rPr>
        <w:t>
      37. Клиенттердің операцияларын мониторингтеу және зерделеу бағдарламасы шеңберінде ұйым және (немесе) сақтандыру брокері барлық шекті, әдеттегіден тыс, күдікті операциялар мен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операциялардың мақсаттары мен негіздерін, сондай-ақ қажет болған жағдайда қаржыландыру көзін анықтау бойынша іс-шаралар жүргізеді.</w:t>
      </w:r>
    </w:p>
    <w:bookmarkEnd w:id="220"/>
    <w:bookmarkStart w:name="z1066" w:id="221"/>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ұйым және (немесе) сақтандыру брокері қызметтерінің КЖ/ТҚ/ЖҚҚТҚ тәуекелдеріне ұшырау дәрежесін жыл сайын бағалау, сондай-ақ клиенттердің тәуекел деңгейлерін қайта қарау үшін пайдаланады.</w:t>
      </w:r>
    </w:p>
    <w:bookmarkEnd w:id="221"/>
    <w:bookmarkStart w:name="z1067" w:id="222"/>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30-тармағында көзделген клиенттің досьесіне енгізіледі және (немесе) ұйымда және (немесе) сақтандыру брокерінде клиентпен іскерлік қарым-қатынастардың барлық кезеңі ішінде және олар аяқталған не біржолғы операцияларды (мәмілелерді) жасағаннан кейін кемінде бес жыл бойы сақталады.</w:t>
      </w:r>
    </w:p>
    <w:bookmarkEnd w:id="222"/>
    <w:bookmarkStart w:name="z1068" w:id="223"/>
    <w:p>
      <w:pPr>
        <w:spacing w:after="0"/>
        <w:ind w:left="0"/>
        <w:jc w:val="both"/>
      </w:pPr>
      <w:r>
        <w:rPr>
          <w:rFonts w:ascii="Times New Roman"/>
          <w:b w:val="false"/>
          <w:i w:val="false"/>
          <w:color w:val="000000"/>
          <w:sz w:val="28"/>
        </w:rPr>
        <w:t>
      38. Клиент операцияларын зерделеудің жиілігі ұйым және (немесе) сақтандыру брокері клиенттің (клиенттер тобының) тәуекел деңгейін және (немесе) клиент пайдаланатын ұйымның және (немесе) сақтандыру брокерінің қызметтерінің (өнімдерінің) КЖ/ТҚ/ЖҚҚТҚ тәуекелдеріне ұшырау дәрежесі, клиенттің қаржы мониторингіне жататын операцияны (операцияларды) жасауы (жасауға әрекет жасауы), сондай-ақ ұйымда және (немесе) сақтандыру брокерінде бар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 схемалары мен тәсілдерін ескере отырып анықталады.</w:t>
      </w:r>
    </w:p>
    <w:bookmarkEnd w:id="223"/>
    <w:bookmarkStart w:name="z1069" w:id="22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және (немесе) сақтандыру брокері клиент белгілі бір уақыт кезеңінде жүргізетін (жүргізген) операцияларды зерделейді.</w:t>
      </w:r>
    </w:p>
    <w:bookmarkEnd w:id="224"/>
    <w:bookmarkStart w:name="z1070" w:id="225"/>
    <w:p>
      <w:pPr>
        <w:spacing w:after="0"/>
        <w:ind w:left="0"/>
        <w:jc w:val="both"/>
      </w:pPr>
      <w:r>
        <w:rPr>
          <w:rFonts w:ascii="Times New Roman"/>
          <w:b w:val="false"/>
          <w:i w:val="false"/>
          <w:color w:val="000000"/>
          <w:sz w:val="28"/>
        </w:rPr>
        <w:t>
      39. Операцияны шекті ретінде саралаудың заңдылығы бөлігінде күмән туындаған кезде, сондай-ақ әдеттегіден тыс, күдікті операция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 анықталған кезде ұйымның және (немесе) сақтандыру брокерінің қызметкері, көрсетілген операцияны анықтаған адам осындай операция туралы хабарламаны жауапты қызметкерге (КЖ/ТҚ/ЖҚҚТҚҚ бойынша бөлімшеге) ұйымның және (немесе) сақтандыру брокерінің ішкі құжаттарында белгіленген тәртіппен, нысанда және мерзімдерде жібереді.</w:t>
      </w:r>
    </w:p>
    <w:bookmarkEnd w:id="225"/>
    <w:bookmarkStart w:name="z1071" w:id="226"/>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226"/>
    <w:bookmarkStart w:name="z1072" w:id="227"/>
    <w:p>
      <w:pPr>
        <w:spacing w:after="0"/>
        <w:ind w:left="0"/>
        <w:jc w:val="both"/>
      </w:pPr>
      <w:r>
        <w:rPr>
          <w:rFonts w:ascii="Times New Roman"/>
          <w:b w:val="false"/>
          <w:i w:val="false"/>
          <w:color w:val="000000"/>
          <w:sz w:val="28"/>
        </w:rPr>
        <w:t>
      Ұйым және (немесе) сақтандыру брокері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227"/>
    <w:bookmarkStart w:name="z1073" w:id="228"/>
    <w:p>
      <w:pPr>
        <w:spacing w:after="0"/>
        <w:ind w:left="0"/>
        <w:jc w:val="left"/>
      </w:pPr>
      <w:r>
        <w:rPr>
          <w:rFonts w:ascii="Times New Roman"/>
          <w:b/>
          <w:i w:val="false"/>
          <w:color w:val="000000"/>
        </w:rPr>
        <w:t xml:space="preserve"> 6-тарау. Ұйымның және (немесе) сақтандыру брокерінің қызметкерлерін КЖ/ТҚ/ЖҚҚТҚҚ мәселелері бойынша даярлау және оқыту бағдарламасы</w:t>
      </w:r>
    </w:p>
    <w:bookmarkEnd w:id="228"/>
    <w:bookmarkStart w:name="z1074" w:id="229"/>
    <w:p>
      <w:pPr>
        <w:spacing w:after="0"/>
        <w:ind w:left="0"/>
        <w:jc w:val="both"/>
      </w:pPr>
      <w:r>
        <w:rPr>
          <w:rFonts w:ascii="Times New Roman"/>
          <w:b w:val="false"/>
          <w:i w:val="false"/>
          <w:color w:val="000000"/>
          <w:sz w:val="28"/>
        </w:rPr>
        <w:t>
      40. Ұйымның және (немесе) сақтандыру брокерінің қызметкерлерін КЖ/ТҚ/ЖҚҚТҚҚ саласындағы Қазақстан Республикасы заңнамасының, сондай-ақ КЖ/ТҚ/ЖҚҚТҚҚ саласындағы ішкі бақылау қағидаларының және ұйым және (немесе) сақтандыру брокерінің өзге де ішкі құжаттарының талаптарын орындау үшін қажетті білім алуы және дағдыларды қалыптастыруы ұйымның және (немесе) сақтандыру брокерінің қызметкерлерін КЖ/ТҚ/ЖҚҚТҚҚ мәселелері бойынша даярлау және оқыту бағдарламасының (бұдан әрі – Оқыту бағдарламасы) мақсаты болып табылады.</w:t>
      </w:r>
    </w:p>
    <w:bookmarkEnd w:id="229"/>
    <w:bookmarkStart w:name="z1075" w:id="230"/>
    <w:p>
      <w:pPr>
        <w:spacing w:after="0"/>
        <w:ind w:left="0"/>
        <w:jc w:val="both"/>
      </w:pPr>
      <w:r>
        <w:rPr>
          <w:rFonts w:ascii="Times New Roman"/>
          <w:b w:val="false"/>
          <w:i w:val="false"/>
          <w:color w:val="000000"/>
          <w:sz w:val="28"/>
        </w:rPr>
        <w:t>
      41. Оқыту бағдарламасы КЖ/ТҚ/ЖҚҚТҚҚ туралы заңның 11-бабының 8-тармағында көрсетілген КЖ/ТҚ/ЖҚҚТҚҚ саласында даярлау және оқыту бойынша қаржы мониторингі субъектілеріне қойылатын талаптарға сәйкес әзірленеді.</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