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17847" w14:textId="76178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қатынастары саласындағы мемлекеттік қызметтерді көрсету жөніндегі қағидаларды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1 қазандағы № 301 бұйрығы. Қазақстан Республикасының Әділет министрлігінде 2020 жылғы 6 қазанда № 21366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19.06.2023 </w:t>
      </w:r>
      <w:r>
        <w:rPr>
          <w:rFonts w:ascii="Times New Roman"/>
          <w:b w:val="false"/>
          <w:i w:val="false"/>
          <w:color w:val="000000"/>
          <w:sz w:val="28"/>
        </w:rPr>
        <w:t>№ 236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75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"Жер учаскесінің жалдау мерзімін ұзарту" мемлекеттік қызметін көрсету қағидалары;</w:t>
      </w:r>
    </w:p>
    <w:bookmarkEnd w:id="2"/>
    <w:bookmarkStart w:name="z75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"Жер учаскесінің кадастрлық (бағалау) құнын айқындау" мемлекеттік қызметін көрсету қағидалары;</w:t>
      </w:r>
    </w:p>
    <w:bookmarkEnd w:id="3"/>
    <w:bookmarkStart w:name="z75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"Жер учаскелерін қалыптастыру жөнінде жерге орналастыру жобаларын бекіту" мемлекеттік қызметін көрсету қағидалары;</w:t>
      </w:r>
    </w:p>
    <w:bookmarkEnd w:id="4"/>
    <w:bookmarkStart w:name="z75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"Жер учаскесінің нысаналы мақсатын өзгертуге шешім беру" мемлекеттік қызметін көрсету қағидалары;</w:t>
      </w:r>
    </w:p>
    <w:bookmarkEnd w:id="5"/>
    <w:bookmarkStart w:name="z75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"Іздестіру жұмыстарын жүргізу үшін жер учаскелерін пайдалануға рұқсат беру" мемлекеттік қызметін көрсету қағидалары;</w:t>
      </w:r>
    </w:p>
    <w:bookmarkEnd w:id="6"/>
    <w:bookmarkStart w:name="z758"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"Жер учаскесіне сәйкестендіру құжатын дайындау және беру" мемлекеттік қызметін көрсету қағидалары;</w:t>
      </w:r>
    </w:p>
    <w:bookmarkEnd w:id="7"/>
    <w:bookmarkStart w:name="z759"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"Жер учаскесінің сапалы жай-күйі туралы мәліметтер беру" мемлекеттік қызметін көрсету қағидалары;</w:t>
      </w:r>
    </w:p>
    <w:bookmarkEnd w:id="8"/>
    <w:bookmarkStart w:name="z760"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"Ауыл шаруашылығы алқаптарын бір түрден екінші түрге ауыстыруға түпкілікті шешім беру" мемлекеттік қызметін көрсету қағидалары;</w:t>
      </w:r>
    </w:p>
    <w:bookmarkEnd w:id="9"/>
    <w:bookmarkStart w:name="z761"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"Кент, ауыл жерлерінен жер учаскесін беру" мемлекеттік қызметін көрсету қағидалары;</w:t>
      </w:r>
    </w:p>
    <w:bookmarkEnd w:id="10"/>
    <w:bookmarkStart w:name="z762"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"Сауда-саттықты (конкурстарды, аукциондарды) өткізуді талап етпейтін мемлекет меншігіндегі жер учаскелеріне құқықтар алу" мемлекеттік қызметін көрсету қағидалары;</w:t>
      </w:r>
    </w:p>
    <w:bookmarkEnd w:id="11"/>
    <w:bookmarkStart w:name="z763"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"Жобаланатын жер учаскесін жылжымайтын мүліктің бірыңғай мемлекеттік кадастры ақпараттық жүйесінің графикалық деректерімен келісу" мемлекеттік қызметін көрсету қағидалары;</w:t>
      </w:r>
    </w:p>
    <w:bookmarkEnd w:id="12"/>
    <w:bookmarkStart w:name="z764"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"Жер учаскелерінің бөлінетіндігі мен бөлінбейтіндігін айқындау" мемлекеттік қызметін көрсету қағидалары;</w:t>
      </w:r>
    </w:p>
    <w:bookmarkEnd w:id="13"/>
    <w:bookmarkStart w:name="z765"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"Бүлінген жерлерді қалпына келтіру жобасын келісу және беру" мемлекеттік қызметін көрсету қағидалары;</w:t>
      </w:r>
    </w:p>
    <w:bookmarkEnd w:id="14"/>
    <w:bookmarkStart w:name="z766"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"Жер учаскесін жеке меншікке ақысын бірден төлеп не бөліп төлеу арқылы сату" мемлекеттік қызметін көрсету қағидалары;</w:t>
      </w:r>
    </w:p>
    <w:bookmarkEnd w:id="15"/>
    <w:bookmarkStart w:name="z767" w:id="16"/>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"Жер учаскесін алу үшін кезекке қою" мемлекеттік қызметін көрсету қағидалары;</w:t>
      </w:r>
    </w:p>
    <w:bookmarkEnd w:id="16"/>
    <w:bookmarkStart w:name="z768" w:id="17"/>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"Жер учаскелері туралы мәліметтерді өзекті ету (түзету)" мемлекеттік қызметін көрсету қағидалары;</w:t>
      </w:r>
    </w:p>
    <w:bookmarkEnd w:id="17"/>
    <w:bookmarkStart w:name="z769" w:id="18"/>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w:t>
      </w:r>
    </w:p>
    <w:bookmarkEnd w:id="18"/>
    <w:bookmarkStart w:name="z948" w:id="19"/>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"Жер учаскесінің кадастрлық ісінен құжаттардың көшірмелерін ұсыну" мемлекеттік қызметін көрсету қағидалары;</w:t>
      </w:r>
    </w:p>
    <w:bookmarkEnd w:id="19"/>
    <w:bookmarkStart w:name="z949" w:id="20"/>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 қағидалары;</w:t>
      </w:r>
    </w:p>
    <w:bookmarkEnd w:id="20"/>
    <w:bookmarkStart w:name="z950" w:id="21"/>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"Жер учаскесіне жалдау шартының телнұсқасын беру туралы" мемлекеттік қызметін көрсету қағидалары;</w:t>
      </w:r>
    </w:p>
    <w:bookmarkEnd w:id="21"/>
    <w:bookmarkStart w:name="z951" w:id="22"/>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01.08.2023 </w:t>
      </w:r>
      <w:r>
        <w:rPr>
          <w:rFonts w:ascii="Times New Roman"/>
          <w:b w:val="false"/>
          <w:i w:val="false"/>
          <w:color w:val="000000"/>
          <w:sz w:val="28"/>
        </w:rPr>
        <w:t>№ 287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08.08.2024 </w:t>
      </w:r>
      <w:r>
        <w:rPr>
          <w:rFonts w:ascii="Times New Roman"/>
          <w:b w:val="false"/>
          <w:i w:val="false"/>
          <w:color w:val="00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8" w:id="2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Қазақстан Республикасы Ауыл шаруашылығы министрі мен Қазақстан Республикасы Ұлттық экономика министрлігінің кейбір бұйрықтарының күші жойылды деп танылсын.</w:t>
      </w:r>
    </w:p>
    <w:bookmarkEnd w:id="23"/>
    <w:bookmarkStart w:name="z19" w:id="24"/>
    <w:p>
      <w:pPr>
        <w:spacing w:after="0"/>
        <w:ind w:left="0"/>
        <w:jc w:val="both"/>
      </w:pPr>
      <w:r>
        <w:rPr>
          <w:rFonts w:ascii="Times New Roman"/>
          <w:b w:val="false"/>
          <w:i w:val="false"/>
          <w:color w:val="000000"/>
          <w:sz w:val="28"/>
        </w:rPr>
        <w:t>
      3. Қазақстан Республикасы Ауыл шаруашылығы министрлігінің Жер ресурстарын басқару комитеті заңнамада белгіленген тәртіппен:</w:t>
      </w:r>
    </w:p>
    <w:bookmarkEnd w:id="24"/>
    <w:bookmarkStart w:name="z20" w:id="2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5"/>
    <w:bookmarkStart w:name="z21" w:id="26"/>
    <w:p>
      <w:pPr>
        <w:spacing w:after="0"/>
        <w:ind w:left="0"/>
        <w:jc w:val="both"/>
      </w:pPr>
      <w:r>
        <w:rPr>
          <w:rFonts w:ascii="Times New Roman"/>
          <w:b w:val="false"/>
          <w:i w:val="false"/>
          <w:color w:val="000000"/>
          <w:sz w:val="28"/>
        </w:rPr>
        <w:t>
      2) осы бұйрықтың Қазақстан Республикасы Ауыл шаруашылығы министрлігінің интернет-ресурсында орналастырылуын қамтамасыз етсін.</w:t>
      </w:r>
    </w:p>
    <w:bookmarkEnd w:id="26"/>
    <w:bookmarkStart w:name="z22" w:id="2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27"/>
    <w:bookmarkStart w:name="z23" w:id="2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2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1-қосымша</w:t>
            </w:r>
          </w:p>
        </w:tc>
      </w:tr>
    </w:tbl>
    <w:bookmarkStart w:name="z25" w:id="29"/>
    <w:p>
      <w:pPr>
        <w:spacing w:after="0"/>
        <w:ind w:left="0"/>
        <w:jc w:val="left"/>
      </w:pPr>
      <w:r>
        <w:rPr>
          <w:rFonts w:ascii="Times New Roman"/>
          <w:b/>
          <w:i w:val="false"/>
          <w:color w:val="000000"/>
        </w:rPr>
        <w:t xml:space="preserve"> "Жер учаскесінің жалдау мерзімін ұзарту" мемлекеттік қызметін көрсету қағидалары</w:t>
      </w:r>
    </w:p>
    <w:bookmarkEnd w:id="29"/>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6" w:id="30"/>
    <w:p>
      <w:pPr>
        <w:spacing w:after="0"/>
        <w:ind w:left="0"/>
        <w:jc w:val="left"/>
      </w:pPr>
      <w:r>
        <w:rPr>
          <w:rFonts w:ascii="Times New Roman"/>
          <w:b/>
          <w:i w:val="false"/>
          <w:color w:val="000000"/>
        </w:rPr>
        <w:t xml:space="preserve"> 1-тарау. Жалпы ережелер</w:t>
      </w:r>
    </w:p>
    <w:bookmarkEnd w:id="30"/>
    <w:bookmarkStart w:name="z1186" w:id="31"/>
    <w:p>
      <w:pPr>
        <w:spacing w:after="0"/>
        <w:ind w:left="0"/>
        <w:jc w:val="both"/>
      </w:pPr>
      <w:r>
        <w:rPr>
          <w:rFonts w:ascii="Times New Roman"/>
          <w:b w:val="false"/>
          <w:i w:val="false"/>
          <w:color w:val="000000"/>
          <w:sz w:val="28"/>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bookmarkEnd w:id="31"/>
    <w:bookmarkStart w:name="z2219" w:id="32"/>
    <w:p>
      <w:pPr>
        <w:spacing w:after="0"/>
        <w:ind w:left="0"/>
        <w:jc w:val="both"/>
      </w:pPr>
      <w:r>
        <w:rPr>
          <w:rFonts w:ascii="Times New Roman"/>
          <w:b w:val="false"/>
          <w:i w:val="false"/>
          <w:color w:val="000000"/>
          <w:sz w:val="28"/>
        </w:rPr>
        <w:t>
      2. Қағидаларда мынадай негізгі ұғымдар пайдаланылады:</w:t>
      </w:r>
    </w:p>
    <w:bookmarkEnd w:id="32"/>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3)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220" w:id="33"/>
    <w:p>
      <w:pPr>
        <w:spacing w:after="0"/>
        <w:ind w:left="0"/>
        <w:jc w:val="left"/>
      </w:pPr>
      <w:r>
        <w:rPr>
          <w:rFonts w:ascii="Times New Roman"/>
          <w:b/>
          <w:i w:val="false"/>
          <w:color w:val="000000"/>
        </w:rPr>
        <w:t xml:space="preserve"> 2-тарау. "Жер учаскесінің жалдау мерзімін ұзарту" мемлекеттік қызметті көрсету тәртібі</w:t>
      </w:r>
    </w:p>
    <w:bookmarkEnd w:id="33"/>
    <w:bookmarkStart w:name="z2221" w:id="34"/>
    <w:p>
      <w:pPr>
        <w:spacing w:after="0"/>
        <w:ind w:left="0"/>
        <w:jc w:val="both"/>
      </w:pPr>
      <w:r>
        <w:rPr>
          <w:rFonts w:ascii="Times New Roman"/>
          <w:b w:val="false"/>
          <w:i w:val="false"/>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34"/>
    <w:p>
      <w:pPr>
        <w:spacing w:after="0"/>
        <w:ind w:left="0"/>
        <w:jc w:val="both"/>
      </w:pPr>
      <w:r>
        <w:rPr>
          <w:rFonts w:ascii="Times New Roman"/>
          <w:b w:val="false"/>
          <w:i w:val="false"/>
          <w:color w:val="000000"/>
          <w:sz w:val="28"/>
        </w:rPr>
        <w:t xml:space="preserve">
      "Жер учаскесінің жалдау мерзімін ұзарту" мемлекеттік қызметін көрсетуге қойылатын негізгі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222" w:id="35"/>
    <w:p>
      <w:pPr>
        <w:spacing w:after="0"/>
        <w:ind w:left="0"/>
        <w:jc w:val="both"/>
      </w:pPr>
      <w:r>
        <w:rPr>
          <w:rFonts w:ascii="Times New Roman"/>
          <w:b w:val="false"/>
          <w:i w:val="false"/>
          <w:color w:val="000000"/>
          <w:sz w:val="28"/>
        </w:rPr>
        <w:t xml:space="preserve">
      4. Қағидаларда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35"/>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bookmarkStart w:name="z2223" w:id="36"/>
    <w:p>
      <w:pPr>
        <w:spacing w:after="0"/>
        <w:ind w:left="0"/>
        <w:jc w:val="both"/>
      </w:pPr>
      <w:r>
        <w:rPr>
          <w:rFonts w:ascii="Times New Roman"/>
          <w:b w:val="false"/>
          <w:i w:val="false"/>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36"/>
    <w:p>
      <w:pPr>
        <w:spacing w:after="0"/>
        <w:ind w:left="0"/>
        <w:jc w:val="both"/>
      </w:pPr>
      <w:r>
        <w:rPr>
          <w:rFonts w:ascii="Times New Roman"/>
          <w:b w:val="false"/>
          <w:i w:val="false"/>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224" w:id="37"/>
    <w:p>
      <w:pPr>
        <w:spacing w:after="0"/>
        <w:ind w:left="0"/>
        <w:jc w:val="both"/>
      </w:pPr>
      <w:r>
        <w:rPr>
          <w:rFonts w:ascii="Times New Roman"/>
          <w:b w:val="false"/>
          <w:i w:val="false"/>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bookmarkEnd w:id="37"/>
    <w:bookmarkStart w:name="z2225" w:id="38"/>
    <w:p>
      <w:pPr>
        <w:spacing w:after="0"/>
        <w:ind w:left="0"/>
        <w:jc w:val="both"/>
      </w:pPr>
      <w:r>
        <w:rPr>
          <w:rFonts w:ascii="Times New Roman"/>
          <w:b w:val="false"/>
          <w:i w:val="false"/>
          <w:color w:val="000000"/>
          <w:sz w:val="28"/>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bookmarkEnd w:id="38"/>
    <w:bookmarkStart w:name="z2226" w:id="39"/>
    <w:p>
      <w:pPr>
        <w:spacing w:after="0"/>
        <w:ind w:left="0"/>
        <w:jc w:val="both"/>
      </w:pPr>
      <w:r>
        <w:rPr>
          <w:rFonts w:ascii="Times New Roman"/>
          <w:b w:val="false"/>
          <w:i w:val="false"/>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bookmarkEnd w:id="39"/>
    <w:bookmarkStart w:name="z2227" w:id="40"/>
    <w:p>
      <w:pPr>
        <w:spacing w:after="0"/>
        <w:ind w:left="0"/>
        <w:jc w:val="both"/>
      </w:pPr>
      <w:r>
        <w:rPr>
          <w:rFonts w:ascii="Times New Roman"/>
          <w:b w:val="false"/>
          <w:i w:val="false"/>
          <w:color w:val="000000"/>
          <w:sz w:val="28"/>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40"/>
    <w:p>
      <w:pPr>
        <w:spacing w:after="0"/>
        <w:ind w:left="0"/>
        <w:jc w:val="both"/>
      </w:pPr>
      <w:r>
        <w:rPr>
          <w:rFonts w:ascii="Times New Roman"/>
          <w:b w:val="false"/>
          <w:i w:val="false"/>
          <w:color w:val="000000"/>
          <w:sz w:val="28"/>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bookmarkStart w:name="z2228" w:id="41"/>
    <w:p>
      <w:pPr>
        <w:spacing w:after="0"/>
        <w:ind w:left="0"/>
        <w:jc w:val="both"/>
      </w:pPr>
      <w:r>
        <w:rPr>
          <w:rFonts w:ascii="Times New Roman"/>
          <w:b w:val="false"/>
          <w:i w:val="false"/>
          <w:color w:val="000000"/>
          <w:sz w:val="28"/>
        </w:rPr>
        <w:t>
      10. Мемлекеттік қызметті көрсетуден бас тартуға негіздер болмаған жағдайда:</w:t>
      </w:r>
    </w:p>
    <w:bookmarkEnd w:id="41"/>
    <w:p>
      <w:pPr>
        <w:spacing w:after="0"/>
        <w:ind w:left="0"/>
        <w:jc w:val="both"/>
      </w:pPr>
      <w:r>
        <w:rPr>
          <w:rFonts w:ascii="Times New Roman"/>
          <w:b w:val="false"/>
          <w:i w:val="false"/>
          <w:color w:val="000000"/>
          <w:sz w:val="28"/>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pPr>
        <w:spacing w:after="0"/>
        <w:ind w:left="0"/>
        <w:jc w:val="both"/>
      </w:pPr>
      <w:r>
        <w:rPr>
          <w:rFonts w:ascii="Times New Roman"/>
          <w:b w:val="false"/>
          <w:i w:val="false"/>
          <w:color w:val="000000"/>
          <w:sz w:val="28"/>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pPr>
        <w:spacing w:after="0"/>
        <w:ind w:left="0"/>
        <w:jc w:val="both"/>
      </w:pPr>
      <w:r>
        <w:rPr>
          <w:rFonts w:ascii="Times New Roman"/>
          <w:b w:val="false"/>
          <w:i w:val="false"/>
          <w:color w:val="000000"/>
          <w:sz w:val="28"/>
        </w:rPr>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pPr>
        <w:spacing w:after="0"/>
        <w:ind w:left="0"/>
        <w:jc w:val="both"/>
      </w:pPr>
      <w:r>
        <w:rPr>
          <w:rFonts w:ascii="Times New Roman"/>
          <w:b w:val="false"/>
          <w:i w:val="false"/>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bookmarkStart w:name="z2229" w:id="42"/>
    <w:p>
      <w:pPr>
        <w:spacing w:after="0"/>
        <w:ind w:left="0"/>
        <w:jc w:val="both"/>
      </w:pPr>
      <w:r>
        <w:rPr>
          <w:rFonts w:ascii="Times New Roman"/>
          <w:b w:val="false"/>
          <w:i w:val="false"/>
          <w:color w:val="000000"/>
          <w:sz w:val="28"/>
        </w:rPr>
        <w:t>
      11.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42"/>
    <w:p>
      <w:pPr>
        <w:spacing w:after="0"/>
        <w:ind w:left="0"/>
        <w:jc w:val="both"/>
      </w:pPr>
      <w:r>
        <w:rPr>
          <w:rFonts w:ascii="Times New Roman"/>
          <w:b w:val="false"/>
          <w:i w:val="false"/>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bookmarkStart w:name="z2230" w:id="43"/>
    <w:p>
      <w:pPr>
        <w:spacing w:after="0"/>
        <w:ind w:left="0"/>
        <w:jc w:val="both"/>
      </w:pPr>
      <w:r>
        <w:rPr>
          <w:rFonts w:ascii="Times New Roman"/>
          <w:b w:val="false"/>
          <w:i w:val="false"/>
          <w:color w:val="000000"/>
          <w:sz w:val="28"/>
        </w:rPr>
        <w:t>
      12. Көрсетілетін қызметті берушінің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End w:id="43"/>
    <w:p>
      <w:pPr>
        <w:spacing w:after="0"/>
        <w:ind w:left="0"/>
        <w:jc w:val="both"/>
      </w:pPr>
      <w:r>
        <w:rPr>
          <w:rFonts w:ascii="Times New Roman"/>
          <w:b w:val="false"/>
          <w:i w:val="false"/>
          <w:color w:val="000000"/>
          <w:sz w:val="28"/>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pPr>
        <w:spacing w:after="0"/>
        <w:ind w:left="0"/>
        <w:jc w:val="both"/>
      </w:pPr>
      <w:r>
        <w:rPr>
          <w:rFonts w:ascii="Times New Roman"/>
          <w:b w:val="false"/>
          <w:i w:val="false"/>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bookmarkStart w:name="z2231" w:id="44"/>
    <w:p>
      <w:pPr>
        <w:spacing w:after="0"/>
        <w:ind w:left="0"/>
        <w:jc w:val="both"/>
      </w:pPr>
      <w:r>
        <w:rPr>
          <w:rFonts w:ascii="Times New Roman"/>
          <w:b w:val="false"/>
          <w:i w:val="false"/>
          <w:color w:val="000000"/>
          <w:sz w:val="28"/>
        </w:rPr>
        <w:t xml:space="preserve">
      13. Мемлекеттік қызметті көрсетуден бас тарту үшін негіздер болған кезде көрсетілетін қызметті алушыға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44"/>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Start w:name="z2232" w:id="45"/>
    <w:p>
      <w:pPr>
        <w:spacing w:after="0"/>
        <w:ind w:left="0"/>
        <w:jc w:val="both"/>
      </w:pPr>
      <w:r>
        <w:rPr>
          <w:rFonts w:ascii="Times New Roman"/>
          <w:b w:val="false"/>
          <w:i w:val="false"/>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45"/>
    <w:bookmarkStart w:name="z2233" w:id="46"/>
    <w:p>
      <w:pPr>
        <w:spacing w:after="0"/>
        <w:ind w:left="0"/>
        <w:jc w:val="both"/>
      </w:pPr>
      <w:r>
        <w:rPr>
          <w:rFonts w:ascii="Times New Roman"/>
          <w:b w:val="false"/>
          <w:i w:val="false"/>
          <w:color w:val="000000"/>
          <w:sz w:val="28"/>
        </w:rPr>
        <w:t>
      15.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bookmarkEnd w:id="46"/>
    <w:bookmarkStart w:name="z2234" w:id="47"/>
    <w:p>
      <w:pPr>
        <w:spacing w:after="0"/>
        <w:ind w:left="0"/>
        <w:jc w:val="both"/>
      </w:pPr>
      <w:r>
        <w:rPr>
          <w:rFonts w:ascii="Times New Roman"/>
          <w:b w:val="false"/>
          <w:i w:val="false"/>
          <w:color w:val="000000"/>
          <w:sz w:val="28"/>
        </w:rPr>
        <w:t>
      16.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47"/>
    <w:bookmarkStart w:name="z2235" w:id="48"/>
    <w:p>
      <w:pPr>
        <w:spacing w:after="0"/>
        <w:ind w:left="0"/>
        <w:jc w:val="both"/>
      </w:pPr>
      <w:r>
        <w:rPr>
          <w:rFonts w:ascii="Times New Roman"/>
          <w:b w:val="false"/>
          <w:i w:val="false"/>
          <w:color w:val="000000"/>
          <w:sz w:val="28"/>
        </w:rPr>
        <w:t>
      17.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48"/>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236" w:id="49"/>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9"/>
    <w:bookmarkStart w:name="z2237" w:id="50"/>
    <w:p>
      <w:pPr>
        <w:spacing w:after="0"/>
        <w:ind w:left="0"/>
        <w:jc w:val="both"/>
      </w:pPr>
      <w:r>
        <w:rPr>
          <w:rFonts w:ascii="Times New Roman"/>
          <w:b w:val="false"/>
          <w:i w:val="false"/>
          <w:color w:val="000000"/>
          <w:sz w:val="28"/>
        </w:rPr>
        <w:t>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0"/>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bookmarkStart w:name="z2238" w:id="51"/>
    <w:p>
      <w:pPr>
        <w:spacing w:after="0"/>
        <w:ind w:left="0"/>
        <w:jc w:val="both"/>
      </w:pPr>
      <w:r>
        <w:rPr>
          <w:rFonts w:ascii="Times New Roman"/>
          <w:b w:val="false"/>
          <w:i w:val="false"/>
          <w:color w:val="000000"/>
          <w:sz w:val="28"/>
        </w:rPr>
        <w:t>
      19. Көрсетілетін қызметті алушының шағымын Заңның 25-бабының 2-тармағына сәйкес:</w:t>
      </w:r>
    </w:p>
    <w:bookmarkEnd w:id="51"/>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239" w:id="52"/>
    <w:p>
      <w:pPr>
        <w:spacing w:after="0"/>
        <w:ind w:left="0"/>
        <w:jc w:val="both"/>
      </w:pPr>
      <w:r>
        <w:rPr>
          <w:rFonts w:ascii="Times New Roman"/>
          <w:b w:val="false"/>
          <w:i w:val="false"/>
          <w:color w:val="000000"/>
          <w:sz w:val="28"/>
        </w:rPr>
        <w:t xml:space="preserve">
      20.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жалдау</w:t>
            </w:r>
            <w:r>
              <w:br/>
            </w:r>
            <w:r>
              <w:rPr>
                <w:rFonts w:ascii="Times New Roman"/>
                <w:b w:val="false"/>
                <w:i w:val="false"/>
                <w:color w:val="000000"/>
                <w:sz w:val="20"/>
              </w:rPr>
              <w:t>мерзімін ұзарту"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241" w:id="53"/>
    <w:p>
      <w:pPr>
        <w:spacing w:after="0"/>
        <w:ind w:left="0"/>
        <w:jc w:val="left"/>
      </w:pPr>
      <w:r>
        <w:rPr>
          <w:rFonts w:ascii="Times New Roman"/>
          <w:b/>
          <w:i w:val="false"/>
          <w:color w:val="000000"/>
        </w:rPr>
        <w:t xml:space="preserve"> "Жер учаскесінің жалдау мерзімін ұзарту" мемлекеттік қызметін көрсетуге қойылатын негізгі талаптардың тізбесі</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учаскесін жалдау мерзімін ұзарту туралы өтініш;</w:t>
            </w:r>
          </w:p>
          <w:p>
            <w:pPr>
              <w:spacing w:after="20"/>
              <w:ind w:left="20"/>
              <w:jc w:val="both"/>
            </w:pPr>
            <w:r>
              <w:rPr>
                <w:rFonts w:ascii="Times New Roman"/>
                <w:b w:val="false"/>
                <w:i w:val="false"/>
                <w:color w:val="000000"/>
                <w:sz w:val="20"/>
              </w:rPr>
              <w:t>
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pPr>
              <w:spacing w:after="20"/>
              <w:ind w:left="20"/>
              <w:jc w:val="both"/>
            </w:pPr>
            <w:r>
              <w:rPr>
                <w:rFonts w:ascii="Times New Roman"/>
                <w:b w:val="false"/>
                <w:i w:val="false"/>
                <w:color w:val="000000"/>
                <w:sz w:val="20"/>
              </w:rPr>
              <w:t>
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p>
          <w:p>
            <w:pPr>
              <w:spacing w:after="20"/>
              <w:ind w:left="20"/>
              <w:jc w:val="both"/>
            </w:pPr>
            <w:r>
              <w:rPr>
                <w:rFonts w:ascii="Times New Roman"/>
                <w:b w:val="false"/>
                <w:i w:val="false"/>
                <w:color w:val="000000"/>
                <w:sz w:val="20"/>
              </w:rPr>
              <w:t>
4) әуеайлақ маңындағы аумақта орналасқан жер учаскесін жалға алу мерзімін ұзартқан жағдайда:</w:t>
            </w:r>
          </w:p>
          <w:p>
            <w:pPr>
              <w:spacing w:after="20"/>
              <w:ind w:left="20"/>
              <w:jc w:val="both"/>
            </w:pPr>
            <w:r>
              <w:rPr>
                <w:rFonts w:ascii="Times New Roman"/>
                <w:b w:val="false"/>
                <w:i w:val="false"/>
                <w:color w:val="000000"/>
                <w:sz w:val="20"/>
              </w:rPr>
              <w:t xml:space="preserve">
Қазақстан Республикасы Үкіметінің 2011 жылғы 12 мамырдағы № 504 </w:t>
            </w:r>
            <w:r>
              <w:rPr>
                <w:rFonts w:ascii="Times New Roman"/>
                <w:b w:val="false"/>
                <w:i w:val="false"/>
                <w:color w:val="000000"/>
                <w:sz w:val="20"/>
              </w:rPr>
              <w:t>қаулысымен</w:t>
            </w:r>
            <w:r>
              <w:rPr>
                <w:rFonts w:ascii="Times New Roman"/>
                <w:b w:val="false"/>
                <w:i w:val="false"/>
                <w:color w:val="000000"/>
                <w:sz w:val="20"/>
              </w:rPr>
              <w:t xml:space="preserve">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pPr>
              <w:spacing w:after="20"/>
              <w:ind w:left="20"/>
              <w:jc w:val="both"/>
            </w:pPr>
            <w:r>
              <w:rPr>
                <w:rFonts w:ascii="Times New Roman"/>
                <w:b w:val="false"/>
                <w:i w:val="false"/>
                <w:color w:val="000000"/>
                <w:sz w:val="20"/>
              </w:rPr>
              <w:t>
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p>
          <w:p>
            <w:pPr>
              <w:spacing w:after="20"/>
              <w:ind w:left="20"/>
              <w:jc w:val="both"/>
            </w:pPr>
            <w:r>
              <w:rPr>
                <w:rFonts w:ascii="Times New Roman"/>
                <w:b w:val="false"/>
                <w:i w:val="false"/>
                <w:color w:val="000000"/>
                <w:sz w:val="20"/>
              </w:rPr>
              <w:t>
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p>
          <w:p>
            <w:pPr>
              <w:spacing w:after="20"/>
              <w:ind w:left="20"/>
              <w:jc w:val="both"/>
            </w:pPr>
            <w:r>
              <w:rPr>
                <w:rFonts w:ascii="Times New Roman"/>
                <w:b w:val="false"/>
                <w:i w:val="false"/>
                <w:color w:val="000000"/>
                <w:sz w:val="20"/>
              </w:rPr>
              <w:t>
4) әуеайлақ маңындағы аумақта орналасқан жер учаскесін жалға алу мерзімін ұзартқан жағдайда:</w:t>
            </w:r>
          </w:p>
          <w:p>
            <w:pPr>
              <w:spacing w:after="20"/>
              <w:ind w:left="20"/>
              <w:jc w:val="both"/>
            </w:pPr>
            <w:r>
              <w:rPr>
                <w:rFonts w:ascii="Times New Roman"/>
                <w:b w:val="false"/>
                <w:i w:val="false"/>
                <w:color w:val="000000"/>
                <w:sz w:val="20"/>
              </w:rPr>
              <w:t xml:space="preserve">
Қазақстан Республикасы Үкіметінің 2011 жылғы 12 мамырдағы № 504 </w:t>
            </w:r>
            <w:r>
              <w:rPr>
                <w:rFonts w:ascii="Times New Roman"/>
                <w:b w:val="false"/>
                <w:i w:val="false"/>
                <w:color w:val="000000"/>
                <w:sz w:val="20"/>
              </w:rPr>
              <w:t>қаулысымен</w:t>
            </w:r>
            <w:r>
              <w:rPr>
                <w:rFonts w:ascii="Times New Roman"/>
                <w:b w:val="false"/>
                <w:i w:val="false"/>
                <w:color w:val="000000"/>
                <w:sz w:val="20"/>
              </w:rPr>
              <w:t xml:space="preserve">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r>
              <w:rPr>
                <w:rFonts w:ascii="Times New Roman"/>
                <w:b w:val="false"/>
                <w:i w:val="false"/>
                <w:color w:val="000000"/>
                <w:sz w:val="20"/>
              </w:rPr>
              <w:t>2-тармағының</w:t>
            </w:r>
            <w:r>
              <w:rPr>
                <w:rFonts w:ascii="Times New Roman"/>
                <w:b w:val="false"/>
                <w:i w:val="false"/>
                <w:color w:val="000000"/>
                <w:sz w:val="20"/>
              </w:rPr>
              <w:t xml:space="preserve"> бірінші бөлігінде және 2-2-тармағында, 81-бабының 3-тармағының </w:t>
            </w:r>
            <w:r>
              <w:rPr>
                <w:rFonts w:ascii="Times New Roman"/>
                <w:b w:val="false"/>
                <w:i w:val="false"/>
                <w:color w:val="000000"/>
                <w:sz w:val="20"/>
              </w:rPr>
              <w:t>1) тармақшасында</w:t>
            </w:r>
            <w:r>
              <w:rPr>
                <w:rFonts w:ascii="Times New Roman"/>
                <w:b w:val="false"/>
                <w:i w:val="false"/>
                <w:color w:val="000000"/>
                <w:sz w:val="20"/>
              </w:rPr>
              <w:t xml:space="preserve"> және 121-бабының </w:t>
            </w:r>
            <w:r>
              <w:rPr>
                <w:rFonts w:ascii="Times New Roman"/>
                <w:b w:val="false"/>
                <w:i w:val="false"/>
                <w:color w:val="000000"/>
                <w:sz w:val="20"/>
              </w:rPr>
              <w:t>2-тармағында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4) Жер кодексінің </w:t>
            </w:r>
            <w:r>
              <w:rPr>
                <w:rFonts w:ascii="Times New Roman"/>
                <w:b w:val="false"/>
                <w:i w:val="false"/>
                <w:color w:val="000000"/>
                <w:sz w:val="20"/>
              </w:rPr>
              <w:t>92-бабына</w:t>
            </w:r>
            <w:r>
              <w:rPr>
                <w:rFonts w:ascii="Times New Roman"/>
                <w:b w:val="false"/>
                <w:i w:val="false"/>
                <w:color w:val="000000"/>
                <w:sz w:val="20"/>
              </w:rPr>
              <w:t xml:space="preserve">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жалдау</w:t>
            </w:r>
            <w:r>
              <w:br/>
            </w:r>
            <w:r>
              <w:rPr>
                <w:rFonts w:ascii="Times New Roman"/>
                <w:b w:val="false"/>
                <w:i w:val="false"/>
                <w:color w:val="000000"/>
                <w:sz w:val="20"/>
              </w:rPr>
              <w:t>мерзімін ұзарту"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_______________________әкімі</w:t>
            </w:r>
            <w:r>
              <w:br/>
            </w:r>
            <w:r>
              <w:rPr>
                <w:rFonts w:ascii="Times New Roman"/>
                <w:b w:val="false"/>
                <w:i w:val="false"/>
                <w:color w:val="000000"/>
                <w:sz w:val="20"/>
              </w:rPr>
              <w:t>(облыстың, қаланың, ауданның,</w:t>
            </w:r>
            <w:r>
              <w:br/>
            </w:r>
            <w:r>
              <w:rPr>
                <w:rFonts w:ascii="Times New Roman"/>
                <w:b w:val="false"/>
                <w:i w:val="false"/>
                <w:color w:val="000000"/>
                <w:sz w:val="20"/>
              </w:rPr>
              <w:t>кенттің, ауылдың, ауылдық</w:t>
            </w:r>
            <w:r>
              <w:br/>
            </w:r>
            <w:r>
              <w:rPr>
                <w:rFonts w:ascii="Times New Roman"/>
                <w:b w:val="false"/>
                <w:i w:val="false"/>
                <w:color w:val="000000"/>
                <w:sz w:val="20"/>
              </w:rPr>
              <w:t>округтің)</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кімнен ______________________</w:t>
            </w:r>
            <w:r>
              <w:br/>
            </w:r>
            <w:r>
              <w:rPr>
                <w:rFonts w:ascii="Times New Roman"/>
                <w:b w:val="false"/>
                <w:i w:val="false"/>
                <w:color w:val="000000"/>
                <w:sz w:val="20"/>
              </w:rPr>
              <w:t>_____________________________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тұлғаның немесе өкілінің жеке</w:t>
            </w:r>
            <w:r>
              <w:br/>
            </w:r>
            <w:r>
              <w:rPr>
                <w:rFonts w:ascii="Times New Roman"/>
                <w:b w:val="false"/>
                <w:i w:val="false"/>
                <w:color w:val="000000"/>
                <w:sz w:val="20"/>
              </w:rPr>
              <w:t>басын 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орналасқан 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243" w:id="54"/>
    <w:p>
      <w:pPr>
        <w:spacing w:after="0"/>
        <w:ind w:left="0"/>
        <w:jc w:val="left"/>
      </w:pPr>
      <w:r>
        <w:rPr>
          <w:rFonts w:ascii="Times New Roman"/>
          <w:b/>
          <w:i w:val="false"/>
          <w:color w:val="000000"/>
        </w:rPr>
        <w:t xml:space="preserve"> Жер учаскесінің жалдау мерзімін ұзартуға өтініш</w:t>
      </w:r>
    </w:p>
    <w:bookmarkEnd w:id="54"/>
    <w:p>
      <w:pPr>
        <w:spacing w:after="0"/>
        <w:ind w:left="0"/>
        <w:jc w:val="both"/>
      </w:pPr>
      <w:r>
        <w:rPr>
          <w:rFonts w:ascii="Times New Roman"/>
          <w:b w:val="false"/>
          <w:i w:val="false"/>
          <w:color w:val="000000"/>
          <w:sz w:val="28"/>
        </w:rPr>
        <w:t>
      ___________________________________________________ мекенжайы</w:t>
      </w:r>
    </w:p>
    <w:p>
      <w:pPr>
        <w:spacing w:after="0"/>
        <w:ind w:left="0"/>
        <w:jc w:val="both"/>
      </w:pPr>
      <w:r>
        <w:rPr>
          <w:rFonts w:ascii="Times New Roman"/>
          <w:b w:val="false"/>
          <w:i w:val="false"/>
          <w:color w:val="000000"/>
          <w:sz w:val="28"/>
        </w:rPr>
        <w:t>
      (мекенжайы (орналасқан жері), жер учаскесінің кадастрлық нөмірі)</w:t>
      </w:r>
    </w:p>
    <w:p>
      <w:pPr>
        <w:spacing w:after="0"/>
        <w:ind w:left="0"/>
        <w:jc w:val="both"/>
      </w:pPr>
      <w:r>
        <w:rPr>
          <w:rFonts w:ascii="Times New Roman"/>
          <w:b w:val="false"/>
          <w:i w:val="false"/>
          <w:color w:val="000000"/>
          <w:sz w:val="28"/>
        </w:rPr>
        <w:t>
      бойынша орналасқан, алаңы_______ гектар жер учаскесіне жаңа мерзімге</w:t>
      </w:r>
    </w:p>
    <w:p>
      <w:pPr>
        <w:spacing w:after="0"/>
        <w:ind w:left="0"/>
        <w:jc w:val="both"/>
      </w:pPr>
      <w:r>
        <w:rPr>
          <w:rFonts w:ascii="Times New Roman"/>
          <w:b w:val="false"/>
          <w:i w:val="false"/>
          <w:color w:val="000000"/>
          <w:sz w:val="28"/>
        </w:rPr>
        <w:t>
      _______ жылға уақытша (қысқа мерзімді, ұзақ мерзімді) өтеулі жер пайдалану</w:t>
      </w:r>
    </w:p>
    <w:p>
      <w:pPr>
        <w:spacing w:after="0"/>
        <w:ind w:left="0"/>
        <w:jc w:val="both"/>
      </w:pPr>
      <w:r>
        <w:rPr>
          <w:rFonts w:ascii="Times New Roman"/>
          <w:b w:val="false"/>
          <w:i w:val="false"/>
          <w:color w:val="000000"/>
          <w:sz w:val="28"/>
        </w:rPr>
        <w:t>
      (жалдау) ________________________________________________________ үшін</w:t>
      </w:r>
    </w:p>
    <w:p>
      <w:pPr>
        <w:spacing w:after="0"/>
        <w:ind w:left="0"/>
        <w:jc w:val="both"/>
      </w:pPr>
      <w:r>
        <w:rPr>
          <w:rFonts w:ascii="Times New Roman"/>
          <w:b w:val="false"/>
          <w:i w:val="false"/>
          <w:color w:val="000000"/>
          <w:sz w:val="28"/>
        </w:rPr>
        <w:t>
      (жер учаскесінің нысаналы мақсаты)</w:t>
      </w:r>
    </w:p>
    <w:p>
      <w:pPr>
        <w:spacing w:after="0"/>
        <w:ind w:left="0"/>
        <w:jc w:val="both"/>
      </w:pPr>
      <w:r>
        <w:rPr>
          <w:rFonts w:ascii="Times New Roman"/>
          <w:b w:val="false"/>
          <w:i w:val="false"/>
          <w:color w:val="000000"/>
          <w:sz w:val="28"/>
        </w:rPr>
        <w:t>
      құқығын беруіңізді сұраймын.</w:t>
      </w:r>
    </w:p>
    <w:p>
      <w:pPr>
        <w:spacing w:after="0"/>
        <w:ind w:left="0"/>
        <w:jc w:val="both"/>
      </w:pPr>
      <w:r>
        <w:rPr>
          <w:rFonts w:ascii="Times New Roman"/>
          <w:b w:val="false"/>
          <w:i w:val="false"/>
          <w:color w:val="000000"/>
          <w:sz w:val="28"/>
        </w:rPr>
        <w:t>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қолы (көрсетілетін қызметті берушінің кеңсесіне жүгінген кезде/электрондық цифрлық қолтаңбасы ("цифрлық үкіметтің" веб-порталы арқылы жүгінген кезде)</w:t>
      </w:r>
    </w:p>
    <w:p>
      <w:pPr>
        <w:spacing w:after="0"/>
        <w:ind w:left="0"/>
        <w:jc w:val="both"/>
      </w:pPr>
      <w:r>
        <w:rPr>
          <w:rFonts w:ascii="Times New Roman"/>
          <w:b w:val="false"/>
          <w:i w:val="false"/>
          <w:color w:val="000000"/>
          <w:sz w:val="28"/>
        </w:rPr>
        <w:t>
      20___жылғы "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жалдау</w:t>
            </w:r>
            <w:r>
              <w:br/>
            </w:r>
            <w:r>
              <w:rPr>
                <w:rFonts w:ascii="Times New Roman"/>
                <w:b w:val="false"/>
                <w:i w:val="false"/>
                <w:color w:val="000000"/>
                <w:sz w:val="20"/>
              </w:rPr>
              <w:t>мерзімін ұзарту"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 xml:space="preserve">Нысан </w:t>
            </w:r>
          </w:p>
        </w:tc>
      </w:tr>
    </w:tbl>
    <w:bookmarkStart w:name="z2245" w:id="55"/>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55"/>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w:t>
      </w:r>
    </w:p>
    <w:p>
      <w:pPr>
        <w:spacing w:after="0"/>
        <w:ind w:left="0"/>
        <w:jc w:val="both"/>
      </w:pPr>
      <w:r>
        <w:rPr>
          <w:rFonts w:ascii="Times New Roman"/>
          <w:b w:val="false"/>
          <w:i w:val="false"/>
          <w:color w:val="000000"/>
          <w:sz w:val="28"/>
        </w:rPr>
        <w:t>
      мекенжайы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xml:space="preserve">
      Көрсетілетін қызметті беруші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2-қосымша</w:t>
            </w:r>
          </w:p>
        </w:tc>
      </w:tr>
    </w:tbl>
    <w:bookmarkStart w:name="z47" w:id="56"/>
    <w:p>
      <w:pPr>
        <w:spacing w:after="0"/>
        <w:ind w:left="0"/>
        <w:jc w:val="left"/>
      </w:pPr>
      <w:r>
        <w:rPr>
          <w:rFonts w:ascii="Times New Roman"/>
          <w:b/>
          <w:i w:val="false"/>
          <w:color w:val="000000"/>
        </w:rPr>
        <w:t xml:space="preserve"> "Жер учаскесінің кадастрлық (бағалау) құнын айқындау" мемлекеттік қызметін көрсету қағидалары</w:t>
      </w:r>
    </w:p>
    <w:bookmarkEnd w:id="56"/>
    <w:p>
      <w:pPr>
        <w:spacing w:after="0"/>
        <w:ind w:left="0"/>
        <w:jc w:val="both"/>
      </w:pPr>
      <w:r>
        <w:rPr>
          <w:rFonts w:ascii="Times New Roman"/>
          <w:b w:val="false"/>
          <w:i w:val="false"/>
          <w:color w:val="ff0000"/>
          <w:sz w:val="28"/>
        </w:rPr>
        <w:t xml:space="preserve">
      Ескерту. 2-қосымша жаңа редакцияда–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8" w:id="57"/>
    <w:p>
      <w:pPr>
        <w:spacing w:after="0"/>
        <w:ind w:left="0"/>
        <w:jc w:val="left"/>
      </w:pPr>
      <w:r>
        <w:rPr>
          <w:rFonts w:ascii="Times New Roman"/>
          <w:b/>
          <w:i w:val="false"/>
          <w:color w:val="000000"/>
        </w:rPr>
        <w:t xml:space="preserve"> 1-тарау. Жалпы ережелер</w:t>
      </w:r>
    </w:p>
    <w:bookmarkEnd w:id="57"/>
    <w:bookmarkStart w:name="z2071" w:id="58"/>
    <w:p>
      <w:pPr>
        <w:spacing w:after="0"/>
        <w:ind w:left="0"/>
        <w:jc w:val="both"/>
      </w:pPr>
      <w:r>
        <w:rPr>
          <w:rFonts w:ascii="Times New Roman"/>
          <w:b w:val="false"/>
          <w:i w:val="false"/>
          <w:color w:val="000000"/>
          <w:sz w:val="28"/>
        </w:rPr>
        <w:t xml:space="preserve">
      1. Осы "Жер учаскесінің кадастрлық (бағалау) құнын айқындау"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учаскесінің кадастрлық (бағалау) құнын айқындау" мемлекеттік қызметін (бұдан әрі – мемлекеттік көрсетілетін қызмет) көрсету тәртібін айқындайды.</w:t>
      </w:r>
    </w:p>
    <w:bookmarkEnd w:id="58"/>
    <w:bookmarkStart w:name="z2246" w:id="59"/>
    <w:p>
      <w:pPr>
        <w:spacing w:after="0"/>
        <w:ind w:left="0"/>
        <w:jc w:val="both"/>
      </w:pPr>
      <w:r>
        <w:rPr>
          <w:rFonts w:ascii="Times New Roman"/>
          <w:b w:val="false"/>
          <w:i w:val="false"/>
          <w:color w:val="000000"/>
          <w:sz w:val="28"/>
        </w:rPr>
        <w:t>
      2. Қағидаларда мынадай негізгі ұғымдар пайдаланылады:</w:t>
      </w:r>
    </w:p>
    <w:bookmarkEnd w:id="5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мемлекеттік қызметтер көрсетуге өтініштерді қабылдау және көрсетілетін қызметті алушыға олардың нәтижелерін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xml:space="preserve">
      2)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(бұдан әрі – Кодекс)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3)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p>
      <w:pPr>
        <w:spacing w:after="0"/>
        <w:ind w:left="0"/>
        <w:jc w:val="both"/>
      </w:pPr>
      <w:r>
        <w:rPr>
          <w:rFonts w:ascii="Times New Roman"/>
          <w:b w:val="false"/>
          <w:i w:val="false"/>
          <w:color w:val="000000"/>
          <w:sz w:val="28"/>
        </w:rPr>
        <w:t xml:space="preserve">
      4) жылжымайтын мүліктің бірыңғай мемлекеттік кадастрының цифрлық жүйесі (бұдан әрі – ЖМБМК ЦЖ) – жүргізу тәртібі Кодексте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Жылжымайтын мүлікке құқықтарды мемлекеттік тіркеу туралы заң)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5) кадастрлық (бағалау) құны – мемлекет жер учаскесін немесе оны жалға алу құқығын сатқан кезде қолданылатын, инфляцияның жалпы деңгейі туралы ресми статистикалық ақпаратқа сәйкес кезең-кезеңімен нақтыланатын жер учаскелері үшін төлемақының базалық мөлшерлемелері және оларға түзету коэффициенттері негізінде айқындалатын жер учаскесінің есептеу құны;</w:t>
      </w:r>
    </w:p>
    <w:p>
      <w:pPr>
        <w:spacing w:after="0"/>
        <w:ind w:left="0"/>
        <w:jc w:val="both"/>
      </w:pPr>
      <w:r>
        <w:rPr>
          <w:rFonts w:ascii="Times New Roman"/>
          <w:b w:val="false"/>
          <w:i w:val="false"/>
          <w:color w:val="000000"/>
          <w:sz w:val="28"/>
        </w:rPr>
        <w:t>
      6)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7)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8)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247" w:id="60"/>
    <w:p>
      <w:pPr>
        <w:spacing w:after="0"/>
        <w:ind w:left="0"/>
        <w:jc w:val="left"/>
      </w:pPr>
      <w:r>
        <w:rPr>
          <w:rFonts w:ascii="Times New Roman"/>
          <w:b/>
          <w:i w:val="false"/>
          <w:color w:val="000000"/>
        </w:rPr>
        <w:t xml:space="preserve"> 2-тарау. "Жер учаскесінің кадастрлық (бағалау) құнын айқындау" мемлекеттік қызметті көрсету тәртібі</w:t>
      </w:r>
    </w:p>
    <w:bookmarkEnd w:id="60"/>
    <w:bookmarkStart w:name="z2248" w:id="61"/>
    <w:p>
      <w:pPr>
        <w:spacing w:after="0"/>
        <w:ind w:left="0"/>
        <w:jc w:val="both"/>
      </w:pPr>
      <w:r>
        <w:rPr>
          <w:rFonts w:ascii="Times New Roman"/>
          <w:b w:val="false"/>
          <w:i w:val="false"/>
          <w:color w:val="000000"/>
          <w:sz w:val="28"/>
        </w:rPr>
        <w:t>
      3. Мемлекеттік қызметті:</w:t>
      </w:r>
    </w:p>
    <w:bookmarkEnd w:id="61"/>
    <w:p>
      <w:pPr>
        <w:spacing w:after="0"/>
        <w:ind w:left="0"/>
        <w:jc w:val="both"/>
      </w:pPr>
      <w:r>
        <w:rPr>
          <w:rFonts w:ascii="Times New Roman"/>
          <w:b w:val="false"/>
          <w:i w:val="false"/>
          <w:color w:val="000000"/>
          <w:sz w:val="28"/>
        </w:rPr>
        <w:t>
      1) елді мекендер жерлерінің жер учаскелерінің кадастрлық (бағалау) құнын айқындауды – Мемлекеттік корпорация;</w:t>
      </w:r>
    </w:p>
    <w:p>
      <w:pPr>
        <w:spacing w:after="0"/>
        <w:ind w:left="0"/>
        <w:jc w:val="both"/>
      </w:pPr>
      <w:r>
        <w:rPr>
          <w:rFonts w:ascii="Times New Roman"/>
          <w:b w:val="false"/>
          <w:i w:val="false"/>
          <w:color w:val="000000"/>
          <w:sz w:val="28"/>
        </w:rPr>
        <w:t>
      2) елді мекендердің жерлерін қоспағанда, жер учаскелерінің кадастрлық (бағалау) құнын айқындауды –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(бұдан әрі – Мемлекеттік институт) көрсетеді.</w:t>
      </w:r>
    </w:p>
    <w:p>
      <w:pPr>
        <w:spacing w:after="0"/>
        <w:ind w:left="0"/>
        <w:jc w:val="both"/>
      </w:pPr>
      <w:r>
        <w:rPr>
          <w:rFonts w:ascii="Times New Roman"/>
          <w:b w:val="false"/>
          <w:i w:val="false"/>
          <w:color w:val="000000"/>
          <w:sz w:val="28"/>
        </w:rPr>
        <w:t xml:space="preserve">
      "Жер учаскесінің кадастрлық (бағалау) құнын айқындау" мемлекеттік қызметін көрсетуге қойылатын негізгі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249" w:id="62"/>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сондай-ақ арнайы экономикалық аймақтардың, республикалық және өңірлік маңызы бар индустриялық аймақтардың қатысушыларынан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учаскенің кадастрлық (бағалау) құнын айқындау туралы өтінішті және Тізбенің 8-тармағында көрсетілген құжаттарды қабылдау Мемлекеттік корпорация/Мемлекеттік институт арқылы, не портал арқылы жүзеге асырылады.</w:t>
      </w:r>
    </w:p>
    <w:bookmarkEnd w:id="62"/>
    <w:p>
      <w:pPr>
        <w:spacing w:after="0"/>
        <w:ind w:left="0"/>
        <w:jc w:val="both"/>
      </w:pPr>
      <w:r>
        <w:rPr>
          <w:rFonts w:ascii="Times New Roman"/>
          <w:b w:val="false"/>
          <w:i w:val="false"/>
          <w:color w:val="000000"/>
          <w:sz w:val="28"/>
        </w:rPr>
        <w:t>
      Мемлекеттік қызметті Мемлекеттік корпорация арқылы қағаз түрінде көрсету кезінде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корпорацияның/Мемлекеттік институттың операциялық залының жұмыскері (оператор) өтінішті қабылдаудан бас тартады.</w:t>
      </w:r>
    </w:p>
    <w:bookmarkStart w:name="z2250" w:id="63"/>
    <w:p>
      <w:pPr>
        <w:spacing w:after="0"/>
        <w:ind w:left="0"/>
        <w:jc w:val="both"/>
      </w:pPr>
      <w:r>
        <w:rPr>
          <w:rFonts w:ascii="Times New Roman"/>
          <w:b w:val="false"/>
          <w:i w:val="false"/>
          <w:color w:val="000000"/>
          <w:sz w:val="28"/>
        </w:rPr>
        <w:t>
      5. Мемлекеттік корпорация/Мемлекеттік институт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63"/>
    <w:p>
      <w:pPr>
        <w:spacing w:after="0"/>
        <w:ind w:left="0"/>
        <w:jc w:val="both"/>
      </w:pPr>
      <w:r>
        <w:rPr>
          <w:rFonts w:ascii="Times New Roman"/>
          <w:b w:val="false"/>
          <w:i w:val="false"/>
          <w:color w:val="000000"/>
          <w:sz w:val="28"/>
        </w:rPr>
        <w:t>
      Портал арқылы жүгінген кезде,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bookmarkStart w:name="z2251" w:id="64"/>
    <w:p>
      <w:pPr>
        <w:spacing w:after="0"/>
        <w:ind w:left="0"/>
        <w:jc w:val="both"/>
      </w:pPr>
      <w:r>
        <w:rPr>
          <w:rFonts w:ascii="Times New Roman"/>
          <w:b w:val="false"/>
          <w:i w:val="false"/>
          <w:color w:val="000000"/>
          <w:sz w:val="28"/>
        </w:rPr>
        <w:t>
      6. Мемлекеттік корпорацияға жүгінген кезде:</w:t>
      </w:r>
    </w:p>
    <w:bookmarkEnd w:id="64"/>
    <w:p>
      <w:pPr>
        <w:spacing w:after="0"/>
        <w:ind w:left="0"/>
        <w:jc w:val="both"/>
      </w:pPr>
      <w:r>
        <w:rPr>
          <w:rFonts w:ascii="Times New Roman"/>
          <w:b w:val="false"/>
          <w:i w:val="false"/>
          <w:color w:val="000000"/>
          <w:sz w:val="28"/>
        </w:rPr>
        <w:t>
      1) операциялық залдың жұмыскері (операторы)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дұрыстығын тексеруді, қабылдауды және Тізбеде көрсетілген құжаттарды 30 (отыз) минут ішінде құжаттар қабылдаған күні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көрсетілетін қызметті алушыдан алынған құжаттарды құжаттар келіп түскен күні 2 (екі) сағат ішінде курьер арқылы мемлекеттік көрсетілетін қызметті көрсетуге жауапты құрылымдық бөлімшеге (бұдан әрі – ҚБ) жібереді;</w:t>
      </w:r>
    </w:p>
    <w:p>
      <w:pPr>
        <w:spacing w:after="0"/>
        <w:ind w:left="0"/>
        <w:jc w:val="both"/>
      </w:pPr>
      <w:r>
        <w:rPr>
          <w:rFonts w:ascii="Times New Roman"/>
          <w:b w:val="false"/>
          <w:i w:val="false"/>
          <w:color w:val="000000"/>
          <w:sz w:val="28"/>
        </w:rPr>
        <w:t>
      3) ҚБ басшысы 30 (отыз) минут ішінде құжаттардың мазмұнымен танысады, қарар жазады және мемлекеттік көрсетілетін қызметтің орындалуына жауапты жұмыскерді айқындайды;</w:t>
      </w:r>
    </w:p>
    <w:p>
      <w:pPr>
        <w:spacing w:after="0"/>
        <w:ind w:left="0"/>
        <w:jc w:val="both"/>
      </w:pPr>
      <w:r>
        <w:rPr>
          <w:rFonts w:ascii="Times New Roman"/>
          <w:b w:val="false"/>
          <w:i w:val="false"/>
          <w:color w:val="000000"/>
          <w:sz w:val="28"/>
        </w:rPr>
        <w:t>
      4) ҚБ жұмыскері құжаттарды тіркеген сәттен бастап 1 (бір) жұмыс күні ішінде көрсетілетін қызметті алушы ұсынған құжаттардың сәйкестігін тексереді, қажет болған жағдайда құжаттарды жүйелеу және сақтау жөніндегі құрылымдық бөлімшесінен (мұрағаттан) мұрағат істерін, (жер-кадастрлық істерін және мемлекеттік қызметті көрсетуге қажетті басқа материалдарын) сұратады және ЖМБМК ЦЖ дерекқоры бойынша жер учаскесін сәйкестендіреді.</w:t>
      </w:r>
    </w:p>
    <w:p>
      <w:pPr>
        <w:spacing w:after="0"/>
        <w:ind w:left="0"/>
        <w:jc w:val="both"/>
      </w:pPr>
      <w:r>
        <w:rPr>
          <w:rFonts w:ascii="Times New Roman"/>
          <w:b w:val="false"/>
          <w:i w:val="false"/>
          <w:color w:val="000000"/>
          <w:sz w:val="28"/>
        </w:rPr>
        <w:t>
      Егер елді мекен жерлерінде орналасқан жер учаскесі ЖМБМК ЦЖ қабаттарында (елді мекеннің шекаралары, бағалау аймақтары және басқа да анықтамалықтар) көрсетілмеген, бірақ бұл ретте Жылжымайтын мүлікке құқықтарды мемлекеттік тіркеу туралы заңында белгіленген тәртіппен мемлекеттік тіркеуден өткен жер учаскесіне сәйкестендіру құжаты бар болған жағдайда 3 (үш) жұмыс күні ішінде жер учаскесінің кадастрлық (бағалау) құнын есептеу жүзеге асырылады.</w:t>
      </w:r>
    </w:p>
    <w:p>
      <w:pPr>
        <w:spacing w:after="0"/>
        <w:ind w:left="0"/>
        <w:jc w:val="both"/>
      </w:pPr>
      <w:r>
        <w:rPr>
          <w:rFonts w:ascii="Times New Roman"/>
          <w:b w:val="false"/>
          <w:i w:val="false"/>
          <w:color w:val="000000"/>
          <w:sz w:val="28"/>
        </w:rPr>
        <w:t>
      Елді мекенде орналасқан ортақ үлестік меншіктегі немесе ортақ үлестік жер пайдаланудағы жер учаскесіндегі жер үлесінің кадастрлық (бағалау) құнын айқындау үшін жүгінген кезде 3 (үш) жұмыс күні ішінде жер учаскесінің кадастрлық (бағалау) құнын есептеу жүзеге асырылады.</w:t>
      </w:r>
    </w:p>
    <w:p>
      <w:pPr>
        <w:spacing w:after="0"/>
        <w:ind w:left="0"/>
        <w:jc w:val="both"/>
      </w:pPr>
      <w:r>
        <w:rPr>
          <w:rFonts w:ascii="Times New Roman"/>
          <w:b w:val="false"/>
          <w:i w:val="false"/>
          <w:color w:val="000000"/>
          <w:sz w:val="28"/>
        </w:rPr>
        <w:t>
      Елді мекен жерлерінде орналасқан елді мекеннің белгіленген және өзекті шекаралары, жер учаскесінің бағалау аймақтары және жер учаскесінің өзекті шекаралары жоқ жер учаскесінің кадастрлық (бағалау) құнын айқындау үшін жүгінген кезде 3 (үш) жұмыс күні ішінде жер учаскесінің кадастрлық (бағалау) құнын есептеу жүзеге асырылады.</w:t>
      </w:r>
    </w:p>
    <w:p>
      <w:pPr>
        <w:spacing w:after="0"/>
        <w:ind w:left="0"/>
        <w:jc w:val="both"/>
      </w:pPr>
      <w:r>
        <w:rPr>
          <w:rFonts w:ascii="Times New Roman"/>
          <w:b w:val="false"/>
          <w:i w:val="false"/>
          <w:color w:val="000000"/>
          <w:sz w:val="28"/>
        </w:rPr>
        <w:t>
      Елді мекен жерлерінде орналасқан, құрылыс салуға, ғимараттарға қызмет көрсетуге және басқа да мақсаттарға және ауыл шаруашылығында пайдалану мақсаты үшін берілетін жер учаскелерінің кадастрлық (бағалау) құнын айқындауға жүгінген кезде 3 (үш) жұмыс күні ішінде жер учаскесінің кадастрлық (бағалау) құнын есептеу жүзеге асырылады.</w:t>
      </w:r>
    </w:p>
    <w:p>
      <w:pPr>
        <w:spacing w:after="0"/>
        <w:ind w:left="0"/>
        <w:jc w:val="both"/>
      </w:pPr>
      <w:r>
        <w:rPr>
          <w:rFonts w:ascii="Times New Roman"/>
          <w:b w:val="false"/>
          <w:i w:val="false"/>
          <w:color w:val="000000"/>
          <w:sz w:val="28"/>
        </w:rPr>
        <w:t xml:space="preserve">
      Мемлекеттік қызметті көрсетуден бас тарту негіздері болмаған жағдайда, ҚБ жұмыскері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жер учаскесінің кадастрлық (бағалау) құнын айқындау актісін дайындайды (бұдан әрі – жер учаскесінің кадастрлық (бағалау) құнын айқындау актісі) және ҚБ басшысына немесе оны алмастыратын адамға жолдайды;</w:t>
      </w:r>
    </w:p>
    <w:p>
      <w:pPr>
        <w:spacing w:after="0"/>
        <w:ind w:left="0"/>
        <w:jc w:val="both"/>
      </w:pPr>
      <w:r>
        <w:rPr>
          <w:rFonts w:ascii="Times New Roman"/>
          <w:b w:val="false"/>
          <w:i w:val="false"/>
          <w:color w:val="000000"/>
          <w:sz w:val="28"/>
        </w:rPr>
        <w:t>
      5) ҚБ басшысы немесе оны алмастыратын адам жер учаскесінің кадастрлық (бағалау) құнын айқындау актісін тексереді және Мемлекеттік корпорация басшысына қол қоюға жолдайды;</w:t>
      </w:r>
    </w:p>
    <w:p>
      <w:pPr>
        <w:spacing w:after="0"/>
        <w:ind w:left="0"/>
        <w:jc w:val="both"/>
      </w:pPr>
      <w:r>
        <w:rPr>
          <w:rFonts w:ascii="Times New Roman"/>
          <w:b w:val="false"/>
          <w:i w:val="false"/>
          <w:color w:val="000000"/>
          <w:sz w:val="28"/>
        </w:rPr>
        <w:t>
      6) Мемлекеттік корпорация басшысы жер учаскесінің кадастрлық (бағалау) құнын айқындау актісін 6 (алты) сағат ішінде тексереді және оған қол қояды;</w:t>
      </w:r>
    </w:p>
    <w:p>
      <w:pPr>
        <w:spacing w:after="0"/>
        <w:ind w:left="0"/>
        <w:jc w:val="both"/>
      </w:pPr>
      <w:r>
        <w:rPr>
          <w:rFonts w:ascii="Times New Roman"/>
          <w:b w:val="false"/>
          <w:i w:val="false"/>
          <w:color w:val="000000"/>
          <w:sz w:val="28"/>
        </w:rPr>
        <w:t>
      7) құжаттарды беру жөніндегі құрылымдық бөлімшенің жұмыскері мемлекеттік қызметті көрсету нәтижесін 2 (екі) сағат ішінде курьер арқылы жібереді;</w:t>
      </w:r>
    </w:p>
    <w:p>
      <w:pPr>
        <w:spacing w:after="0"/>
        <w:ind w:left="0"/>
        <w:jc w:val="both"/>
      </w:pPr>
      <w:r>
        <w:rPr>
          <w:rFonts w:ascii="Times New Roman"/>
          <w:b w:val="false"/>
          <w:i w:val="false"/>
          <w:color w:val="000000"/>
          <w:sz w:val="28"/>
        </w:rPr>
        <w:t>
      8) көрсетілетін қызметті алушыға дайын құжаттарды беру Мемлекеттік корпорацияның жұмыс графигіне сәйкес көрсетілетін қызметті жеке басын не Қазақстан Республикасының азаматтық заңнамасына сәйкес берілген құжат негізінде әрекет ететін оның өкілінің жеке басын куәландыратын, өкілдің тиісті өкілеттіктері көрсетілген құжаттарды ұсынған кезде жүзеге асырылады.</w:t>
      </w:r>
    </w:p>
    <w:bookmarkStart w:name="z2252" w:id="65"/>
    <w:p>
      <w:pPr>
        <w:spacing w:after="0"/>
        <w:ind w:left="0"/>
        <w:jc w:val="both"/>
      </w:pPr>
      <w:r>
        <w:rPr>
          <w:rFonts w:ascii="Times New Roman"/>
          <w:b w:val="false"/>
          <w:i w:val="false"/>
          <w:color w:val="000000"/>
          <w:sz w:val="28"/>
        </w:rPr>
        <w:t>
      7. Мемлекеттік корпорацияға портал арқылы жүгінген кезде:</w:t>
      </w:r>
    </w:p>
    <w:bookmarkEnd w:id="65"/>
    <w:p>
      <w:pPr>
        <w:spacing w:after="0"/>
        <w:ind w:left="0"/>
        <w:jc w:val="both"/>
      </w:pPr>
      <w:r>
        <w:rPr>
          <w:rFonts w:ascii="Times New Roman"/>
          <w:b w:val="false"/>
          <w:i w:val="false"/>
          <w:color w:val="000000"/>
          <w:sz w:val="28"/>
        </w:rPr>
        <w:t>
      1) Мемлекеттік корпорацияның жұмыскері көрсетілетін қызметті алушының мемлекеттік көрсетілетін қызметті алу үшін ұсынған құжаттарын қабылдауды, құжаттардағы деректердің және (немесе) оларда қамтылған деректердің (мәліметтердің) сәйкестігін тексеруді және құжаттарды тіркеуді жүзеге асырады және оларды ҚБ басшысына не оны алмастыратын адамға құжаттарды қабылдаған күні 3 (үш) минут ішінде береді.</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алу үшін ұсынған құжаттарының және (немесе) олардағы деректердің (мәліметтердің) дұрыстығына көрсетілетін қызметті алушының өзі жауапты;</w:t>
      </w:r>
    </w:p>
    <w:p>
      <w:pPr>
        <w:spacing w:after="0"/>
        <w:ind w:left="0"/>
        <w:jc w:val="both"/>
      </w:pPr>
      <w:r>
        <w:rPr>
          <w:rFonts w:ascii="Times New Roman"/>
          <w:b w:val="false"/>
          <w:i w:val="false"/>
          <w:color w:val="000000"/>
          <w:sz w:val="28"/>
        </w:rPr>
        <w:t>
      2) ҚБ басшысы не оны алмастыратын адам құжаттардың мазмұнымен танысады, қарар жазады және 5 (бес) минут ішінде мемлекеттік көрсетілетін қызметтің орындалуына жауапты жұмыскерді айқындайды;</w:t>
      </w:r>
    </w:p>
    <w:p>
      <w:pPr>
        <w:spacing w:after="0"/>
        <w:ind w:left="0"/>
        <w:jc w:val="both"/>
      </w:pPr>
      <w:r>
        <w:rPr>
          <w:rFonts w:ascii="Times New Roman"/>
          <w:b w:val="false"/>
          <w:i w:val="false"/>
          <w:color w:val="000000"/>
          <w:sz w:val="28"/>
        </w:rPr>
        <w:t>
      3) ҚБ жұмыскері құжаттарды тіркеген сәттен бастап 1 (бір) жұмыс күні ішінде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дұрыстығын тексереді және ЖМБМК ЦЖ дерекқоры бойынша жер учаскесін сәйкестендіреді.</w:t>
      </w:r>
    </w:p>
    <w:p>
      <w:pPr>
        <w:spacing w:after="0"/>
        <w:ind w:left="0"/>
        <w:jc w:val="both"/>
      </w:pPr>
      <w:r>
        <w:rPr>
          <w:rFonts w:ascii="Times New Roman"/>
          <w:b w:val="false"/>
          <w:i w:val="false"/>
          <w:color w:val="000000"/>
          <w:sz w:val="28"/>
        </w:rPr>
        <w:t>
      Елді мекен жерлерінде орналасқан, құрылыс салуға, ғимараттарға қызмет көрсетуге және басқа да мақсаттарға және ауыл шаруашылығында пайдалану мақсаты үшін берілетін жер учаскелерінің кадастрлық (бағалау) құнын айқындауға жүгінген кезде жер учаскесінің кадастрлық (бағалау) құнын есептеу және жер учаскесінің кадастрлық (бағалау) құнын айқындау актісін қалыптастыру 3 (үш) жұмыс күні ішінде жүзеге асырылады;</w:t>
      </w:r>
    </w:p>
    <w:p>
      <w:pPr>
        <w:spacing w:after="0"/>
        <w:ind w:left="0"/>
        <w:jc w:val="both"/>
      </w:pPr>
      <w:r>
        <w:rPr>
          <w:rFonts w:ascii="Times New Roman"/>
          <w:b w:val="false"/>
          <w:i w:val="false"/>
          <w:color w:val="000000"/>
          <w:sz w:val="28"/>
        </w:rPr>
        <w:t>
      елді мекендер жерлерінде орналасқан жер учаскелері бойынша елді мекеннің, бағалау аймақтарының және жер учаскесінің белгіленген, өзекті шекаралары болған кезде ЖМБМК ЦЖ-да жұмыстарды жүргізу үшін қажетті құжаттардың болуын тексерудің цифрландырылған процесі жүзеге асырылады, кестелер мен қабаттардан (елді мекен шекаралары, бағалау аймақтары және басқа да анықтамалықтар) ақпарат жиналады, жер учаскесінің кадастрлық (бағалау) құнын есептеу және жер учаскесінің кадастрлық (бағалау) құнын айқындау актісін қалыптастыру 30 (отыз) минут ішінде жүзеге асырылады;</w:t>
      </w:r>
    </w:p>
    <w:p>
      <w:pPr>
        <w:spacing w:after="0"/>
        <w:ind w:left="0"/>
        <w:jc w:val="both"/>
      </w:pPr>
      <w:r>
        <w:rPr>
          <w:rFonts w:ascii="Times New Roman"/>
          <w:b w:val="false"/>
          <w:i w:val="false"/>
          <w:color w:val="000000"/>
          <w:sz w:val="28"/>
        </w:rPr>
        <w:t>
      4) ҚБ басшысы немесе оны алмастыратын адам жер учаскесінің кадастрлық (бағалау) құнын айқындау туралы актіні тексереді және Мемлекеттік корпорацияның басшысына қол қоюға жолдайды;</w:t>
      </w:r>
    </w:p>
    <w:p>
      <w:pPr>
        <w:spacing w:after="0"/>
        <w:ind w:left="0"/>
        <w:jc w:val="both"/>
      </w:pPr>
      <w:r>
        <w:rPr>
          <w:rFonts w:ascii="Times New Roman"/>
          <w:b w:val="false"/>
          <w:i w:val="false"/>
          <w:color w:val="000000"/>
          <w:sz w:val="28"/>
        </w:rPr>
        <w:t>
      5) Мемлекеттік корпорацияның басшысы жер учаскесінің кадастрлық (бағалау) құнын айқындау актісін 6 (алты) сағат ішінде тексереді және оған қол қояды;</w:t>
      </w:r>
    </w:p>
    <w:p>
      <w:pPr>
        <w:spacing w:after="0"/>
        <w:ind w:left="0"/>
        <w:jc w:val="both"/>
      </w:pPr>
      <w:r>
        <w:rPr>
          <w:rFonts w:ascii="Times New Roman"/>
          <w:b w:val="false"/>
          <w:i w:val="false"/>
          <w:color w:val="000000"/>
          <w:sz w:val="28"/>
        </w:rPr>
        <w:t>
      6) Мемлекеттік корпорацияның жұмыскері портал арқылы көрсетілетін қызметті алушының жеке кабинетіне жер учаскесінің кадастрлық (бағалау) құнын айқындау актісін қол қойылған сәттен бастап 15 (он бес) минут ішінде көрсетілетін қызметті берушінің уәкілетті адамының ЭЦҚ-сы қойылған электрондық құжат нысанында жібереді.</w:t>
      </w:r>
    </w:p>
    <w:bookmarkStart w:name="z2253" w:id="66"/>
    <w:p>
      <w:pPr>
        <w:spacing w:after="0"/>
        <w:ind w:left="0"/>
        <w:jc w:val="both"/>
      </w:pPr>
      <w:r>
        <w:rPr>
          <w:rFonts w:ascii="Times New Roman"/>
          <w:b w:val="false"/>
          <w:i w:val="false"/>
          <w:color w:val="000000"/>
          <w:sz w:val="28"/>
        </w:rPr>
        <w:t>
      8. Мемлекеттік институтқа жүгінген кезде:</w:t>
      </w:r>
    </w:p>
    <w:bookmarkEnd w:id="66"/>
    <w:p>
      <w:pPr>
        <w:spacing w:after="0"/>
        <w:ind w:left="0"/>
        <w:jc w:val="both"/>
      </w:pPr>
      <w:r>
        <w:rPr>
          <w:rFonts w:ascii="Times New Roman"/>
          <w:b w:val="false"/>
          <w:i w:val="false"/>
          <w:color w:val="000000"/>
          <w:sz w:val="28"/>
        </w:rPr>
        <w:t>
      1) Мемлекеттік институттың жұмыскері Тізбеде көрсетілген құжаттарды қабылдауды, тіркеуді жүзеге асырады және оларды құжаттарды қабылдаған күні ҚБ басшысына не оны алмастыратын адамға береді;</w:t>
      </w:r>
    </w:p>
    <w:p>
      <w:pPr>
        <w:spacing w:after="0"/>
        <w:ind w:left="0"/>
        <w:jc w:val="both"/>
      </w:pPr>
      <w:r>
        <w:rPr>
          <w:rFonts w:ascii="Times New Roman"/>
          <w:b w:val="false"/>
          <w:i w:val="false"/>
          <w:color w:val="000000"/>
          <w:sz w:val="28"/>
        </w:rPr>
        <w:t>
      2) ҚБ басшысы не оны алмастыратын адам құжаттардың мазмұнымен танысады, қарар жазады және мемлекеттік қызметті орындауға жауапты жұмыскерді айқындайды;</w:t>
      </w:r>
    </w:p>
    <w:p>
      <w:pPr>
        <w:spacing w:after="0"/>
        <w:ind w:left="0"/>
        <w:jc w:val="both"/>
      </w:pPr>
      <w:r>
        <w:rPr>
          <w:rFonts w:ascii="Times New Roman"/>
          <w:b w:val="false"/>
          <w:i w:val="false"/>
          <w:color w:val="000000"/>
          <w:sz w:val="28"/>
        </w:rPr>
        <w:t>
      3) ҚБ жұмыскері құжаттарды тіркеген сәттен бастап 1 (бір) жұмыс күні ішінде көрсетілетін қызметті алушы мемлекеттік қызметті алу үшін ұсынған құжаттардың және (немесе) оларда қамтылған мәліметтердің дұрыстығын тексереді және жер учаскесін сәйкестендіреді.</w:t>
      </w:r>
    </w:p>
    <w:p>
      <w:pPr>
        <w:spacing w:after="0"/>
        <w:ind w:left="0"/>
        <w:jc w:val="both"/>
      </w:pPr>
      <w:r>
        <w:rPr>
          <w:rFonts w:ascii="Times New Roman"/>
          <w:b w:val="false"/>
          <w:i w:val="false"/>
          <w:color w:val="000000"/>
          <w:sz w:val="28"/>
        </w:rPr>
        <w:t>
      Елді мекендер жерлерін қоспағанда жер учаскелері бойынша құжаттар келіп түскен жағдайда 3 (үш) жұмыс күні ішінде жер учаскесін ЖМБМК АЖ-мен сәйкестендіреді, түзету коэффициенттерінің есебін жасайды, жер учаскесінің кадастрлық (бағалау) құнын есептеуді жүргізеді.</w:t>
      </w:r>
    </w:p>
    <w:p>
      <w:pPr>
        <w:spacing w:after="0"/>
        <w:ind w:left="0"/>
        <w:jc w:val="both"/>
      </w:pPr>
      <w:r>
        <w:rPr>
          <w:rFonts w:ascii="Times New Roman"/>
          <w:b w:val="false"/>
          <w:i w:val="false"/>
          <w:color w:val="000000"/>
          <w:sz w:val="28"/>
        </w:rPr>
        <w:t>
      Елдi мекендер жерлерін қоспағанда, құрылыс салуға, ғимараттарға қызмет көрсетуге және басқа да мақсаттарға және ауыл шаруашылығы мақсаттары үшін берiлетiн жер учаскелері бойынша жер учаскесінің кадастрлық (бағалау) құнын есептеу және жер учаскесінің кадастрлық (бағалау) құнын анықтау актісін қалыптастыру 3 (үш) жұмыс күні ішінде жүзеге асырылады.</w:t>
      </w:r>
    </w:p>
    <w:p>
      <w:pPr>
        <w:spacing w:after="0"/>
        <w:ind w:left="0"/>
        <w:jc w:val="both"/>
      </w:pPr>
      <w:r>
        <w:rPr>
          <w:rFonts w:ascii="Times New Roman"/>
          <w:b w:val="false"/>
          <w:i w:val="false"/>
          <w:color w:val="000000"/>
          <w:sz w:val="28"/>
        </w:rPr>
        <w:t>
      Елді мекендер жерлерін қоспағанда ортақ үлестік меншіктегі немесе ортақ үлестік жер пайдаланудағы жер учаскесіндегі жер үлесінің кадастрлық құнын анықтау үшін жүгінген кезде 3 (үш) жұмыс күні ішінде жер учаскесінің түзету коэффициенттерінің есебін жасайды, жер учаскесінің кадастрлық (бағалау) құнын есептеуді жүргізеді.</w:t>
      </w:r>
    </w:p>
    <w:p>
      <w:pPr>
        <w:spacing w:after="0"/>
        <w:ind w:left="0"/>
        <w:jc w:val="both"/>
      </w:pPr>
      <w:r>
        <w:rPr>
          <w:rFonts w:ascii="Times New Roman"/>
          <w:b w:val="false"/>
          <w:i w:val="false"/>
          <w:color w:val="000000"/>
          <w:sz w:val="28"/>
        </w:rPr>
        <w:t>
      Мемлекеттік қызметті көрсетуден бас тарту негіздері болмаған жағдайда, ҚБ жұмыскері жер учаскесінің кадастрлық (бағалау) құнын айқындау туралы актіні дайындайды және ҚБ басшысына немесе оны алмастыратын адамға жолдайды;</w:t>
      </w:r>
    </w:p>
    <w:p>
      <w:pPr>
        <w:spacing w:after="0"/>
        <w:ind w:left="0"/>
        <w:jc w:val="both"/>
      </w:pPr>
      <w:r>
        <w:rPr>
          <w:rFonts w:ascii="Times New Roman"/>
          <w:b w:val="false"/>
          <w:i w:val="false"/>
          <w:color w:val="000000"/>
          <w:sz w:val="28"/>
        </w:rPr>
        <w:t>
      4) ҚБ басшысы не оны алмастыратын адам жер учаскесінің түзету коэффициенттерінің есебін және кадастрлық (бағалау) құнын айқындау туралы актіні тексереді және Мемлекеттік институттың басшысына қол қоюға жолдайды;</w:t>
      </w:r>
    </w:p>
    <w:p>
      <w:pPr>
        <w:spacing w:after="0"/>
        <w:ind w:left="0"/>
        <w:jc w:val="both"/>
      </w:pPr>
      <w:r>
        <w:rPr>
          <w:rFonts w:ascii="Times New Roman"/>
          <w:b w:val="false"/>
          <w:i w:val="false"/>
          <w:color w:val="000000"/>
          <w:sz w:val="28"/>
        </w:rPr>
        <w:t>
      5) Мемлекеттік институттың басшысы жер учаскесінің кадастрлық (бағалау) құнын айқындау актісін 6 (алты) сағат ішінде тексереді және оған қол қояды;</w:t>
      </w:r>
    </w:p>
    <w:p>
      <w:pPr>
        <w:spacing w:after="0"/>
        <w:ind w:left="0"/>
        <w:jc w:val="both"/>
      </w:pPr>
      <w:r>
        <w:rPr>
          <w:rFonts w:ascii="Times New Roman"/>
          <w:b w:val="false"/>
          <w:i w:val="false"/>
          <w:color w:val="000000"/>
          <w:sz w:val="28"/>
        </w:rPr>
        <w:t>
      6) Мемлекеттік институттың кеңсе жұмыскері мемлекеттік көрсетілетін қызмет нәтижесін 15 (он бес) минут ішінде тіркейді;</w:t>
      </w:r>
    </w:p>
    <w:p>
      <w:pPr>
        <w:spacing w:after="0"/>
        <w:ind w:left="0"/>
        <w:jc w:val="both"/>
      </w:pPr>
      <w:r>
        <w:rPr>
          <w:rFonts w:ascii="Times New Roman"/>
          <w:b w:val="false"/>
          <w:i w:val="false"/>
          <w:color w:val="000000"/>
          <w:sz w:val="28"/>
        </w:rPr>
        <w:t>
      7) көрсетілетін қызметті алушыға дайын құжаттарды беру Мемлекеттік институттың жұмыс графигіне сәйкес жеке басын не цифрлық құжаттар сервисінен алынған электрондық құжатты, не Қазақстан Республикасының азаматтық заңнамасына сәйкес берілген құжат негізінде әрекет ететін оның өкілінің жеке басын куәландыратын құжаттарды ұсынған кезде жүзеге асырылады.</w:t>
      </w:r>
    </w:p>
    <w:bookmarkStart w:name="z2254" w:id="67"/>
    <w:p>
      <w:pPr>
        <w:spacing w:after="0"/>
        <w:ind w:left="0"/>
        <w:jc w:val="both"/>
      </w:pPr>
      <w:r>
        <w:rPr>
          <w:rFonts w:ascii="Times New Roman"/>
          <w:b w:val="false"/>
          <w:i w:val="false"/>
          <w:color w:val="000000"/>
          <w:sz w:val="28"/>
        </w:rPr>
        <w:t xml:space="preserve">
      9. Жер учаскесінің кадастрлық (бағалау) құнын айқындау мемлекеттік қызмет көрсетуден бас тарту үшін негіздер болған кезде көрсетілетін қызметті алушыға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тыңдаудың өткізу уақыты мен орны (тәсілі) көрсетіледі.</w:t>
      </w:r>
    </w:p>
    <w:bookmarkEnd w:id="67"/>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Мемлекеттік институт мемлекеттік қызметті көрсету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алушының "жеке кабинетіне" Мемлекеттік корпорацияның уәкілетті адамының ЭЦҚ-сы қойылған электрондық құжат нысанында жіберіледі не Мемлекеттік институттың кеңсесі арқылы беріледі.</w:t>
      </w:r>
    </w:p>
    <w:bookmarkStart w:name="z2255" w:id="68"/>
    <w:p>
      <w:pPr>
        <w:spacing w:after="0"/>
        <w:ind w:left="0"/>
        <w:jc w:val="both"/>
      </w:pPr>
      <w:r>
        <w:rPr>
          <w:rFonts w:ascii="Times New Roman"/>
          <w:b w:val="false"/>
          <w:i w:val="false"/>
          <w:color w:val="000000"/>
          <w:sz w:val="28"/>
        </w:rPr>
        <w:t>
      10. Мемлекеттік корпорация мемлекеттік қызметті көрсету сатысы туралы деректердің мемлекеттік қызметтер көрсету мониторингінің цифрлық жүйесіне кешіктірілмей енгізілуін қамтамасыз етеді.</w:t>
      </w:r>
    </w:p>
    <w:bookmarkEnd w:id="68"/>
    <w:p>
      <w:pPr>
        <w:spacing w:after="0"/>
        <w:ind w:left="0"/>
        <w:jc w:val="both"/>
      </w:pPr>
      <w:r>
        <w:rPr>
          <w:rFonts w:ascii="Times New Roman"/>
          <w:b w:val="false"/>
          <w:i w:val="false"/>
          <w:color w:val="000000"/>
          <w:sz w:val="28"/>
        </w:rPr>
        <w:t>
      Жер ресурстарын басқару жөніндегі орталық уәкілетті орган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корпорацияға/Мемлекеттік институтқа және Бірыңғай байланыс орталығына жібереді.</w:t>
      </w:r>
    </w:p>
    <w:bookmarkStart w:name="z2256" w:id="69"/>
    <w:p>
      <w:pPr>
        <w:spacing w:after="0"/>
        <w:ind w:left="0"/>
        <w:jc w:val="both"/>
      </w:pPr>
      <w:r>
        <w:rPr>
          <w:rFonts w:ascii="Times New Roman"/>
          <w:b w:val="false"/>
          <w:i w:val="false"/>
          <w:color w:val="000000"/>
          <w:sz w:val="28"/>
        </w:rPr>
        <w:t>
      11. Мемлекеттік корпорация/Мемлекеттік институт Тізбенің 9-тармағында көрсетілген негіздер бойынша мемлекеттік қызмет көрсетуден бас тартады.</w:t>
      </w:r>
    </w:p>
    <w:bookmarkEnd w:id="69"/>
    <w:bookmarkStart w:name="z2257" w:id="70"/>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70"/>
    <w:bookmarkStart w:name="z2258" w:id="71"/>
    <w:p>
      <w:pPr>
        <w:spacing w:after="0"/>
        <w:ind w:left="0"/>
        <w:jc w:val="both"/>
      </w:pPr>
      <w:r>
        <w:rPr>
          <w:rFonts w:ascii="Times New Roman"/>
          <w:b w:val="false"/>
          <w:i w:val="false"/>
          <w:color w:val="000000"/>
          <w:sz w:val="28"/>
        </w:rPr>
        <w:t>
      12. Мемлекеттік қызметтер көрсету мәселелері бойынша Мемлекеттік корпорацияның шешіміне, әрекетіне (әрекетсіздігіне) шағым Мемлекеттік корпорация басшысының атына, мемлекеттік қызметтер көрсету сапасын бағалау және бақылау жөніндегі уәкілетті органға беріледі.</w:t>
      </w:r>
    </w:p>
    <w:bookmarkEnd w:id="71"/>
    <w:p>
      <w:pPr>
        <w:spacing w:after="0"/>
        <w:ind w:left="0"/>
        <w:jc w:val="both"/>
      </w:pPr>
      <w:r>
        <w:rPr>
          <w:rFonts w:ascii="Times New Roman"/>
          <w:b w:val="false"/>
          <w:i w:val="false"/>
          <w:color w:val="000000"/>
          <w:sz w:val="28"/>
        </w:rPr>
        <w:t>
      Мемлекеттік қызметтер көрсету мәселелері бойынша Мемлекеттік институттың шешіміне, әрекетіне (әрекетсіздігіне) шағым Мемлекеттік институт басшысының, жер ресурстарын басқару бойынша орталық уәкілетті органның (бұдан әрі – ведомство) атына, мемлекеттік қызметтер көрсету сапасын бағалау және бақылау жөніндегі уәкілетті органға беріледі.</w:t>
      </w:r>
    </w:p>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Мемлекеттік корпорация/Мемлекеттік институт оны келіп түскен күннен бастап 3 (үш) жұмыс күнінен кешіктірмей шағымды қарайтын органға жібереді. Мемлекеттік корпорация/Мемлекеттік институт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bookmarkStart w:name="z2259" w:id="72"/>
    <w:p>
      <w:pPr>
        <w:spacing w:after="0"/>
        <w:ind w:left="0"/>
        <w:jc w:val="both"/>
      </w:pPr>
      <w:r>
        <w:rPr>
          <w:rFonts w:ascii="Times New Roman"/>
          <w:b w:val="false"/>
          <w:i w:val="false"/>
          <w:color w:val="000000"/>
          <w:sz w:val="28"/>
        </w:rPr>
        <w:t>
      13. Көрсетілетін қызметті алушының шағымы Заңның 25-бабының 2-тармағына сәйкес:</w:t>
      </w:r>
    </w:p>
    <w:bookmarkEnd w:id="72"/>
    <w:p>
      <w:pPr>
        <w:spacing w:after="0"/>
        <w:ind w:left="0"/>
        <w:jc w:val="both"/>
      </w:pPr>
      <w:r>
        <w:rPr>
          <w:rFonts w:ascii="Times New Roman"/>
          <w:b w:val="false"/>
          <w:i w:val="false"/>
          <w:color w:val="000000"/>
          <w:sz w:val="28"/>
        </w:rPr>
        <w:t>
      Мемлекеттік корпорация/Мемлекеттік институт, ведомство – ол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Мемлекеттік корпорацияның/Мемлекеттік институттың, ведомствоның,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(шағымды электрондық түрде берілген кезде) хабарлайды.</w:t>
      </w:r>
    </w:p>
    <w:bookmarkStart w:name="z2260" w:id="73"/>
    <w:p>
      <w:pPr>
        <w:spacing w:after="0"/>
        <w:ind w:left="0"/>
        <w:jc w:val="both"/>
      </w:pPr>
      <w:r>
        <w:rPr>
          <w:rFonts w:ascii="Times New Roman"/>
          <w:b w:val="false"/>
          <w:i w:val="false"/>
          <w:color w:val="000000"/>
          <w:sz w:val="28"/>
        </w:rPr>
        <w:t xml:space="preserve">
      14.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(бағалау) құнын айқындау"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262" w:id="74"/>
    <w:p>
      <w:pPr>
        <w:spacing w:after="0"/>
        <w:ind w:left="0"/>
        <w:jc w:val="left"/>
      </w:pPr>
      <w:r>
        <w:rPr>
          <w:rFonts w:ascii="Times New Roman"/>
          <w:b/>
          <w:i w:val="false"/>
          <w:color w:val="000000"/>
        </w:rPr>
        <w:t xml:space="preserve"> "Жер учаскесінің кадастрлық (бағалау) құнын айқындау" мемлекеттік қызметін көрсетуге қойылатын негізгі талаптардың тізбесі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елді мекендер жерлерінің жер учаскелерінің кадастрлық (бағалау) құнын айқындау –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елді мекендердің жерлерінен қоспағанда, жер учаскелерінің кадастрлық (бағалау) құнын айқындау –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(бұдан әрі – Мемлекеттік институт).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w:t>
            </w:r>
          </w:p>
          <w:p>
            <w:pPr>
              <w:spacing w:after="20"/>
              <w:ind w:left="20"/>
              <w:jc w:val="both"/>
            </w:pPr>
            <w:r>
              <w:rPr>
                <w:rFonts w:ascii="Times New Roman"/>
                <w:b w:val="false"/>
                <w:i w:val="false"/>
                <w:color w:val="000000"/>
                <w:sz w:val="20"/>
              </w:rPr>
              <w:t>
кеңсе;</w:t>
            </w:r>
          </w:p>
          <w:p>
            <w:pPr>
              <w:spacing w:after="20"/>
              <w:ind w:left="20"/>
              <w:jc w:val="both"/>
            </w:pPr>
            <w:r>
              <w:rPr>
                <w:rFonts w:ascii="Times New Roman"/>
                <w:b w:val="false"/>
                <w:i w:val="false"/>
                <w:color w:val="000000"/>
                <w:sz w:val="20"/>
              </w:rPr>
              <w:t>
www.egov.kz "цифрлық үкіметтің" веб-порталы (бұдан әрі – портал);</w:t>
            </w:r>
          </w:p>
          <w:p>
            <w:pPr>
              <w:spacing w:after="20"/>
              <w:ind w:left="20"/>
              <w:jc w:val="both"/>
            </w:pPr>
            <w:r>
              <w:rPr>
                <w:rFonts w:ascii="Times New Roman"/>
                <w:b w:val="false"/>
                <w:i w:val="false"/>
                <w:color w:val="000000"/>
                <w:sz w:val="20"/>
              </w:rPr>
              <w:t>
2) Мемлекеттік институт.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p>
            <w:pPr>
              <w:spacing w:after="20"/>
              <w:ind w:left="20"/>
              <w:jc w:val="both"/>
            </w:pPr>
            <w:r>
              <w:rPr>
                <w:rFonts w:ascii="Times New Roman"/>
                <w:b w:val="false"/>
                <w:i w:val="false"/>
                <w:color w:val="000000"/>
                <w:sz w:val="20"/>
              </w:rPr>
              <w:t>
1) ЖМБМК ЦЖ-да елді мекеннің және бағалау аймақтарының белгіленген, өзекті шекаралары, жер учаскесінің өзекті шекаралары болған кезде елді мекендер жерлерінде орналасқан жер учаскелері бойынша мемлекеттік қызметтерді көрсетудің цифрландырылған процесі кезінде портал арқылы – 30 (отыз) минут ішінде;</w:t>
            </w:r>
          </w:p>
          <w:p>
            <w:pPr>
              <w:spacing w:after="20"/>
              <w:ind w:left="20"/>
              <w:jc w:val="both"/>
            </w:pPr>
            <w:r>
              <w:rPr>
                <w:rFonts w:ascii="Times New Roman"/>
                <w:b w:val="false"/>
                <w:i w:val="false"/>
                <w:color w:val="000000"/>
                <w:sz w:val="20"/>
              </w:rPr>
              <w:t>
2) елді мекеннің белгіленген, өзекті шекаралары және бағалау аймақтары және ЖБМЖ ЦЖ-да жер учаскесінің өзекті шекаралары болмаған кезде елді мекендер жерлерінде орналасқан жер учаскелері бойынша Мемлекеттік корпорация арқылы және портал арқылы – 3 (үш) жұмыс күні;</w:t>
            </w:r>
          </w:p>
          <w:p>
            <w:pPr>
              <w:spacing w:after="20"/>
              <w:ind w:left="20"/>
              <w:jc w:val="both"/>
            </w:pPr>
            <w:r>
              <w:rPr>
                <w:rFonts w:ascii="Times New Roman"/>
                <w:b w:val="false"/>
                <w:i w:val="false"/>
                <w:color w:val="000000"/>
                <w:sz w:val="20"/>
              </w:rPr>
              <w:t xml:space="preserve">
3) елді мекендер жерлерінде орналасқан ортақ үлестік меншіктегі немесе ортақ үлестік жер пайдаланудағы жер учаскесіндегі жер үлесінің кадастрлық бағалау құнын айқындаған жағдайда – 3 (үш) жұмыс күні ішінде; </w:t>
            </w:r>
          </w:p>
          <w:p>
            <w:pPr>
              <w:spacing w:after="20"/>
              <w:ind w:left="20"/>
              <w:jc w:val="both"/>
            </w:pPr>
            <w:r>
              <w:rPr>
                <w:rFonts w:ascii="Times New Roman"/>
                <w:b w:val="false"/>
                <w:i w:val="false"/>
                <w:color w:val="000000"/>
                <w:sz w:val="20"/>
              </w:rPr>
              <w:t>
4) елді мекендер жерлерін қоспағанда жер учаскелері бойынша Мемлекеттік институт арқылы – 3 (үш) жұмыс күні ішінде.</w:t>
            </w:r>
          </w:p>
          <w:p>
            <w:pPr>
              <w:spacing w:after="20"/>
              <w:ind w:left="20"/>
              <w:jc w:val="both"/>
            </w:pPr>
            <w:r>
              <w:rPr>
                <w:rFonts w:ascii="Times New Roman"/>
                <w:b w:val="false"/>
                <w:i w:val="false"/>
                <w:color w:val="000000"/>
                <w:sz w:val="20"/>
              </w:rPr>
              <w:t>
Зерттеп-қарау кезеңінің деректері ескірген немесе Мемлекеттік институтта топырақ, геоботаникалық зерттеп-қарау және топырақты бонитерлеу бойынша архив материалдары болмаған жағдайда – 5 (бес) жұмыс күні ішінде.</w:t>
            </w:r>
          </w:p>
          <w:p>
            <w:pPr>
              <w:spacing w:after="20"/>
              <w:ind w:left="20"/>
              <w:jc w:val="both"/>
            </w:pPr>
            <w:r>
              <w:rPr>
                <w:rFonts w:ascii="Times New Roman"/>
                <w:b w:val="false"/>
                <w:i w:val="false"/>
                <w:color w:val="000000"/>
                <w:sz w:val="20"/>
              </w:rPr>
              <w:t>
Мемлекеттік қызметті Мемлекеттік корпорация/Мемлекеттік институт арқылы қағаз түрінде көрсету кезінде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электрондық (ішінара цифрландырылған)/қағаз түрінде;</w:t>
            </w:r>
          </w:p>
          <w:p>
            <w:pPr>
              <w:spacing w:after="20"/>
              <w:ind w:left="20"/>
              <w:jc w:val="both"/>
            </w:pPr>
            <w:r>
              <w:rPr>
                <w:rFonts w:ascii="Times New Roman"/>
                <w:b w:val="false"/>
                <w:i w:val="false"/>
                <w:color w:val="000000"/>
                <w:sz w:val="20"/>
              </w:rPr>
              <w:t>
2) Мемлекеттік институт: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(бағалау) құнын айқындау туралы акт не мемлекеттік қызмет көрсетуден бас тарту туралы уәжді жауап.</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 алуға өтiнiш жасамаған жағдайда, Мемлекеттік корпорация/Мемлекеттік институт беру үшін олардың бір ай бойы сақталуын қамтамасыз етеді, содан кейін оларды құжаттарды жүйелеу және сақтау бөліміне (техникалық архив) одан әрі сақтау үшін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көрсетілетін мемлекеттік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бұйрығымен бекітілген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бағалардың 1.3.1, 1.3.2, 1.3.3 және 1.3.4-тармақтарына сәйкес мөлшерде есептеледі.</w:t>
            </w:r>
          </w:p>
          <w:p>
            <w:pPr>
              <w:spacing w:after="20"/>
              <w:ind w:left="20"/>
              <w:jc w:val="both"/>
            </w:pPr>
            <w:r>
              <w:rPr>
                <w:rFonts w:ascii="Times New Roman"/>
                <w:b w:val="false"/>
                <w:i w:val="false"/>
                <w:color w:val="000000"/>
                <w:sz w:val="20"/>
              </w:rPr>
              <w:t>
Мемлекеттік институт көрсететін мемлекеттік қызметтің құны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уақытша бағаларды бекіту туралы"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кәсіпорнының бас директорының 2025 жылғы 14 қазандағы № 228-25П бұйрығымен бекітілген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бағаларға 2, 3 және 4-параграфтарға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ақша және қолма-қол ақшасыз түрде, сондай-ақ "цифрлық үкімет" төлем шлюзі (бұдан әрі – ЦҮТШ) арқылы қолма-қол ақшасыз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дүйсенбіден бастап жұманы қоса алғанда үзіліссіз сағат 9.00-ден 18.00-ге дейін, Мемлекеттік корпорацияның халыққа қызмет көрсететін кезекші бөлімдері Қазақстан Республикасының еңбек заңнамасына сәйкес демалыс және мерекелік күндерін қоспағанда, дүйсенбіден бастап жұманы қоса алғанда сағат 9.00-ден 18.00-ге дейін және сенбі күні сағат 9.00-ден 14.00-ге дейін;</w:t>
            </w:r>
          </w:p>
          <w:p>
            <w:pPr>
              <w:spacing w:after="20"/>
              <w:ind w:left="20"/>
              <w:jc w:val="both"/>
            </w:pPr>
            <w:r>
              <w:rPr>
                <w:rFonts w:ascii="Times New Roman"/>
                <w:b w:val="false"/>
                <w:i w:val="false"/>
                <w:color w:val="000000"/>
                <w:sz w:val="20"/>
              </w:rPr>
              <w:t>
2) Мемлекеттік институт – Қазақстан Республикасының еңбек заңнамасына сәйкес демалыс және мереке күндерін қоспағанда, 13.00-14.30-ке дейінгі түскі үзіліспен дүйсенбіден бастап жұманы қоса алғанда 9.00-ден 18.30-ға дейін.</w:t>
            </w:r>
          </w:p>
          <w:p>
            <w:pPr>
              <w:spacing w:after="20"/>
              <w:ind w:left="20"/>
              <w:jc w:val="both"/>
            </w:pPr>
            <w:r>
              <w:rPr>
                <w:rFonts w:ascii="Times New Roman"/>
                <w:b w:val="false"/>
                <w:i w:val="false"/>
                <w:color w:val="000000"/>
                <w:sz w:val="20"/>
              </w:rPr>
              <w:t xml:space="preserve">
3)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1) Қазақстан Республикасы Ауыл шаруашылығы министрлігінің интернет-ресурсында: www.gov.kz;</w:t>
            </w:r>
          </w:p>
          <w:p>
            <w:pPr>
              <w:spacing w:after="20"/>
              <w:ind w:left="20"/>
              <w:jc w:val="both"/>
            </w:pPr>
            <w:r>
              <w:rPr>
                <w:rFonts w:ascii="Times New Roman"/>
                <w:b w:val="false"/>
                <w:i w:val="false"/>
                <w:color w:val="000000"/>
                <w:sz w:val="20"/>
              </w:rPr>
              <w:t>
2) Мемлекеттік корпорацияның/Мемлекеттік институттың интернет-ресурсында: www.gov4c.kz/www.giprozem.kz;</w:t>
            </w:r>
          </w:p>
          <w:p>
            <w:pPr>
              <w:spacing w:after="20"/>
              <w:ind w:left="20"/>
              <w:jc w:val="both"/>
            </w:pPr>
            <w:r>
              <w:rPr>
                <w:rFonts w:ascii="Times New Roman"/>
                <w:b w:val="false"/>
                <w:i w:val="false"/>
                <w:color w:val="000000"/>
                <w:sz w:val="20"/>
              </w:rPr>
              <w:t>
3) порталда.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 үшін көрсетілетін қызметті алушы:</w:t>
            </w:r>
          </w:p>
          <w:p>
            <w:pPr>
              <w:spacing w:after="20"/>
              <w:ind w:left="20"/>
              <w:jc w:val="both"/>
            </w:pPr>
            <w:r>
              <w:rPr>
                <w:rFonts w:ascii="Times New Roman"/>
                <w:b w:val="false"/>
                <w:i w:val="false"/>
                <w:color w:val="000000"/>
                <w:sz w:val="20"/>
              </w:rPr>
              <w:t>
жер учаскесін бастапқы беру кезінде: Мемлекеттік корпорацияға/Мемлекеттік институтқа:</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2020 жылғы 1 қазандағы № 301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21366 болып тіркелген) бекітілген "Жер учаскесінің кадастрлық (бағалау) құнын айқындау" мемлекеттік қызметін көрсету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xml:space="preserve">
2) жеке куәлікті не цифрлық құжаттар сервисінен алынған электрондық құжаты (сәйкестендіру үшін) ұсынады. </w:t>
            </w:r>
          </w:p>
          <w:p>
            <w:pPr>
              <w:spacing w:after="20"/>
              <w:ind w:left="20"/>
              <w:jc w:val="both"/>
            </w:pPr>
            <w:r>
              <w:rPr>
                <w:rFonts w:ascii="Times New Roman"/>
                <w:b w:val="false"/>
                <w:i w:val="false"/>
                <w:color w:val="000000"/>
                <w:sz w:val="20"/>
              </w:rPr>
              <w:t>
Өкіл жүгінген жағдайда – өкілдің жеке басын куәландыратын құжат, көрсетілетін қызметті алушыдан сенімхаттың көшірмесі немесе көрсетілетін қызметті алушы өкілінің өкілеттігін куәландыратын құжат, не электрондық цифрлық сервисінен алынған электрондық құжат (сәйкестендіру үшін);</w:t>
            </w:r>
          </w:p>
          <w:p>
            <w:pPr>
              <w:spacing w:after="20"/>
              <w:ind w:left="20"/>
              <w:jc w:val="both"/>
            </w:pPr>
            <w:r>
              <w:rPr>
                <w:rFonts w:ascii="Times New Roman"/>
                <w:b w:val="false"/>
                <w:i w:val="false"/>
                <w:color w:val="000000"/>
                <w:sz w:val="20"/>
              </w:rPr>
              <w:t>
3) жер учаскесін таңдау және (немесе) схемасы (берілетін жер учаскесі үшін) актінің көшірмесі;</w:t>
            </w:r>
          </w:p>
          <w:p>
            <w:pPr>
              <w:spacing w:after="20"/>
              <w:ind w:left="20"/>
              <w:jc w:val="both"/>
            </w:pPr>
            <w:r>
              <w:rPr>
                <w:rFonts w:ascii="Times New Roman"/>
                <w:b w:val="false"/>
                <w:i w:val="false"/>
                <w:color w:val="000000"/>
                <w:sz w:val="20"/>
              </w:rPr>
              <w:t>
4) ауыл шаруашылығы алқаптарының (ауыл шаруашылығы мақсатындағы жерлер үшін) экспликация көшірмесі;</w:t>
            </w:r>
          </w:p>
          <w:p>
            <w:pPr>
              <w:spacing w:after="20"/>
              <w:ind w:left="20"/>
              <w:jc w:val="both"/>
            </w:pPr>
            <w:r>
              <w:rPr>
                <w:rFonts w:ascii="Times New Roman"/>
                <w:b w:val="false"/>
                <w:i w:val="false"/>
                <w:color w:val="000000"/>
                <w:sz w:val="20"/>
              </w:rPr>
              <w:t>
5) құрылыс мақсаттары үшін жер учаскесі сұралған жағдайда, инженерлік желілерге қосылуға арналған сауалнама парағының көшірмесі;</w:t>
            </w:r>
          </w:p>
          <w:p>
            <w:pPr>
              <w:spacing w:after="20"/>
              <w:ind w:left="20"/>
              <w:jc w:val="both"/>
            </w:pPr>
            <w:r>
              <w:rPr>
                <w:rFonts w:ascii="Times New Roman"/>
                <w:b w:val="false"/>
                <w:i w:val="false"/>
                <w:color w:val="000000"/>
                <w:sz w:val="20"/>
              </w:rPr>
              <w:t>
6) ЦҮТШ арқылы төлеу жағдайларын қоспағанда, көрсетілген қызметтерге ақы төлеу туралы төлем құжатының (түбіртек) көшірмесі.</w:t>
            </w:r>
          </w:p>
          <w:p>
            <w:pPr>
              <w:spacing w:after="20"/>
              <w:ind w:left="20"/>
              <w:jc w:val="both"/>
            </w:pPr>
            <w:r>
              <w:rPr>
                <w:rFonts w:ascii="Times New Roman"/>
                <w:b w:val="false"/>
                <w:i w:val="false"/>
                <w:color w:val="000000"/>
                <w:sz w:val="20"/>
              </w:rPr>
              <w:t>
арнайы экономикалық аймақтардың, республикалық және өңірлік маңызы бар индустриялық аймақтардың қатысушылары жүгінген кезде:</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2) жеке куәлікті не цифрлық құжаттар сервисінен алынған электрондық құжаты (сәйкестендіру үшін) ұсынады.</w:t>
            </w:r>
          </w:p>
          <w:p>
            <w:pPr>
              <w:spacing w:after="20"/>
              <w:ind w:left="20"/>
              <w:jc w:val="both"/>
            </w:pPr>
            <w:r>
              <w:rPr>
                <w:rFonts w:ascii="Times New Roman"/>
                <w:b w:val="false"/>
                <w:i w:val="false"/>
                <w:color w:val="000000"/>
                <w:sz w:val="20"/>
              </w:rPr>
              <w:t>
Өкіл жүгінген жағдайда – өкілдің жеке басын куәландыратын құжат, көрсетілетін қызметті алушыдан сенімхаттың көшірмесі немесе көрсетілетін қызметті алушы өкілінің өкілеттігін куәландыратын құжат, не электрондық цифрлық сервисінен алынған электрондық құжат (сәйкестендіру үшін);</w:t>
            </w:r>
          </w:p>
          <w:p>
            <w:pPr>
              <w:spacing w:after="20"/>
              <w:ind w:left="20"/>
              <w:jc w:val="both"/>
            </w:pPr>
            <w:r>
              <w:rPr>
                <w:rFonts w:ascii="Times New Roman"/>
                <w:b w:val="false"/>
                <w:i w:val="false"/>
                <w:color w:val="000000"/>
                <w:sz w:val="20"/>
              </w:rPr>
              <w:t>
3) жер учаскесінің шекараларын бекіту материалдары (жер учаскесінің координаттары болмаған кезде);</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көшірмесі;</w:t>
            </w:r>
          </w:p>
          <w:p>
            <w:pPr>
              <w:spacing w:after="20"/>
              <w:ind w:left="20"/>
              <w:jc w:val="both"/>
            </w:pPr>
            <w:r>
              <w:rPr>
                <w:rFonts w:ascii="Times New Roman"/>
                <w:b w:val="false"/>
                <w:i w:val="false"/>
                <w:color w:val="000000"/>
                <w:sz w:val="20"/>
              </w:rPr>
              <w:t>
5) арнайы экономикалық аймақтың аумағында қызметті жүзеге асыру туралы шарттың көшірмесі;</w:t>
            </w:r>
          </w:p>
          <w:p>
            <w:pPr>
              <w:spacing w:after="20"/>
              <w:ind w:left="20"/>
              <w:jc w:val="both"/>
            </w:pPr>
            <w:r>
              <w:rPr>
                <w:rFonts w:ascii="Times New Roman"/>
                <w:b w:val="false"/>
                <w:i w:val="false"/>
                <w:color w:val="000000"/>
                <w:sz w:val="20"/>
              </w:rPr>
              <w:t>
6) ЦҮТШ арқылы төлеу жағдайларын қоспағанда, көрсетілген қызметтерге ақы төлеу туралы төлем құжатының (түбіртек) көшірмесі.</w:t>
            </w:r>
          </w:p>
          <w:p>
            <w:pPr>
              <w:spacing w:after="20"/>
              <w:ind w:left="20"/>
              <w:jc w:val="both"/>
            </w:pPr>
            <w:r>
              <w:rPr>
                <w:rFonts w:ascii="Times New Roman"/>
                <w:b w:val="false"/>
                <w:i w:val="false"/>
                <w:color w:val="000000"/>
                <w:sz w:val="20"/>
              </w:rPr>
              <w:t>
Мемлекеттік корпорацияның/Мемлекеттік институттың жұмыскері, егер Қазақстан Республикасының заңдарында өзгеше көзделмесе, мемлекеттік қызмет көрсету кезінде цифрлық жүйелерде қамтылған, заңмен қорғалатын құпияны құрайтын мәліметтерді пайдалануға көрсетілетін қызметті алушының келісімін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өтініштің қабылданғаны туралы қолхат беріледі;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Қағидаларға 2-қосымшаға сәйкес көрсетілетін қызметті алушының электрондық цифрлық қолтаңбасымен немесе көрсетілетін қызметті алушының ұялы байланыс операторы ұсынған абоненттік нөмірі порталдың есептік жазбасына тіркелген және қосылған жағдайда бір реттік құпиясөзбен куәландырылған электрондық құжат нысанында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2) жер учаскесін таңдау актісі және (немесе) жер учаскесін орналастыру схемасының электрондық көшірмесі;</w:t>
            </w:r>
          </w:p>
          <w:p>
            <w:pPr>
              <w:spacing w:after="20"/>
              <w:ind w:left="20"/>
              <w:jc w:val="both"/>
            </w:pPr>
            <w:r>
              <w:rPr>
                <w:rFonts w:ascii="Times New Roman"/>
                <w:b w:val="false"/>
                <w:i w:val="false"/>
                <w:color w:val="000000"/>
                <w:sz w:val="20"/>
              </w:rPr>
              <w:t xml:space="preserve">
3) ауыл шаруашылығы алқаптарының экспликациясының (ауыл шаруашылығы мақсатындағы жерлер үшін) электрондық көшірмесі; </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5) ЦҮТШ арқылы төлеу жағдайларын қоспағанда, көрсетілген қызметтерге ақы төлеу туралы төлем құжатының (түбіртек) электрондық көшірмесі;</w:t>
            </w:r>
          </w:p>
          <w:p>
            <w:pPr>
              <w:spacing w:after="20"/>
              <w:ind w:left="20"/>
              <w:jc w:val="both"/>
            </w:pPr>
            <w:r>
              <w:rPr>
                <w:rFonts w:ascii="Times New Roman"/>
                <w:b w:val="false"/>
                <w:i w:val="false"/>
                <w:color w:val="000000"/>
                <w:sz w:val="20"/>
              </w:rPr>
              <w:t>
арнайы экономикалық аймақтардың, республикалық және өңірлік маңызы бар индустриялық аймақтардың қатысушылары жүгінген кезде:</w:t>
            </w:r>
          </w:p>
          <w:p>
            <w:pPr>
              <w:spacing w:after="20"/>
              <w:ind w:left="20"/>
              <w:jc w:val="both"/>
            </w:pPr>
            <w:r>
              <w:rPr>
                <w:rFonts w:ascii="Times New Roman"/>
                <w:b w:val="false"/>
                <w:i w:val="false"/>
                <w:color w:val="000000"/>
                <w:sz w:val="20"/>
              </w:rPr>
              <w:t>
1) Қағидаларға 3-қосымшаға сәйкес көрсетілетін қызметті алушының электрондық цифрлық қолтаңбасымен немесе көрсетілетін қызметті алушының ұялы байланыс операторы ұсынған абоненттік нөмірі порталдың есептік жазбасына тіркелген және қосылған жағдайда бір реттік құпиясөзбен куәландырылған электрондық құжат нысанында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2) жер учаскесінің шекараларын бекіту материалдарының электрондық көшірмесі (жер учаскесінің координаттары болмаған кезде);</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5) ЦҮТШ арқылы төлеу жағдайларын қоспағанда, көрсетілген қызметтерге ақы төлеу туралы төлем құжатының (түбіртек) көшірмесінің электрондық көшірмесі.</w:t>
            </w:r>
          </w:p>
          <w:p>
            <w:pPr>
              <w:spacing w:after="20"/>
              <w:ind w:left="20"/>
              <w:jc w:val="both"/>
            </w:pPr>
            <w:r>
              <w:rPr>
                <w:rFonts w:ascii="Times New Roman"/>
                <w:b w:val="false"/>
                <w:i w:val="false"/>
                <w:color w:val="000000"/>
                <w:sz w:val="20"/>
              </w:rPr>
              <w:t>
Жер учаскесінің нысаналы мақсаты өзгерген кезде (сатып алу қажет болған кезде) Мемлекеттік корпорацияға/Мемлекеттік институтқа:</w:t>
            </w:r>
          </w:p>
          <w:p>
            <w:pPr>
              <w:spacing w:after="20"/>
              <w:ind w:left="20"/>
              <w:jc w:val="both"/>
            </w:pPr>
            <w:r>
              <w:rPr>
                <w:rFonts w:ascii="Times New Roman"/>
                <w:b w:val="false"/>
                <w:i w:val="false"/>
                <w:color w:val="000000"/>
                <w:sz w:val="20"/>
              </w:rPr>
              <w:t>
1) Қағидаларға 2-қосымшаға сәйкес нысан бойынша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2) ЦҮТШ арқылы төлеу жағдайларын қоспағанда, көрсетілген қызметтерге ақы төлеу туралы төлем құжатының (түбіртек) көшірмесі;</w:t>
            </w:r>
          </w:p>
          <w:p>
            <w:pPr>
              <w:spacing w:after="20"/>
              <w:ind w:left="20"/>
              <w:jc w:val="both"/>
            </w:pPr>
            <w:r>
              <w:rPr>
                <w:rFonts w:ascii="Times New Roman"/>
                <w:b w:val="false"/>
                <w:i w:val="false"/>
                <w:color w:val="000000"/>
                <w:sz w:val="20"/>
              </w:rPr>
              <w:t>
цифрландырылған процесс кезінде порталға:</w:t>
            </w:r>
          </w:p>
          <w:p>
            <w:pPr>
              <w:spacing w:after="20"/>
              <w:ind w:left="20"/>
              <w:jc w:val="both"/>
            </w:pPr>
            <w:r>
              <w:rPr>
                <w:rFonts w:ascii="Times New Roman"/>
                <w:b w:val="false"/>
                <w:i w:val="false"/>
                <w:color w:val="000000"/>
                <w:sz w:val="20"/>
              </w:rPr>
              <w:t>
1) Қағидаларға 2-қосымшаға сәйкес көрсетілетін қызметті алушының электрондық цифрлық қолтаңбасымен немесе көрсетілетін қызметті алушының ұялы байланыс операторы ұсынған абоненттік нөмірі порталдың есептік жазбасына тіркелген және қосылған жағдайда бір реттік құпиясөзбен куәландырылған электрондық құжат нысанында жер учаскесінің кадастрлық (бағалау) құнын айқындауға өтініш;</w:t>
            </w:r>
          </w:p>
          <w:p>
            <w:pPr>
              <w:spacing w:after="20"/>
              <w:ind w:left="20"/>
              <w:jc w:val="both"/>
            </w:pPr>
            <w:r>
              <w:rPr>
                <w:rFonts w:ascii="Times New Roman"/>
                <w:b w:val="false"/>
                <w:i w:val="false"/>
                <w:color w:val="000000"/>
                <w:sz w:val="20"/>
              </w:rPr>
              <w:t xml:space="preserve">
2) құқық белгілейтін және сәйкестендіру құжаттарының электрондық көшірмелері (елді мекен жерлерінен тыс орналасқан жер учаскелері бойынша); </w:t>
            </w:r>
          </w:p>
          <w:p>
            <w:pPr>
              <w:spacing w:after="20"/>
              <w:ind w:left="20"/>
              <w:jc w:val="both"/>
            </w:pPr>
            <w:r>
              <w:rPr>
                <w:rFonts w:ascii="Times New Roman"/>
                <w:b w:val="false"/>
                <w:i w:val="false"/>
                <w:color w:val="000000"/>
                <w:sz w:val="20"/>
              </w:rPr>
              <w:t>
3) ЦҮТШ арқылы төлеу жағдайларын қоспағанда, көрсетілген қызметтерге ақы төлеу туралы төлем құжатының (түбіртек)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мемлекеттік көрсетілетін қызмет үшін төлем туралы мәліметтерді Мемлекеттік корпорация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Қағидалармен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тікелей Мемлекеттік корпорация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 алушының электрондық цифрлық қолтаңбасы болған жағдайда, портал арқылы электрондық нысанда мемлекеттік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Көрсетілетін қызметті алушы Қазақстан Республикасының "Салық және бюджетке төленетін басқа да міндетті төлемдер туралы" Кодексінің (Салық кодексі)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(бағалау) құнын айқындау"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 басшысы</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 тегі</w:t>
            </w:r>
            <w:r>
              <w:br/>
            </w:r>
            <w:r>
              <w:rPr>
                <w:rFonts w:ascii="Times New Roman"/>
                <w:b w:val="false"/>
                <w:i w:val="false"/>
                <w:color w:val="000000"/>
                <w:sz w:val="20"/>
              </w:rPr>
              <w:t>кімнен 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(бар болса), орналасқан</w:t>
            </w:r>
            <w:r>
              <w:br/>
            </w:r>
            <w:r>
              <w:rPr>
                <w:rFonts w:ascii="Times New Roman"/>
                <w:b w:val="false"/>
                <w:i w:val="false"/>
                <w:color w:val="000000"/>
                <w:sz w:val="20"/>
              </w:rPr>
              <w:t>____________________________</w:t>
            </w:r>
            <w:r>
              <w:br/>
            </w:r>
            <w:r>
              <w:rPr>
                <w:rFonts w:ascii="Times New Roman"/>
                <w:b w:val="false"/>
                <w:i w:val="false"/>
                <w:color w:val="000000"/>
                <w:sz w:val="20"/>
              </w:rPr>
              <w:t>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тіркелген мекенжайы</w:t>
            </w:r>
            <w:r>
              <w:br/>
            </w:r>
            <w:r>
              <w:rPr>
                <w:rFonts w:ascii="Times New Roman"/>
                <w:b w:val="false"/>
                <w:i w:val="false"/>
                <w:color w:val="000000"/>
                <w:sz w:val="20"/>
              </w:rPr>
              <w:t>(жеке тұлғалар үшін))</w:t>
            </w:r>
          </w:p>
        </w:tc>
      </w:tr>
    </w:tbl>
    <w:bookmarkStart w:name="z2264" w:id="75"/>
    <w:p>
      <w:pPr>
        <w:spacing w:after="0"/>
        <w:ind w:left="0"/>
        <w:jc w:val="left"/>
      </w:pPr>
      <w:r>
        <w:rPr>
          <w:rFonts w:ascii="Times New Roman"/>
          <w:b/>
          <w:i w:val="false"/>
          <w:color w:val="000000"/>
        </w:rPr>
        <w:t xml:space="preserve"> Жер учаскесінің кадастрлық (бағалау) құнын айқындауға өтініш</w:t>
      </w:r>
    </w:p>
    <w:bookmarkEnd w:id="75"/>
    <w:p>
      <w:pPr>
        <w:spacing w:after="0"/>
        <w:ind w:left="0"/>
        <w:jc w:val="both"/>
      </w:pPr>
      <w:r>
        <w:rPr>
          <w:rFonts w:ascii="Times New Roman"/>
          <w:b w:val="false"/>
          <w:i w:val="false"/>
          <w:color w:val="000000"/>
          <w:sz w:val="28"/>
        </w:rPr>
        <w:t>
      Елді мекендер жерлерінде/елді мекендер жерлерін қоспағанда орналасқан (қажеттінің астын сызу), алаңы _____ гектар, шаруашылық орталығы (ауыл, кент)</w:t>
      </w:r>
    </w:p>
    <w:p>
      <w:pPr>
        <w:spacing w:after="0"/>
        <w:ind w:left="0"/>
        <w:jc w:val="both"/>
      </w:pPr>
      <w:r>
        <w:rPr>
          <w:rFonts w:ascii="Times New Roman"/>
          <w:b w:val="false"/>
          <w:i w:val="false"/>
          <w:color w:val="000000"/>
          <w:sz w:val="28"/>
        </w:rPr>
        <w:t>
      _____________________________________________________________________ _________________(жер учаскесінің мекенжайы (орналасқан жері)</w:t>
      </w:r>
    </w:p>
    <w:p>
      <w:pPr>
        <w:spacing w:after="0"/>
        <w:ind w:left="0"/>
        <w:jc w:val="both"/>
      </w:pPr>
      <w:r>
        <w:rPr>
          <w:rFonts w:ascii="Times New Roman"/>
          <w:b w:val="false"/>
          <w:i w:val="false"/>
          <w:color w:val="000000"/>
          <w:sz w:val="28"/>
        </w:rPr>
        <w:t>
      мекенжайы бойынша орналасқан жер учаскесінің кадастрлық (бағалау) құнын айқындау бойынша жұмыстарды жүргізуді сұраймын.</w:t>
      </w:r>
    </w:p>
    <w:p>
      <w:pPr>
        <w:spacing w:after="0"/>
        <w:ind w:left="0"/>
        <w:jc w:val="both"/>
      </w:pPr>
      <w:r>
        <w:rPr>
          <w:rFonts w:ascii="Times New Roman"/>
          <w:b w:val="false"/>
          <w:i w:val="false"/>
          <w:color w:val="000000"/>
          <w:sz w:val="28"/>
        </w:rPr>
        <w:t>
      Жер учаскесінің кадастрлық нөмірі (бұдан бұрын берілген жер учаскесінің кадастрлық (бағалау) құнын айқындау кезінде):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Дербес деректерімді және "Жер учаскесінің кадастрлық (бағалау) құнын айқындау"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Көрсетілетін қызметті алушы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 қолы)</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(бағалау) құнын айқындау"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____________________басшысы</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орналасқан__________________</w:t>
            </w:r>
            <w:r>
              <w:br/>
            </w:r>
            <w:r>
              <w:rPr>
                <w:rFonts w:ascii="Times New Roman"/>
                <w:b w:val="false"/>
                <w:i w:val="false"/>
                <w:color w:val="000000"/>
                <w:sz w:val="20"/>
              </w:rPr>
              <w:t>___________________________</w:t>
            </w:r>
            <w:r>
              <w:br/>
            </w:r>
            <w:r>
              <w:rPr>
                <w:rFonts w:ascii="Times New Roman"/>
                <w:b w:val="false"/>
                <w:i w:val="false"/>
                <w:color w:val="000000"/>
                <w:sz w:val="20"/>
              </w:rPr>
              <w:t>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тіркелген мекенжайы</w:t>
            </w:r>
            <w:r>
              <w:br/>
            </w:r>
            <w:r>
              <w:rPr>
                <w:rFonts w:ascii="Times New Roman"/>
                <w:b w:val="false"/>
                <w:i w:val="false"/>
                <w:color w:val="000000"/>
                <w:sz w:val="20"/>
              </w:rPr>
              <w:t>(жеке тұлғалар үшін))</w:t>
            </w:r>
          </w:p>
        </w:tc>
      </w:tr>
    </w:tbl>
    <w:bookmarkStart w:name="z2266" w:id="76"/>
    <w:p>
      <w:pPr>
        <w:spacing w:after="0"/>
        <w:ind w:left="0"/>
        <w:jc w:val="left"/>
      </w:pPr>
      <w:r>
        <w:rPr>
          <w:rFonts w:ascii="Times New Roman"/>
          <w:b/>
          <w:i w:val="false"/>
          <w:color w:val="000000"/>
        </w:rPr>
        <w:t xml:space="preserve"> Жер учаскесінің кадастрлық (бағалау) құнын айқындауға өтініш</w:t>
      </w:r>
    </w:p>
    <w:bookmarkEnd w:id="76"/>
    <w:p>
      <w:pPr>
        <w:spacing w:after="0"/>
        <w:ind w:left="0"/>
        <w:jc w:val="both"/>
      </w:pPr>
      <w:r>
        <w:rPr>
          <w:rFonts w:ascii="Times New Roman"/>
          <w:b w:val="false"/>
          <w:i w:val="false"/>
          <w:color w:val="000000"/>
          <w:sz w:val="28"/>
        </w:rPr>
        <w:t>
      Елді мекендер жерлерінде/елді мекендер жерлерін қоспағанда (қажеттісінің асты сызылсын), алаңы _____ гектар, шаруашылық орталығы (ауыл, кент)</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xml:space="preserve">
      мекенжайы бойынша орналасқан жер учаскесінің кадастрлық (бағалау) құнын айқындау бойынша жұмыстарды Қазақстан Республикасы Жер кодексінің 119-2-бабының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арнайы экономикалық аймақтың аумағында қызметті жүзеге асыру туралы шартты жасасу күніне бекітілген жер учаскелері үшін төлемақының базалық мөлшерлемелеріне сәйкес, оған түзету (арттыратын немесе кемітетін) коэффициенттерін қолдана отырып жүргізуді сұраймын. Дербес деректерімді және "Жер учаскесінің кадастрлық (бағалау) құнын айқындау"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 қолы)</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(бағалау) құнын айқындау"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268" w:id="77"/>
    <w:p>
      <w:pPr>
        <w:spacing w:after="0"/>
        <w:ind w:left="0"/>
        <w:jc w:val="left"/>
      </w:pPr>
      <w:r>
        <w:rPr>
          <w:rFonts w:ascii="Times New Roman"/>
          <w:b/>
          <w:i w:val="false"/>
          <w:color w:val="000000"/>
        </w:rPr>
        <w:t xml:space="preserve"> Жер учаскесінің кадастрлық (бағалау) құнын айқындау актісі №</w:t>
      </w:r>
    </w:p>
    <w:bookmarkEnd w:id="77"/>
    <w:p>
      <w:pPr>
        <w:spacing w:after="0"/>
        <w:ind w:left="0"/>
        <w:jc w:val="both"/>
      </w:pPr>
      <w:r>
        <w:rPr>
          <w:rFonts w:ascii="Times New Roman"/>
          <w:b w:val="false"/>
          <w:i w:val="false"/>
          <w:color w:val="000000"/>
          <w:sz w:val="28"/>
        </w:rPr>
        <w:t>
      1. Өтініш беруші: 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немесе заңды тұлғаның атауы)</w:t>
      </w:r>
    </w:p>
    <w:p>
      <w:pPr>
        <w:spacing w:after="0"/>
        <w:ind w:left="0"/>
        <w:jc w:val="both"/>
      </w:pPr>
      <w:r>
        <w:rPr>
          <w:rFonts w:ascii="Times New Roman"/>
          <w:b w:val="false"/>
          <w:i w:val="false"/>
          <w:color w:val="000000"/>
          <w:sz w:val="28"/>
        </w:rPr>
        <w:t>
      2. Жер учаскесінің кадастрлық нөмірі (бар болса):____________________</w:t>
      </w:r>
    </w:p>
    <w:p>
      <w:pPr>
        <w:spacing w:after="0"/>
        <w:ind w:left="0"/>
        <w:jc w:val="both"/>
      </w:pPr>
      <w:r>
        <w:rPr>
          <w:rFonts w:ascii="Times New Roman"/>
          <w:b w:val="false"/>
          <w:i w:val="false"/>
          <w:color w:val="000000"/>
          <w:sz w:val="28"/>
        </w:rPr>
        <w:t>
      3. Жер учаскесінің нысаналы мақсаты:______________________________</w:t>
      </w:r>
    </w:p>
    <w:p>
      <w:pPr>
        <w:spacing w:after="0"/>
        <w:ind w:left="0"/>
        <w:jc w:val="both"/>
      </w:pPr>
      <w:r>
        <w:rPr>
          <w:rFonts w:ascii="Times New Roman"/>
          <w:b w:val="false"/>
          <w:i w:val="false"/>
          <w:color w:val="000000"/>
          <w:sz w:val="28"/>
        </w:rPr>
        <w:t>
      4. Жер учаскесінің орналасқан жері:________________________________</w:t>
      </w:r>
    </w:p>
    <w:p>
      <w:pPr>
        <w:spacing w:after="0"/>
        <w:ind w:left="0"/>
        <w:jc w:val="both"/>
      </w:pPr>
      <w:r>
        <w:rPr>
          <w:rFonts w:ascii="Times New Roman"/>
          <w:b w:val="false"/>
          <w:i w:val="false"/>
          <w:color w:val="000000"/>
          <w:sz w:val="28"/>
        </w:rPr>
        <w:t>
      5. Жер учаскесінің кадастрлық (бағалау) құнын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нөмірі (елді мекендер жерлері үшін), алқап түрлері, топырақ типі (ауыл шаруашылығы пайдаланылатын жерлер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үшін төлемнің базалық мөлшерлемесі,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(бағалау) құны,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*Елді мекендер жерлерінің санаттары бойынша кадастрлық (бағалау) құнын айқындау шаршы метрмен жүзеге асырылады</w:t>
      </w:r>
    </w:p>
    <w:p>
      <w:pPr>
        <w:spacing w:after="0"/>
        <w:ind w:left="0"/>
        <w:jc w:val="both"/>
      </w:pPr>
      <w:r>
        <w:rPr>
          <w:rFonts w:ascii="Times New Roman"/>
          <w:b w:val="false"/>
          <w:i w:val="false"/>
          <w:color w:val="000000"/>
          <w:sz w:val="28"/>
        </w:rPr>
        <w:t xml:space="preserve">
      ** Арнайы экономикалық аймақтардың, республикалық және өңірлік маңызы бар индустриялық аймақтардың қатысушыларының өтініші бойынша кадастрлық (бағалау) құнын есептеу Қазақстан Республикасы Жер кодексінің </w:t>
      </w:r>
      <w:r>
        <w:rPr>
          <w:rFonts w:ascii="Times New Roman"/>
          <w:b w:val="false"/>
          <w:i w:val="false"/>
          <w:color w:val="000000"/>
          <w:sz w:val="28"/>
        </w:rPr>
        <w:t>119-2-бабына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6. Жер учаскесінің кадастрлық (бағалау) құны: ______________ құрайды.</w:t>
      </w:r>
    </w:p>
    <w:p>
      <w:pPr>
        <w:spacing w:after="0"/>
        <w:ind w:left="0"/>
        <w:jc w:val="both"/>
      </w:pPr>
      <w:r>
        <w:rPr>
          <w:rFonts w:ascii="Times New Roman"/>
          <w:b w:val="false"/>
          <w:i w:val="false"/>
          <w:color w:val="000000"/>
          <w:sz w:val="28"/>
        </w:rPr>
        <w:t>
      (сомасы жазумен)</w:t>
      </w:r>
    </w:p>
    <w:p>
      <w:pPr>
        <w:spacing w:after="0"/>
        <w:ind w:left="0"/>
        <w:jc w:val="both"/>
      </w:pPr>
      <w:r>
        <w:rPr>
          <w:rFonts w:ascii="Times New Roman"/>
          <w:b w:val="false"/>
          <w:i w:val="false"/>
          <w:color w:val="000000"/>
          <w:sz w:val="28"/>
        </w:rPr>
        <w:t>
      7. Жер учаскесінің кадастрлық (бағалау) құны 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_____________________________________________________айқындалды.</w:t>
      </w:r>
    </w:p>
    <w:p>
      <w:pPr>
        <w:spacing w:after="0"/>
        <w:ind w:left="0"/>
        <w:jc w:val="both"/>
      </w:pPr>
      <w:r>
        <w:rPr>
          <w:rFonts w:ascii="Times New Roman"/>
          <w:b w:val="false"/>
          <w:i w:val="false"/>
          <w:color w:val="000000"/>
          <w:sz w:val="28"/>
        </w:rPr>
        <w:t>
      Басшы _________________________________________________________</w:t>
      </w:r>
    </w:p>
    <w:p>
      <w:pPr>
        <w:spacing w:after="0"/>
        <w:ind w:left="0"/>
        <w:jc w:val="both"/>
      </w:pPr>
      <w:r>
        <w:rPr>
          <w:rFonts w:ascii="Times New Roman"/>
          <w:b w:val="false"/>
          <w:i w:val="false"/>
          <w:color w:val="000000"/>
          <w:sz w:val="28"/>
        </w:rPr>
        <w:t>
      (басшысының қолы, аты, әкесінің аты (бар болса), тегі, мөрі/ немесе электрондық цифрлық қолтаңбасы)</w:t>
      </w:r>
    </w:p>
    <w:p>
      <w:pPr>
        <w:spacing w:after="0"/>
        <w:ind w:left="0"/>
        <w:jc w:val="both"/>
      </w:pPr>
      <w:r>
        <w:rPr>
          <w:rFonts w:ascii="Times New Roman"/>
          <w:b w:val="false"/>
          <w:i w:val="false"/>
          <w:color w:val="000000"/>
          <w:sz w:val="28"/>
        </w:rPr>
        <w:t>
      20 жылғы " "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(бағалау) құнын айқындау"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270" w:id="78"/>
    <w:p>
      <w:pPr>
        <w:spacing w:after="0"/>
        <w:ind w:left="0"/>
        <w:jc w:val="left"/>
      </w:pPr>
      <w:r>
        <w:rPr>
          <w:rFonts w:ascii="Times New Roman"/>
          <w:b/>
          <w:i w:val="false"/>
          <w:color w:val="000000"/>
        </w:rPr>
        <w:t xml:space="preserve"> Мемлекеттік және әлеуметтік жауапкершілігі бар қызметті көрсетуден бас тарту туралы алдын ала шешім туралы хабарлама</w:t>
      </w:r>
    </w:p>
    <w:bookmarkEnd w:id="78"/>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учаскесінің кадастрлық (бағалау) құнын айқындау" мемлекеттік қызметін көрсетуден бас тартылғаны туралы хабарлаймыз, себебі: __________________________________________________________________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 бойынша ғимаратта:/бейнеконференцбайланыс/өзге де коммуникация құралдары арқылы) Мемлекеттік институт ___________________________________________________________________ ________________________________________________________________________ (басшының қолы,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3-қосымша</w:t>
            </w:r>
          </w:p>
        </w:tc>
      </w:tr>
    </w:tbl>
    <w:bookmarkStart w:name="z73" w:id="79"/>
    <w:p>
      <w:pPr>
        <w:spacing w:after="0"/>
        <w:ind w:left="0"/>
        <w:jc w:val="left"/>
      </w:pPr>
      <w:r>
        <w:rPr>
          <w:rFonts w:ascii="Times New Roman"/>
          <w:b/>
          <w:i w:val="false"/>
          <w:color w:val="000000"/>
        </w:rPr>
        <w:t xml:space="preserve"> "Жер учаскелерін қалыптастыру бойынша жерге орналастыру жобаларын бекіту" мемлекеттік қызметін көрсету қағидалары</w:t>
      </w:r>
    </w:p>
    <w:bookmarkEnd w:id="79"/>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74" w:id="80"/>
    <w:p>
      <w:pPr>
        <w:spacing w:after="0"/>
        <w:ind w:left="0"/>
        <w:jc w:val="left"/>
      </w:pPr>
      <w:r>
        <w:rPr>
          <w:rFonts w:ascii="Times New Roman"/>
          <w:b/>
          <w:i w:val="false"/>
          <w:color w:val="000000"/>
        </w:rPr>
        <w:t xml:space="preserve"> 1-тарау. Жалпы ережелер</w:t>
      </w:r>
    </w:p>
    <w:bookmarkEnd w:id="80"/>
    <w:bookmarkStart w:name="z491" w:id="81"/>
    <w:p>
      <w:pPr>
        <w:spacing w:after="0"/>
        <w:ind w:left="0"/>
        <w:jc w:val="both"/>
      </w:pPr>
      <w:r>
        <w:rPr>
          <w:rFonts w:ascii="Times New Roman"/>
          <w:b w:val="false"/>
          <w:i w:val="false"/>
          <w:color w:val="000000"/>
          <w:sz w:val="28"/>
        </w:rPr>
        <w:t xml:space="preserve">
      1. Осы "Жер учаскелерін қалыптастыру бойынша жерге орналастыру жобаларын бекіту"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учаскелерін қалыптастыру бойынша жерге орналастыру жобаларын бекіту" мемлекеттік қызметін (бұдан әрі – мемлекеттік көрсетілетін қызмет) көрсету тәртібін айқындайды.</w:t>
      </w:r>
    </w:p>
    <w:bookmarkEnd w:id="81"/>
    <w:bookmarkStart w:name="z2271" w:id="82"/>
    <w:p>
      <w:pPr>
        <w:spacing w:after="0"/>
        <w:ind w:left="0"/>
        <w:jc w:val="both"/>
      </w:pPr>
      <w:r>
        <w:rPr>
          <w:rFonts w:ascii="Times New Roman"/>
          <w:b w:val="false"/>
          <w:i w:val="false"/>
          <w:color w:val="000000"/>
          <w:sz w:val="28"/>
        </w:rPr>
        <w:t>
      2. Қағидаларда мынадай негізгі ұғымдар пайдаланылады:</w:t>
      </w:r>
    </w:p>
    <w:bookmarkEnd w:id="82"/>
    <w:p>
      <w:pPr>
        <w:spacing w:after="0"/>
        <w:ind w:left="0"/>
        <w:jc w:val="both"/>
      </w:pPr>
      <w:r>
        <w:rPr>
          <w:rFonts w:ascii="Times New Roman"/>
          <w:b w:val="false"/>
          <w:i w:val="false"/>
          <w:color w:val="000000"/>
          <w:sz w:val="28"/>
        </w:rPr>
        <w:t>
      1)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p>
      <w:pPr>
        <w:spacing w:after="0"/>
        <w:ind w:left="0"/>
        <w:jc w:val="both"/>
      </w:pPr>
      <w:r>
        <w:rPr>
          <w:rFonts w:ascii="Times New Roman"/>
          <w:b w:val="false"/>
          <w:i w:val="false"/>
          <w:color w:val="000000"/>
          <w:sz w:val="28"/>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xml:space="preserve">
      3)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pPr>
        <w:spacing w:after="0"/>
        <w:ind w:left="0"/>
        <w:jc w:val="both"/>
      </w:pPr>
      <w:r>
        <w:rPr>
          <w:rFonts w:ascii="Times New Roman"/>
          <w:b w:val="false"/>
          <w:i w:val="false"/>
          <w:color w:val="000000"/>
          <w:sz w:val="28"/>
        </w:rPr>
        <w:t>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272" w:id="83"/>
    <w:p>
      <w:pPr>
        <w:spacing w:after="0"/>
        <w:ind w:left="0"/>
        <w:jc w:val="left"/>
      </w:pPr>
      <w:r>
        <w:rPr>
          <w:rFonts w:ascii="Times New Roman"/>
          <w:b/>
          <w:i w:val="false"/>
          <w:color w:val="000000"/>
        </w:rPr>
        <w:t xml:space="preserve"> 2-тарау. "Жер учаскелерін қалыптастыру бойынша жерге орналастыру жобаларын бекіту" мемлекеттік қызметін көрсету тәртібі</w:t>
      </w:r>
    </w:p>
    <w:bookmarkEnd w:id="83"/>
    <w:bookmarkStart w:name="z2273" w:id="84"/>
    <w:p>
      <w:pPr>
        <w:spacing w:after="0"/>
        <w:ind w:left="0"/>
        <w:jc w:val="both"/>
      </w:pPr>
      <w:r>
        <w:rPr>
          <w:rFonts w:ascii="Times New Roman"/>
          <w:b w:val="false"/>
          <w:i w:val="false"/>
          <w:color w:val="000000"/>
          <w:sz w:val="28"/>
        </w:rPr>
        <w:t>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bookmarkEnd w:id="84"/>
    <w:p>
      <w:pPr>
        <w:spacing w:after="0"/>
        <w:ind w:left="0"/>
        <w:jc w:val="both"/>
      </w:pPr>
      <w:r>
        <w:rPr>
          <w:rFonts w:ascii="Times New Roman"/>
          <w:b w:val="false"/>
          <w:i w:val="false"/>
          <w:color w:val="000000"/>
          <w:sz w:val="28"/>
        </w:rPr>
        <w:t xml:space="preserve">
      "Жер учаскелерін қалыптастыру бойынша жерге орналастыру жобаларын бекіту мемлекеттік қызметін көрсетуге қойылатын негізгі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274" w:id="85"/>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учаскелерін қалыптастыру бойынша жерге орналастыру жобасын бекітуге арналған өтінішті және Тізбенің 8-тармағында көрсетілген құжаттарды қабылдау портал арқылы жүзеге асырылады.</w:t>
      </w:r>
    </w:p>
    <w:bookmarkEnd w:id="85"/>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275" w:id="86"/>
    <w:p>
      <w:pPr>
        <w:spacing w:after="0"/>
        <w:ind w:left="0"/>
        <w:jc w:val="both"/>
      </w:pPr>
      <w:r>
        <w:rPr>
          <w:rFonts w:ascii="Times New Roman"/>
          <w:b w:val="false"/>
          <w:i w:val="false"/>
          <w:color w:val="000000"/>
          <w:sz w:val="28"/>
        </w:rPr>
        <w:t>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bookmarkEnd w:id="86"/>
    <w:p>
      <w:pPr>
        <w:spacing w:after="0"/>
        <w:ind w:left="0"/>
        <w:jc w:val="both"/>
      </w:pPr>
      <w:r>
        <w:rPr>
          <w:rFonts w:ascii="Times New Roman"/>
          <w:b w:val="false"/>
          <w:i w:val="false"/>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276" w:id="87"/>
    <w:p>
      <w:pPr>
        <w:spacing w:after="0"/>
        <w:ind w:left="0"/>
        <w:jc w:val="both"/>
      </w:pPr>
      <w:r>
        <w:rPr>
          <w:rFonts w:ascii="Times New Roman"/>
          <w:b w:val="false"/>
          <w:i w:val="false"/>
          <w:color w:val="000000"/>
          <w:sz w:val="28"/>
        </w:rPr>
        <w:t>
      6. Көрсетілетін қызметті алушының құжаттары келіп түскен кезде:</w:t>
      </w:r>
    </w:p>
    <w:bookmarkEnd w:id="87"/>
    <w:p>
      <w:pPr>
        <w:spacing w:after="0"/>
        <w:ind w:left="0"/>
        <w:jc w:val="both"/>
      </w:pPr>
      <w:r>
        <w:rPr>
          <w:rFonts w:ascii="Times New Roman"/>
          <w:b w:val="false"/>
          <w:i w:val="false"/>
          <w:color w:val="000000"/>
          <w:sz w:val="28"/>
        </w:rPr>
        <w:t>
      1) жер қатынастары жөніндегі уәкілетті органның кеңсе жұмыскері Тізбеде көрсетілген құжаттарды қабылдауды және тіркеуді өтінішті қабылдаған күні жүзеге асырады;</w:t>
      </w:r>
    </w:p>
    <w:p>
      <w:pPr>
        <w:spacing w:after="0"/>
        <w:ind w:left="0"/>
        <w:jc w:val="both"/>
      </w:pPr>
      <w:r>
        <w:rPr>
          <w:rFonts w:ascii="Times New Roman"/>
          <w:b w:val="false"/>
          <w:i w:val="false"/>
          <w:color w:val="000000"/>
          <w:sz w:val="28"/>
        </w:rPr>
        <w:t>
      2) жер қатынастары жөніндегі уәкілетті органның басшысы не оны алмастыратын адам құжаттардың мазмұнымен танысады, бұрыштама қояды және оларды өтініш қабылданған күні жұмыс істеу үшін жауапты орындаушыға береді;</w:t>
      </w:r>
    </w:p>
    <w:p>
      <w:pPr>
        <w:spacing w:after="0"/>
        <w:ind w:left="0"/>
        <w:jc w:val="both"/>
      </w:pPr>
      <w:r>
        <w:rPr>
          <w:rFonts w:ascii="Times New Roman"/>
          <w:b w:val="false"/>
          <w:i w:val="false"/>
          <w:color w:val="000000"/>
          <w:sz w:val="28"/>
        </w:rPr>
        <w:t>
      3) жер қатынастары жөніндегі уәкілетті органның жауапты орындаушысы құжаттарды тіркеген сәттен бастап 1 (бір) жұмыс күні ішінде көрсетілетін қызметті алушы мемлекеттік көрсетілетін қызметті алу үшін ұсынған құжаттардың және (немесе) олардағы деректердің (мәліметтердің) дұрыстығын тексереді;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жер қатынастары жөніндегі уәкілетті органның жауапты орындаушысы жерге орналастыру жобасын бекіту туралы бұйрық дайындайды және оны жер қатынастары жөніндегі уәкілетті органның басшысына не оны алмастыратын адамға 1 (бір) жұмыс күні ішінде жібереді;</w:t>
      </w:r>
    </w:p>
    <w:p>
      <w:pPr>
        <w:spacing w:after="0"/>
        <w:ind w:left="0"/>
        <w:jc w:val="both"/>
      </w:pPr>
      <w:r>
        <w:rPr>
          <w:rFonts w:ascii="Times New Roman"/>
          <w:b w:val="false"/>
          <w:i w:val="false"/>
          <w:color w:val="000000"/>
          <w:sz w:val="28"/>
        </w:rPr>
        <w:t>
      4) жер қатынастары жөніндегі уәкілетті органның басшысы не оны алмастыратын адам 1 (бір) жұмыс күні ішінде жер учаскесін қалыптастыру бойынша жерге орналастыру жобасын бекітеді не мемлекеттік қызмет көрсетуден бас тарту туралы уәжді жауапқа қол қояды;</w:t>
      </w:r>
    </w:p>
    <w:p>
      <w:pPr>
        <w:spacing w:after="0"/>
        <w:ind w:left="0"/>
        <w:jc w:val="both"/>
      </w:pPr>
      <w:r>
        <w:rPr>
          <w:rFonts w:ascii="Times New Roman"/>
          <w:b w:val="false"/>
          <w:i w:val="false"/>
          <w:color w:val="000000"/>
          <w:sz w:val="28"/>
        </w:rPr>
        <w:t>
      5) жер қатынастары жөніндегі уәкілетті органның кеңсе қызметкері жер қатынастары жөніндегі уәкілетті органның басшысы мемлекеттік қызмет көрсету нәтижесіне қол қойған сәттен бастап 15 (он бес) минут ішінде жер учаскесін қалыптастыру бойынша жерге орналастыру жобасын бекіту туралы бұйрықты не мемлекеттік қызмет көрсетуден бас тарту туралы уәжді жауапты тіркеуді жүзеге асырады және жер қатынастары жөніндегі уәкілетті орган басшысының ЭЦҚ-сы қойылған электрондық құжат түрінде портал арқылы көрсетілетін қызметті алушының жеке кабинетіне жібереді.</w:t>
      </w:r>
    </w:p>
    <w:bookmarkStart w:name="z2277" w:id="88"/>
    <w:p>
      <w:pPr>
        <w:spacing w:after="0"/>
        <w:ind w:left="0"/>
        <w:jc w:val="both"/>
      </w:pPr>
      <w:r>
        <w:rPr>
          <w:rFonts w:ascii="Times New Roman"/>
          <w:b w:val="false"/>
          <w:i w:val="false"/>
          <w:color w:val="000000"/>
          <w:sz w:val="28"/>
        </w:rPr>
        <w:t>
      7. Мемлекеттік қызмет көрсетуден бас тарту үшін негіздер болған кезде көрсетілетін қызметті алушыға,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End w:id="88"/>
    <w:bookmarkStart w:name="z2278" w:id="89"/>
    <w:p>
      <w:pPr>
        <w:spacing w:after="0"/>
        <w:ind w:left="0"/>
        <w:jc w:val="both"/>
      </w:pPr>
      <w:r>
        <w:rPr>
          <w:rFonts w:ascii="Times New Roman"/>
          <w:b w:val="false"/>
          <w:i w:val="false"/>
          <w:color w:val="000000"/>
          <w:sz w:val="28"/>
        </w:rPr>
        <w:t>
      8. Көрсетілетін қызметті беруші деректердің мемлекеттік қызмет көрсету сатысы туралы мемлекеттік қызметтер көрсету мониторингінің цифрлық жүйесіне енгізілуін қамтамасыз етеді.</w:t>
      </w:r>
    </w:p>
    <w:bookmarkEnd w:id="89"/>
    <w:p>
      <w:pPr>
        <w:spacing w:after="0"/>
        <w:ind w:left="0"/>
        <w:jc w:val="both"/>
      </w:pPr>
      <w:r>
        <w:rPr>
          <w:rFonts w:ascii="Times New Roman"/>
          <w:b w:val="false"/>
          <w:i w:val="false"/>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279" w:id="90"/>
    <w:p>
      <w:pPr>
        <w:spacing w:after="0"/>
        <w:ind w:left="0"/>
        <w:jc w:val="both"/>
      </w:pPr>
      <w:r>
        <w:rPr>
          <w:rFonts w:ascii="Times New Roman"/>
          <w:b w:val="false"/>
          <w:i w:val="false"/>
          <w:color w:val="000000"/>
          <w:sz w:val="28"/>
        </w:rPr>
        <w:t>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90"/>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280" w:id="91"/>
    <w:p>
      <w:pPr>
        <w:spacing w:after="0"/>
        <w:ind w:left="0"/>
        <w:jc w:val="both"/>
      </w:pPr>
      <w:r>
        <w:rPr>
          <w:rFonts w:ascii="Times New Roman"/>
          <w:b w:val="false"/>
          <w:i w:val="false"/>
          <w:color w:val="000000"/>
          <w:sz w:val="28"/>
        </w:rPr>
        <w:t>
      10. Көрсетілетін қызметті беруші Тізбенің 9-тармағында көрсетілген негіздер бойынша мемлекеттік қызмет көрсетуден бас тартады.</w:t>
      </w:r>
    </w:p>
    <w:bookmarkEnd w:id="91"/>
    <w:bookmarkStart w:name="z2281" w:id="92"/>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92"/>
    <w:bookmarkStart w:name="z2282" w:id="93"/>
    <w:p>
      <w:pPr>
        <w:spacing w:after="0"/>
        <w:ind w:left="0"/>
        <w:jc w:val="both"/>
      </w:pPr>
      <w:r>
        <w:rPr>
          <w:rFonts w:ascii="Times New Roman"/>
          <w:b w:val="false"/>
          <w:i w:val="false"/>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93"/>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bookmarkStart w:name="z2283" w:id="94"/>
    <w:p>
      <w:pPr>
        <w:spacing w:after="0"/>
        <w:ind w:left="0"/>
        <w:jc w:val="both"/>
      </w:pPr>
      <w:r>
        <w:rPr>
          <w:rFonts w:ascii="Times New Roman"/>
          <w:b w:val="false"/>
          <w:i w:val="false"/>
          <w:color w:val="000000"/>
          <w:sz w:val="28"/>
        </w:rPr>
        <w:t>
      12. Көрсетілетін қызметті алушының шағымын Заңның 25-бабының 2-тармағына сәйкес:</w:t>
      </w:r>
    </w:p>
    <w:bookmarkEnd w:id="94"/>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284" w:id="95"/>
    <w:p>
      <w:pPr>
        <w:spacing w:after="0"/>
        <w:ind w:left="0"/>
        <w:jc w:val="both"/>
      </w:pPr>
      <w:r>
        <w:rPr>
          <w:rFonts w:ascii="Times New Roman"/>
          <w:b w:val="false"/>
          <w:i w:val="false"/>
          <w:color w:val="000000"/>
          <w:sz w:val="28"/>
        </w:rPr>
        <w:t xml:space="preserve">
      13.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бойынша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286" w:id="96"/>
    <w:p>
      <w:pPr>
        <w:spacing w:after="0"/>
        <w:ind w:left="0"/>
        <w:jc w:val="left"/>
      </w:pPr>
      <w:r>
        <w:rPr>
          <w:rFonts w:ascii="Times New Roman"/>
          <w:b/>
          <w:i w:val="false"/>
          <w:color w:val="000000"/>
        </w:rPr>
        <w:t xml:space="preserve"> "Жер учаскелерін қалыптастыру бойынша жерге орналастыру жобаларын бекіту" мемлекеттік қызметін көрсетуге қойылатын негізгі талаптардың тізбесі</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қалыптастыру жөніндегі жерге орналастыру жобасын бекіту туралы бұйрық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ЭЦҚ-мен куәландырылған электрондық құжат нысанында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учаскелерін қалыптастыру жөніндегі жерге орналастыру жобасын бекітуге өтініш;</w:t>
            </w:r>
          </w:p>
          <w:p>
            <w:pPr>
              <w:spacing w:after="20"/>
              <w:ind w:left="20"/>
              <w:jc w:val="both"/>
            </w:pPr>
            <w:r>
              <w:rPr>
                <w:rFonts w:ascii="Times New Roman"/>
                <w:b w:val="false"/>
                <w:i w:val="false"/>
                <w:color w:val="000000"/>
                <w:sz w:val="20"/>
              </w:rPr>
              <w:t>
2) жерге орналастыру жобасының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дара кәсіпкерді тіркеу туралы, жеке басты куәландыратын құжат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w:t>
            </w:r>
            <w:r>
              <w:rPr>
                <w:rFonts w:ascii="Times New Roman"/>
                <w:b w:val="false"/>
                <w:i w:val="false"/>
                <w:color w:val="000000"/>
                <w:sz w:val="20"/>
              </w:rPr>
              <w:t>Жер кодексінде</w:t>
            </w:r>
            <w:r>
              <w:rPr>
                <w:rFonts w:ascii="Times New Roman"/>
                <w:b w:val="false"/>
                <w:i w:val="false"/>
                <w:color w:val="000000"/>
                <w:sz w:val="20"/>
              </w:rPr>
              <w:t xml:space="preserve"> және "Жер учаскелерін қалыптастыру жөніндегі жерге орналастыру жобасын жасау қағидаларын бекіту туралы" Қазақстан Республикасы Ауыл шаруашылығы министрінің 2022 жылғы 3 маусымдағы № 180 бұйрығымен (Нормативтік құқықтық актілерді мемлекеттік тіркеу тізілімінде № 28399 болып тіркелген)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 қалыптастыру</w:t>
            </w:r>
            <w:r>
              <w:br/>
            </w:r>
            <w:r>
              <w:rPr>
                <w:rFonts w:ascii="Times New Roman"/>
                <w:b w:val="false"/>
                <w:i w:val="false"/>
                <w:color w:val="000000"/>
                <w:sz w:val="20"/>
              </w:rPr>
              <w:t>бойынша жерге орналастыру</w:t>
            </w:r>
            <w:r>
              <w:br/>
            </w:r>
            <w:r>
              <w:rPr>
                <w:rFonts w:ascii="Times New Roman"/>
                <w:b w:val="false"/>
                <w:i w:val="false"/>
                <w:color w:val="000000"/>
                <w:sz w:val="20"/>
              </w:rPr>
              <w:t>жобаларын бекіту"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____________________басшысы</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кімнен______________________</w:t>
            </w:r>
            <w:r>
              <w:br/>
            </w:r>
            <w:r>
              <w:rPr>
                <w:rFonts w:ascii="Times New Roman"/>
                <w:b w:val="false"/>
                <w:i w:val="false"/>
                <w:color w:val="000000"/>
                <w:sz w:val="20"/>
              </w:rPr>
              <w:t>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w:t>
            </w:r>
            <w:r>
              <w:br/>
            </w:r>
            <w:r>
              <w:rPr>
                <w:rFonts w:ascii="Times New Roman"/>
                <w:b w:val="false"/>
                <w:i w:val="false"/>
                <w:color w:val="000000"/>
                <w:sz w:val="20"/>
              </w:rPr>
              <w:t>(тұратын мекенжайы)</w:t>
            </w:r>
          </w:p>
        </w:tc>
      </w:tr>
    </w:tbl>
    <w:bookmarkStart w:name="z2288" w:id="97"/>
    <w:p>
      <w:pPr>
        <w:spacing w:after="0"/>
        <w:ind w:left="0"/>
        <w:jc w:val="left"/>
      </w:pPr>
      <w:r>
        <w:rPr>
          <w:rFonts w:ascii="Times New Roman"/>
          <w:b/>
          <w:i w:val="false"/>
          <w:color w:val="000000"/>
        </w:rPr>
        <w:t xml:space="preserve"> Жер учаскелерін қалыптастыру жөніндегі жерге орналастыру жобасын бекітуге өтініш</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жобасын әзірлеуші-заңды тұлғаның аты, әкесінің аты (бар болса), тегі немесе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 беру туралы өтініш білдірген жеке тұлғаның аты, әкесінің аты (бар болса), тегі немесе 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жобасының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мекенжайы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сұратылған нысаналы мақсаты және алаңы,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жобасы даналарының саны, жер комиссиясы хаттамасының нөмірі мен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жергілікті атқарушы органның шешімі нөмірі мен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Жерге орналастыру жобасы мемлекет жер учаскесіне жеке меншік құқығын немесе жер учаскесінің сәйкестендіру сипаттамалары өзгерген жағдайда жер пайдалану құқығын берген кезде дайындалды.</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w:t>
      </w:r>
    </w:p>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4-қосымша</w:t>
            </w:r>
          </w:p>
        </w:tc>
      </w:tr>
    </w:tbl>
    <w:bookmarkStart w:name="z97" w:id="98"/>
    <w:p>
      <w:pPr>
        <w:spacing w:after="0"/>
        <w:ind w:left="0"/>
        <w:jc w:val="left"/>
      </w:pPr>
      <w:r>
        <w:rPr>
          <w:rFonts w:ascii="Times New Roman"/>
          <w:b/>
          <w:i w:val="false"/>
          <w:color w:val="000000"/>
        </w:rPr>
        <w:t xml:space="preserve"> "Жер учаскесінің нысаналы мақсатын өзгертуге шешім беру" мемлекеттік қызметін көрсету қағидалары</w:t>
      </w:r>
    </w:p>
    <w:bookmarkEnd w:id="98"/>
    <w:p>
      <w:pPr>
        <w:spacing w:after="0"/>
        <w:ind w:left="0"/>
        <w:jc w:val="both"/>
      </w:pPr>
      <w:r>
        <w:rPr>
          <w:rFonts w:ascii="Times New Roman"/>
          <w:b w:val="false"/>
          <w:i w:val="false"/>
          <w:color w:val="ff0000"/>
          <w:sz w:val="28"/>
        </w:rPr>
        <w:t xml:space="preserve">
      Ескерту. 4-қосымша жаңа редакцияда–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98" w:id="99"/>
    <w:p>
      <w:pPr>
        <w:spacing w:after="0"/>
        <w:ind w:left="0"/>
        <w:jc w:val="left"/>
      </w:pPr>
      <w:r>
        <w:rPr>
          <w:rFonts w:ascii="Times New Roman"/>
          <w:b/>
          <w:i w:val="false"/>
          <w:color w:val="000000"/>
        </w:rPr>
        <w:t xml:space="preserve"> 1-тарау. Жалпы ережелер</w:t>
      </w:r>
    </w:p>
    <w:bookmarkEnd w:id="99"/>
    <w:bookmarkStart w:name="z1464" w:id="100"/>
    <w:p>
      <w:pPr>
        <w:spacing w:after="0"/>
        <w:ind w:left="0"/>
        <w:jc w:val="both"/>
      </w:pPr>
      <w:r>
        <w:rPr>
          <w:rFonts w:ascii="Times New Roman"/>
          <w:b w:val="false"/>
          <w:i w:val="false"/>
          <w:color w:val="000000"/>
          <w:sz w:val="28"/>
        </w:rPr>
        <w:t xml:space="preserve">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bookmarkEnd w:id="100"/>
    <w:bookmarkStart w:name="z2289" w:id="101"/>
    <w:p>
      <w:pPr>
        <w:spacing w:after="0"/>
        <w:ind w:left="0"/>
        <w:jc w:val="both"/>
      </w:pPr>
      <w:r>
        <w:rPr>
          <w:rFonts w:ascii="Times New Roman"/>
          <w:b w:val="false"/>
          <w:i w:val="false"/>
          <w:color w:val="000000"/>
          <w:sz w:val="28"/>
        </w:rPr>
        <w:t>
      2. Қағидаларда мынадай негізгі ұғымдар пайдаланылады:</w:t>
      </w:r>
    </w:p>
    <w:bookmarkEnd w:id="10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pPr>
        <w:spacing w:after="0"/>
        <w:ind w:left="0"/>
        <w:jc w:val="both"/>
      </w:pPr>
      <w:r>
        <w:rPr>
          <w:rFonts w:ascii="Times New Roman"/>
          <w:b w:val="false"/>
          <w:i w:val="false"/>
          <w:color w:val="000000"/>
          <w:sz w:val="28"/>
        </w:rPr>
        <w:t>
      4)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5)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6)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290" w:id="102"/>
    <w:p>
      <w:pPr>
        <w:spacing w:after="0"/>
        <w:ind w:left="0"/>
        <w:jc w:val="left"/>
      </w:pPr>
      <w:r>
        <w:rPr>
          <w:rFonts w:ascii="Times New Roman"/>
          <w:b/>
          <w:i w:val="false"/>
          <w:color w:val="000000"/>
        </w:rPr>
        <w:t xml:space="preserve"> 2-тарау. "Жер учаскесінің нысаналы мақсатын өзгертуге шешім беру" мемлекеттік қызметін көрсету тәртібі</w:t>
      </w:r>
    </w:p>
    <w:bookmarkEnd w:id="102"/>
    <w:bookmarkStart w:name="z2291" w:id="103"/>
    <w:p>
      <w:pPr>
        <w:spacing w:after="0"/>
        <w:ind w:left="0"/>
        <w:jc w:val="both"/>
      </w:pPr>
      <w:r>
        <w:rPr>
          <w:rFonts w:ascii="Times New Roman"/>
          <w:b w:val="false"/>
          <w:i w:val="false"/>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bookmarkEnd w:id="103"/>
    <w:p>
      <w:pPr>
        <w:spacing w:after="0"/>
        <w:ind w:left="0"/>
        <w:jc w:val="both"/>
      </w:pPr>
      <w:r>
        <w:rPr>
          <w:rFonts w:ascii="Times New Roman"/>
          <w:b w:val="false"/>
          <w:i w:val="false"/>
          <w:color w:val="000000"/>
          <w:sz w:val="28"/>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292" w:id="104"/>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bookmarkEnd w:id="104"/>
    <w:p>
      <w:pPr>
        <w:spacing w:after="0"/>
        <w:ind w:left="0"/>
        <w:jc w:val="both"/>
      </w:pPr>
      <w:r>
        <w:rPr>
          <w:rFonts w:ascii="Times New Roman"/>
          <w:b w:val="false"/>
          <w:i w:val="false"/>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bookmarkStart w:name="z2293" w:id="105"/>
    <w:p>
      <w:pPr>
        <w:spacing w:after="0"/>
        <w:ind w:left="0"/>
        <w:jc w:val="both"/>
      </w:pPr>
      <w:r>
        <w:rPr>
          <w:rFonts w:ascii="Times New Roman"/>
          <w:b w:val="false"/>
          <w:i w:val="false"/>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105"/>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294" w:id="106"/>
    <w:p>
      <w:pPr>
        <w:spacing w:after="0"/>
        <w:ind w:left="0"/>
        <w:jc w:val="both"/>
      </w:pPr>
      <w:r>
        <w:rPr>
          <w:rFonts w:ascii="Times New Roman"/>
          <w:b w:val="false"/>
          <w:i w:val="false"/>
          <w:color w:val="000000"/>
          <w:sz w:val="28"/>
        </w:rPr>
        <w:t>
      6. Мемлекеттік корпорацияға жүгінген кезде:</w:t>
      </w:r>
    </w:p>
    <w:bookmarkEnd w:id="106"/>
    <w:p>
      <w:pPr>
        <w:spacing w:after="0"/>
        <w:ind w:left="0"/>
        <w:jc w:val="both"/>
      </w:pPr>
      <w:r>
        <w:rPr>
          <w:rFonts w:ascii="Times New Roman"/>
          <w:b w:val="false"/>
          <w:i w:val="false"/>
          <w:color w:val="000000"/>
          <w:sz w:val="28"/>
        </w:rPr>
        <w:t>
      елді мекеннің шегінде орналасқан жер учаскесінің нысаналы мақсатын өзгерту туралы өтініш келіп түскен жағдайда:</w:t>
      </w:r>
    </w:p>
    <w:p>
      <w:pPr>
        <w:spacing w:after="0"/>
        <w:ind w:left="0"/>
        <w:jc w:val="both"/>
      </w:pPr>
      <w:r>
        <w:rPr>
          <w:rFonts w:ascii="Times New Roman"/>
          <w:b w:val="false"/>
          <w:i w:val="false"/>
          <w:color w:val="000000"/>
          <w:sz w:val="28"/>
        </w:rPr>
        <w:t>
      1) операциялық залдың жұмыскері (операторы) Тізбеде көрсетілген құжаттарды қабылдауды және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w:t>
      </w:r>
    </w:p>
    <w:p>
      <w:pPr>
        <w:spacing w:after="0"/>
        <w:ind w:left="0"/>
        <w:jc w:val="both"/>
      </w:pPr>
      <w:r>
        <w:rPr>
          <w:rFonts w:ascii="Times New Roman"/>
          <w:b w:val="false"/>
          <w:i w:val="false"/>
          <w:color w:val="000000"/>
          <w:sz w:val="28"/>
        </w:rPr>
        <w:t>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pPr>
        <w:spacing w:after="0"/>
        <w:ind w:left="0"/>
        <w:jc w:val="both"/>
      </w:pPr>
      <w:r>
        <w:rPr>
          <w:rFonts w:ascii="Times New Roman"/>
          <w:b w:val="false"/>
          <w:i w:val="false"/>
          <w:color w:val="000000"/>
          <w:sz w:val="28"/>
        </w:rPr>
        <w:t>
      4)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pPr>
        <w:spacing w:after="0"/>
        <w:ind w:left="0"/>
        <w:jc w:val="both"/>
      </w:pPr>
      <w:r>
        <w:rPr>
          <w:rFonts w:ascii="Times New Roman"/>
          <w:b w:val="false"/>
          <w:i w:val="false"/>
          <w:color w:val="000000"/>
          <w:sz w:val="28"/>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pPr>
        <w:spacing w:after="0"/>
        <w:ind w:left="0"/>
        <w:jc w:val="both"/>
      </w:pPr>
      <w:r>
        <w:rPr>
          <w:rFonts w:ascii="Times New Roman"/>
          <w:b w:val="false"/>
          <w:i w:val="false"/>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pPr>
        <w:spacing w:after="0"/>
        <w:ind w:left="0"/>
        <w:jc w:val="both"/>
      </w:pPr>
      <w:r>
        <w:rPr>
          <w:rFonts w:ascii="Times New Roman"/>
          <w:b w:val="false"/>
          <w:i w:val="false"/>
          <w:color w:val="000000"/>
          <w:sz w:val="28"/>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pPr>
        <w:spacing w:after="0"/>
        <w:ind w:left="0"/>
        <w:jc w:val="both"/>
      </w:pPr>
      <w:r>
        <w:rPr>
          <w:rFonts w:ascii="Times New Roman"/>
          <w:b w:val="false"/>
          <w:i w:val="false"/>
          <w:color w:val="000000"/>
          <w:sz w:val="28"/>
        </w:rPr>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
    <w:p>
      <w:pPr>
        <w:spacing w:after="0"/>
        <w:ind w:left="0"/>
        <w:jc w:val="both"/>
      </w:pPr>
      <w:r>
        <w:rPr>
          <w:rFonts w:ascii="Times New Roman"/>
          <w:b w:val="false"/>
          <w:i w:val="false"/>
          <w:color w:val="000000"/>
          <w:sz w:val="28"/>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Қағидаларға 3-қосымшаға сәйкес нысан бойынша қабылданады;</w:t>
      </w:r>
    </w:p>
    <w:p>
      <w:pPr>
        <w:spacing w:after="0"/>
        <w:ind w:left="0"/>
        <w:jc w:val="both"/>
      </w:pPr>
      <w:r>
        <w:rPr>
          <w:rFonts w:ascii="Times New Roman"/>
          <w:b w:val="false"/>
          <w:i w:val="false"/>
          <w:color w:val="000000"/>
          <w:sz w:val="28"/>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pPr>
        <w:spacing w:after="0"/>
        <w:ind w:left="0"/>
        <w:jc w:val="both"/>
      </w:pPr>
      <w:r>
        <w:rPr>
          <w:rFonts w:ascii="Times New Roman"/>
          <w:b w:val="false"/>
          <w:i w:val="false"/>
          <w:color w:val="000000"/>
          <w:sz w:val="28"/>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pPr>
        <w:spacing w:after="0"/>
        <w:ind w:left="0"/>
        <w:jc w:val="both"/>
      </w:pPr>
      <w:r>
        <w:rPr>
          <w:rFonts w:ascii="Times New Roman"/>
          <w:b w:val="false"/>
          <w:i w:val="false"/>
          <w:color w:val="000000"/>
          <w:sz w:val="28"/>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pPr>
        <w:spacing w:after="0"/>
        <w:ind w:left="0"/>
        <w:jc w:val="both"/>
      </w:pPr>
      <w:r>
        <w:rPr>
          <w:rFonts w:ascii="Times New Roman"/>
          <w:b w:val="false"/>
          <w:i w:val="false"/>
          <w:color w:val="000000"/>
          <w:sz w:val="28"/>
        </w:rPr>
        <w:t>
      елді мекеннен тыс жерде орналасқан жер учаскесінің нысаналы мақсатын өзгерту туралы өтініш келіп түскен жағдайда:</w:t>
      </w:r>
    </w:p>
    <w:p>
      <w:pPr>
        <w:spacing w:after="0"/>
        <w:ind w:left="0"/>
        <w:jc w:val="both"/>
      </w:pPr>
      <w:r>
        <w:rPr>
          <w:rFonts w:ascii="Times New Roman"/>
          <w:b w:val="false"/>
          <w:i w:val="false"/>
          <w:color w:val="000000"/>
          <w:sz w:val="28"/>
        </w:rPr>
        <w:t>
      1) операциялық залдың жұмыскері (операторы) Тізбеде көрсетілген құжаттарды қабылдауды және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pPr>
        <w:spacing w:after="0"/>
        <w:ind w:left="0"/>
        <w:jc w:val="both"/>
      </w:pPr>
      <w:r>
        <w:rPr>
          <w:rFonts w:ascii="Times New Roman"/>
          <w:b w:val="false"/>
          <w:i w:val="false"/>
          <w:color w:val="000000"/>
          <w:sz w:val="28"/>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pPr>
        <w:spacing w:after="0"/>
        <w:ind w:left="0"/>
        <w:jc w:val="both"/>
      </w:pPr>
      <w:r>
        <w:rPr>
          <w:rFonts w:ascii="Times New Roman"/>
          <w:b w:val="false"/>
          <w:i w:val="false"/>
          <w:color w:val="000000"/>
          <w:sz w:val="28"/>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pPr>
        <w:spacing w:after="0"/>
        <w:ind w:left="0"/>
        <w:jc w:val="both"/>
      </w:pPr>
      <w:r>
        <w:rPr>
          <w:rFonts w:ascii="Times New Roman"/>
          <w:b w:val="false"/>
          <w:i w:val="false"/>
          <w:color w:val="000000"/>
          <w:sz w:val="28"/>
        </w:rPr>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pPr>
        <w:spacing w:after="0"/>
        <w:ind w:left="0"/>
        <w:jc w:val="both"/>
      </w:pPr>
      <w:r>
        <w:rPr>
          <w:rFonts w:ascii="Times New Roman"/>
          <w:b w:val="false"/>
          <w:i w:val="false"/>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pPr>
        <w:spacing w:after="0"/>
        <w:ind w:left="0"/>
        <w:jc w:val="both"/>
      </w:pPr>
      <w:r>
        <w:rPr>
          <w:rFonts w:ascii="Times New Roman"/>
          <w:b w:val="false"/>
          <w:i w:val="false"/>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pPr>
        <w:spacing w:after="0"/>
        <w:ind w:left="0"/>
        <w:jc w:val="both"/>
      </w:pPr>
      <w:r>
        <w:rPr>
          <w:rFonts w:ascii="Times New Roman"/>
          <w:b w:val="false"/>
          <w:i w:val="false"/>
          <w:color w:val="000000"/>
          <w:sz w:val="28"/>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pPr>
        <w:spacing w:after="0"/>
        <w:ind w:left="0"/>
        <w:jc w:val="both"/>
      </w:pPr>
      <w:r>
        <w:rPr>
          <w:rFonts w:ascii="Times New Roman"/>
          <w:b w:val="false"/>
          <w:i w:val="false"/>
          <w:color w:val="000000"/>
          <w:sz w:val="28"/>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pPr>
        <w:spacing w:after="0"/>
        <w:ind w:left="0"/>
        <w:jc w:val="both"/>
      </w:pPr>
      <w:r>
        <w:rPr>
          <w:rFonts w:ascii="Times New Roman"/>
          <w:b w:val="false"/>
          <w:i w:val="false"/>
          <w:color w:val="000000"/>
          <w:sz w:val="28"/>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pPr>
        <w:spacing w:after="0"/>
        <w:ind w:left="0"/>
        <w:jc w:val="both"/>
      </w:pPr>
      <w:r>
        <w:rPr>
          <w:rFonts w:ascii="Times New Roman"/>
          <w:b w:val="false"/>
          <w:i w:val="false"/>
          <w:color w:val="000000"/>
          <w:sz w:val="28"/>
        </w:rPr>
        <w:t xml:space="preserve">
      9) көрсетілетін қызметті берушінің шешімі ол келіп түскен сәттен бастап 2 (екі) жұмыс күні ішінде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комиссиясының тиісті қорытындысы негізінде қабылданады;</w:t>
      </w:r>
    </w:p>
    <w:p>
      <w:pPr>
        <w:spacing w:after="0"/>
        <w:ind w:left="0"/>
        <w:jc w:val="both"/>
      </w:pPr>
      <w:r>
        <w:rPr>
          <w:rFonts w:ascii="Times New Roman"/>
          <w:b w:val="false"/>
          <w:i w:val="false"/>
          <w:color w:val="000000"/>
          <w:sz w:val="28"/>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pPr>
        <w:spacing w:after="0"/>
        <w:ind w:left="0"/>
        <w:jc w:val="both"/>
      </w:pPr>
      <w:r>
        <w:rPr>
          <w:rFonts w:ascii="Times New Roman"/>
          <w:b w:val="false"/>
          <w:i w:val="false"/>
          <w:color w:val="000000"/>
          <w:sz w:val="28"/>
        </w:rPr>
        <w:t>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pPr>
        <w:spacing w:after="0"/>
        <w:ind w:left="0"/>
        <w:jc w:val="both"/>
      </w:pPr>
      <w:r>
        <w:rPr>
          <w:rFonts w:ascii="Times New Roman"/>
          <w:b w:val="false"/>
          <w:i w:val="false"/>
          <w:color w:val="000000"/>
          <w:sz w:val="28"/>
        </w:rPr>
        <w:t>
      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bookmarkStart w:name="z2295" w:id="107"/>
    <w:p>
      <w:pPr>
        <w:spacing w:after="0"/>
        <w:ind w:left="0"/>
        <w:jc w:val="both"/>
      </w:pPr>
      <w:r>
        <w:rPr>
          <w:rFonts w:ascii="Times New Roman"/>
          <w:b w:val="false"/>
          <w:i w:val="false"/>
          <w:color w:val="000000"/>
          <w:sz w:val="28"/>
        </w:rPr>
        <w:t>
      7. Порталға жүгінген кезде:</w:t>
      </w:r>
    </w:p>
    <w:bookmarkEnd w:id="107"/>
    <w:p>
      <w:pPr>
        <w:spacing w:after="0"/>
        <w:ind w:left="0"/>
        <w:jc w:val="both"/>
      </w:pPr>
      <w:r>
        <w:rPr>
          <w:rFonts w:ascii="Times New Roman"/>
          <w:b w:val="false"/>
          <w:i w:val="false"/>
          <w:color w:val="000000"/>
          <w:sz w:val="28"/>
        </w:rPr>
        <w:t>
      елді мекен шегінде орналасқан жер учаскесінің нысаналы мақсатын өзгерту туралы өтініш келіп түскен жағдайда:</w:t>
      </w:r>
    </w:p>
    <w:p>
      <w:pPr>
        <w:spacing w:after="0"/>
        <w:ind w:left="0"/>
        <w:jc w:val="both"/>
      </w:pPr>
      <w:r>
        <w:rPr>
          <w:rFonts w:ascii="Times New Roman"/>
          <w:b w:val="false"/>
          <w:i w:val="false"/>
          <w:color w:val="000000"/>
          <w:sz w:val="28"/>
        </w:rPr>
        <w:t>
      1) өтініш автоматты түрде қалыптастырылады;</w:t>
      </w:r>
    </w:p>
    <w:p>
      <w:pPr>
        <w:spacing w:after="0"/>
        <w:ind w:left="0"/>
        <w:jc w:val="both"/>
      </w:pPr>
      <w:r>
        <w:rPr>
          <w:rFonts w:ascii="Times New Roman"/>
          <w:b w:val="false"/>
          <w:i w:val="false"/>
          <w:color w:val="000000"/>
          <w:sz w:val="28"/>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pPr>
        <w:spacing w:after="0"/>
        <w:ind w:left="0"/>
        <w:jc w:val="both"/>
      </w:pPr>
      <w:r>
        <w:rPr>
          <w:rFonts w:ascii="Times New Roman"/>
          <w:b w:val="false"/>
          <w:i w:val="false"/>
          <w:color w:val="000000"/>
          <w:sz w:val="28"/>
        </w:rPr>
        <w:t>
      3)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w:t>
      </w:r>
    </w:p>
    <w:p>
      <w:pPr>
        <w:spacing w:after="0"/>
        <w:ind w:left="0"/>
        <w:jc w:val="both"/>
      </w:pPr>
      <w:r>
        <w:rPr>
          <w:rFonts w:ascii="Times New Roman"/>
          <w:b w:val="false"/>
          <w:i w:val="false"/>
          <w:color w:val="000000"/>
          <w:sz w:val="28"/>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pPr>
        <w:spacing w:after="0"/>
        <w:ind w:left="0"/>
        <w:jc w:val="both"/>
      </w:pPr>
      <w:r>
        <w:rPr>
          <w:rFonts w:ascii="Times New Roman"/>
          <w:b w:val="false"/>
          <w:i w:val="false"/>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pPr>
        <w:spacing w:after="0"/>
        <w:ind w:left="0"/>
        <w:jc w:val="both"/>
      </w:pPr>
      <w:r>
        <w:rPr>
          <w:rFonts w:ascii="Times New Roman"/>
          <w:b w:val="false"/>
          <w:i w:val="false"/>
          <w:color w:val="000000"/>
          <w:sz w:val="28"/>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pPr>
        <w:spacing w:after="0"/>
        <w:ind w:left="0"/>
        <w:jc w:val="both"/>
      </w:pPr>
      <w:r>
        <w:rPr>
          <w:rFonts w:ascii="Times New Roman"/>
          <w:b w:val="false"/>
          <w:i w:val="false"/>
          <w:color w:val="000000"/>
          <w:sz w:val="28"/>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
    <w:p>
      <w:pPr>
        <w:spacing w:after="0"/>
        <w:ind w:left="0"/>
        <w:jc w:val="both"/>
      </w:pPr>
      <w:r>
        <w:rPr>
          <w:rFonts w:ascii="Times New Roman"/>
          <w:b w:val="false"/>
          <w:i w:val="false"/>
          <w:color w:val="000000"/>
          <w:sz w:val="28"/>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Қағидаларға 3-қосымшаға сәйкес нысан бойынша қабылданады;</w:t>
      </w:r>
    </w:p>
    <w:p>
      <w:pPr>
        <w:spacing w:after="0"/>
        <w:ind w:left="0"/>
        <w:jc w:val="both"/>
      </w:pPr>
      <w:r>
        <w:rPr>
          <w:rFonts w:ascii="Times New Roman"/>
          <w:b w:val="false"/>
          <w:i w:val="false"/>
          <w:color w:val="000000"/>
          <w:sz w:val="28"/>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w:t>
      </w:r>
    </w:p>
    <w:p>
      <w:pPr>
        <w:spacing w:after="0"/>
        <w:ind w:left="0"/>
        <w:jc w:val="both"/>
      </w:pPr>
      <w:r>
        <w:rPr>
          <w:rFonts w:ascii="Times New Roman"/>
          <w:b w:val="false"/>
          <w:i w:val="false"/>
          <w:color w:val="000000"/>
          <w:sz w:val="28"/>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pPr>
        <w:spacing w:after="0"/>
        <w:ind w:left="0"/>
        <w:jc w:val="both"/>
      </w:pPr>
      <w:r>
        <w:rPr>
          <w:rFonts w:ascii="Times New Roman"/>
          <w:b w:val="false"/>
          <w:i w:val="false"/>
          <w:color w:val="000000"/>
          <w:sz w:val="28"/>
        </w:rPr>
        <w:t>
      елді мекеннен тыс жерде орналасқан жер учаскесінің нысаналы мақсатын өзгерту туралы өтініш келіп түскен жағдайда:</w:t>
      </w:r>
    </w:p>
    <w:p>
      <w:pPr>
        <w:spacing w:after="0"/>
        <w:ind w:left="0"/>
        <w:jc w:val="both"/>
      </w:pPr>
      <w:r>
        <w:rPr>
          <w:rFonts w:ascii="Times New Roman"/>
          <w:b w:val="false"/>
          <w:i w:val="false"/>
          <w:color w:val="000000"/>
          <w:sz w:val="28"/>
        </w:rPr>
        <w:t>
      1) өтініш автоматты түрде қалыптастырылады;</w:t>
      </w:r>
    </w:p>
    <w:p>
      <w:pPr>
        <w:spacing w:after="0"/>
        <w:ind w:left="0"/>
        <w:jc w:val="both"/>
      </w:pPr>
      <w:r>
        <w:rPr>
          <w:rFonts w:ascii="Times New Roman"/>
          <w:b w:val="false"/>
          <w:i w:val="false"/>
          <w:color w:val="000000"/>
          <w:sz w:val="28"/>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pPr>
        <w:spacing w:after="0"/>
        <w:ind w:left="0"/>
        <w:jc w:val="both"/>
      </w:pPr>
      <w:r>
        <w:rPr>
          <w:rFonts w:ascii="Times New Roman"/>
          <w:b w:val="false"/>
          <w:i w:val="false"/>
          <w:color w:val="000000"/>
          <w:sz w:val="28"/>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pPr>
        <w:spacing w:after="0"/>
        <w:ind w:left="0"/>
        <w:jc w:val="both"/>
      </w:pPr>
      <w:r>
        <w:rPr>
          <w:rFonts w:ascii="Times New Roman"/>
          <w:b w:val="false"/>
          <w:i w:val="false"/>
          <w:color w:val="000000"/>
          <w:sz w:val="28"/>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pPr>
        <w:spacing w:after="0"/>
        <w:ind w:left="0"/>
        <w:jc w:val="both"/>
      </w:pPr>
      <w:r>
        <w:rPr>
          <w:rFonts w:ascii="Times New Roman"/>
          <w:b w:val="false"/>
          <w:i w:val="false"/>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pPr>
        <w:spacing w:after="0"/>
        <w:ind w:left="0"/>
        <w:jc w:val="both"/>
      </w:pPr>
      <w:r>
        <w:rPr>
          <w:rFonts w:ascii="Times New Roman"/>
          <w:b w:val="false"/>
          <w:i w:val="false"/>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pPr>
        <w:spacing w:after="0"/>
        <w:ind w:left="0"/>
        <w:jc w:val="both"/>
      </w:pPr>
      <w:r>
        <w:rPr>
          <w:rFonts w:ascii="Times New Roman"/>
          <w:b w:val="false"/>
          <w:i w:val="false"/>
          <w:color w:val="000000"/>
          <w:sz w:val="28"/>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pPr>
        <w:spacing w:after="0"/>
        <w:ind w:left="0"/>
        <w:jc w:val="both"/>
      </w:pPr>
      <w:r>
        <w:rPr>
          <w:rFonts w:ascii="Times New Roman"/>
          <w:b w:val="false"/>
          <w:i w:val="false"/>
          <w:color w:val="000000"/>
          <w:sz w:val="28"/>
        </w:rPr>
        <w:t>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pPr>
        <w:spacing w:after="0"/>
        <w:ind w:left="0"/>
        <w:jc w:val="both"/>
      </w:pPr>
      <w:r>
        <w:rPr>
          <w:rFonts w:ascii="Times New Roman"/>
          <w:b w:val="false"/>
          <w:i w:val="false"/>
          <w:color w:val="000000"/>
          <w:sz w:val="28"/>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pPr>
        <w:spacing w:after="0"/>
        <w:ind w:left="0"/>
        <w:jc w:val="both"/>
      </w:pPr>
      <w:r>
        <w:rPr>
          <w:rFonts w:ascii="Times New Roman"/>
          <w:b w:val="false"/>
          <w:i w:val="false"/>
          <w:color w:val="000000"/>
          <w:sz w:val="28"/>
        </w:rPr>
        <w:t xml:space="preserve">
      8) көрсетілетін қызметті берушінің шешімі жер комиссиясының тиісті қорытындысы келіп түскен сәттен бастап 2 (екі) жұмыс күні ішінде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оның негізінде қабылданады;</w:t>
      </w:r>
    </w:p>
    <w:p>
      <w:pPr>
        <w:spacing w:after="0"/>
        <w:ind w:left="0"/>
        <w:jc w:val="both"/>
      </w:pPr>
      <w:r>
        <w:rPr>
          <w:rFonts w:ascii="Times New Roman"/>
          <w:b w:val="false"/>
          <w:i w:val="false"/>
          <w:color w:val="000000"/>
          <w:sz w:val="28"/>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pPr>
        <w:spacing w:after="0"/>
        <w:ind w:left="0"/>
        <w:jc w:val="both"/>
      </w:pPr>
      <w:r>
        <w:rPr>
          <w:rFonts w:ascii="Times New Roman"/>
          <w:b w:val="false"/>
          <w:i w:val="false"/>
          <w:color w:val="000000"/>
          <w:sz w:val="28"/>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bookmarkStart w:name="z2296" w:id="108"/>
    <w:p>
      <w:pPr>
        <w:spacing w:after="0"/>
        <w:ind w:left="0"/>
        <w:jc w:val="both"/>
      </w:pPr>
      <w:r>
        <w:rPr>
          <w:rFonts w:ascii="Times New Roman"/>
          <w:b w:val="false"/>
          <w:i w:val="false"/>
          <w:color w:val="000000"/>
          <w:sz w:val="28"/>
        </w:rPr>
        <w:t xml:space="preserve">
      8.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тыңдауөткізудің уақыты мен орны (тәсілі) көрсетіледі.</w:t>
      </w:r>
    </w:p>
    <w:bookmarkEnd w:id="10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Тыңдауды хабарлама жасалған күннен бастап 2 (екі) жұмыс күнінен кешіктірмей ҚБ/жер қатынастары жөніндегі уәкілетті орган жүргізеді.</w:t>
      </w:r>
    </w:p>
    <w:p>
      <w:pPr>
        <w:spacing w:after="0"/>
        <w:ind w:left="0"/>
        <w:jc w:val="both"/>
      </w:pPr>
      <w:r>
        <w:rPr>
          <w:rFonts w:ascii="Times New Roman"/>
          <w:b w:val="false"/>
          <w:i w:val="false"/>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bookmarkStart w:name="z2297" w:id="109"/>
    <w:p>
      <w:pPr>
        <w:spacing w:after="0"/>
        <w:ind w:left="0"/>
        <w:jc w:val="both"/>
      </w:pPr>
      <w:r>
        <w:rPr>
          <w:rFonts w:ascii="Times New Roman"/>
          <w:b w:val="false"/>
          <w:i w:val="false"/>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109"/>
    <w:bookmarkStart w:name="z2298" w:id="110"/>
    <w:p>
      <w:pPr>
        <w:spacing w:after="0"/>
        <w:ind w:left="0"/>
        <w:jc w:val="both"/>
      </w:pPr>
      <w:r>
        <w:rPr>
          <w:rFonts w:ascii="Times New Roman"/>
          <w:b w:val="false"/>
          <w:i w:val="false"/>
          <w:color w:val="000000"/>
          <w:sz w:val="28"/>
        </w:rPr>
        <w:t>
      10.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bookmarkEnd w:id="110"/>
    <w:bookmarkStart w:name="z2299" w:id="111"/>
    <w:p>
      <w:pPr>
        <w:spacing w:after="0"/>
        <w:ind w:left="0"/>
        <w:jc w:val="both"/>
      </w:pPr>
      <w:r>
        <w:rPr>
          <w:rFonts w:ascii="Times New Roman"/>
          <w:b w:val="false"/>
          <w:i w:val="false"/>
          <w:color w:val="000000"/>
          <w:sz w:val="28"/>
        </w:rPr>
        <w:t>
      11.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bookmarkEnd w:id="111"/>
    <w:bookmarkStart w:name="z2300" w:id="112"/>
    <w:p>
      <w:pPr>
        <w:spacing w:after="0"/>
        <w:ind w:left="0"/>
        <w:jc w:val="both"/>
      </w:pPr>
      <w:r>
        <w:rPr>
          <w:rFonts w:ascii="Times New Roman"/>
          <w:b w:val="false"/>
          <w:i w:val="false"/>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112"/>
    <w:p>
      <w:pPr>
        <w:spacing w:after="0"/>
        <w:ind w:left="0"/>
        <w:jc w:val="both"/>
      </w:pPr>
      <w:r>
        <w:rPr>
          <w:rFonts w:ascii="Times New Roman"/>
          <w:b w:val="false"/>
          <w:i w:val="false"/>
          <w:color w:val="000000"/>
          <w:sz w:val="28"/>
        </w:rPr>
        <w:t>
      Цифрлық инфрақұрылымға жауапты қызметкер техникалық проблема туралы хаттама жасайды және оған көрсетілетін қызметті беруші қол қояды.</w:t>
      </w:r>
    </w:p>
    <w:bookmarkStart w:name="z2301" w:id="113"/>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13"/>
    <w:bookmarkStart w:name="z2302" w:id="114"/>
    <w:p>
      <w:pPr>
        <w:spacing w:after="0"/>
        <w:ind w:left="0"/>
        <w:jc w:val="both"/>
      </w:pPr>
      <w:r>
        <w:rPr>
          <w:rFonts w:ascii="Times New Roman"/>
          <w:b w:val="false"/>
          <w:i w:val="false"/>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14"/>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bookmarkStart w:name="z2303" w:id="115"/>
    <w:p>
      <w:pPr>
        <w:spacing w:after="0"/>
        <w:ind w:left="0"/>
        <w:jc w:val="both"/>
      </w:pPr>
      <w:r>
        <w:rPr>
          <w:rFonts w:ascii="Times New Roman"/>
          <w:b w:val="false"/>
          <w:i w:val="false"/>
          <w:color w:val="000000"/>
          <w:sz w:val="28"/>
        </w:rPr>
        <w:t>
      14. Көрсетілетін қызметті алушының шағымын Заңның 25-бабының 2-тармағына сәйкес:</w:t>
      </w:r>
    </w:p>
    <w:bookmarkEnd w:id="115"/>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304" w:id="116"/>
    <w:p>
      <w:pPr>
        <w:spacing w:after="0"/>
        <w:ind w:left="0"/>
        <w:jc w:val="both"/>
      </w:pPr>
      <w:r>
        <w:rPr>
          <w:rFonts w:ascii="Times New Roman"/>
          <w:b w:val="false"/>
          <w:i w:val="false"/>
          <w:color w:val="000000"/>
          <w:sz w:val="28"/>
        </w:rPr>
        <w:t xml:space="preserve">
      15.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306" w:id="117"/>
    <w:p>
      <w:pPr>
        <w:spacing w:after="0"/>
        <w:ind w:left="0"/>
        <w:jc w:val="left"/>
      </w:pPr>
      <w:r>
        <w:rPr>
          <w:rFonts w:ascii="Times New Roman"/>
          <w:b/>
          <w:i w:val="false"/>
          <w:color w:val="000000"/>
        </w:rPr>
        <w:t xml:space="preserve"> "Жер учаскесінің нысаналы мақсатын өзгертуге шешім беру" мемлекеттік қызметін көрсетуге қойылатын негізгі талаптардың тізбесі</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елді мекен шегінде орналасқан жер учаскесінің нысаналы мақсаты өзгерген жағдайда – 8 (сегіз) жұмыс күніне дейінгі мерзімде;</w:t>
            </w:r>
          </w:p>
          <w:p>
            <w:pPr>
              <w:spacing w:after="20"/>
              <w:ind w:left="20"/>
              <w:jc w:val="both"/>
            </w:pPr>
            <w:r>
              <w:rPr>
                <w:rFonts w:ascii="Times New Roman"/>
                <w:b w:val="false"/>
                <w:i w:val="false"/>
                <w:color w:val="000000"/>
                <w:sz w:val="20"/>
              </w:rPr>
              <w:t>
2) елді мекеннен тыс жерде орналасқан жер учаскесінің нысаналы мақсаты өзгерген жағдайда – 16 (он алты) жұмыс күніне дейінгі мерзімде.</w:t>
            </w:r>
          </w:p>
          <w:p>
            <w:pPr>
              <w:spacing w:after="20"/>
              <w:ind w:left="20"/>
              <w:jc w:val="both"/>
            </w:pPr>
            <w:r>
              <w:rPr>
                <w:rFonts w:ascii="Times New Roman"/>
                <w:b w:val="false"/>
                <w:i w:val="false"/>
                <w:color w:val="000000"/>
                <w:sz w:val="20"/>
              </w:rPr>
              <w:t>
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p>
          <w:p>
            <w:pPr>
              <w:spacing w:after="20"/>
              <w:ind w:left="20"/>
              <w:jc w:val="both"/>
            </w:pPr>
            <w:r>
              <w:rPr>
                <w:rFonts w:ascii="Times New Roman"/>
                <w:b w:val="false"/>
                <w:i w:val="false"/>
                <w:color w:val="000000"/>
                <w:sz w:val="20"/>
              </w:rPr>
              <w:t>
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учаскесінің нысаналы мақсатын өзгерту туралы өтініш;</w:t>
            </w:r>
          </w:p>
          <w:p>
            <w:pPr>
              <w:spacing w:after="20"/>
              <w:ind w:left="20"/>
              <w:jc w:val="both"/>
            </w:pPr>
            <w:r>
              <w:rPr>
                <w:rFonts w:ascii="Times New Roman"/>
                <w:b w:val="false"/>
                <w:i w:val="false"/>
                <w:color w:val="000000"/>
                <w:sz w:val="20"/>
              </w:rPr>
              <w:t>
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p>
          <w:p>
            <w:pPr>
              <w:spacing w:after="20"/>
              <w:ind w:left="20"/>
              <w:jc w:val="both"/>
            </w:pPr>
            <w:r>
              <w:rPr>
                <w:rFonts w:ascii="Times New Roman"/>
                <w:b w:val="false"/>
                <w:i w:val="false"/>
                <w:color w:val="000000"/>
                <w:sz w:val="20"/>
              </w:rPr>
              <w:t xml:space="preserve">
бюджет кірісіне жер учаскесінің кадастрлық (бағалау) құнына тең соманы төлеу, бюджетке Қазақстан Республикасы Жер кодексінің (бұдан әрі – Кодекс) 9-бабы </w:t>
            </w:r>
            <w:r>
              <w:rPr>
                <w:rFonts w:ascii="Times New Roman"/>
                <w:b w:val="false"/>
                <w:i w:val="false"/>
                <w:color w:val="000000"/>
                <w:sz w:val="20"/>
              </w:rPr>
              <w:t>5-тармағына</w:t>
            </w:r>
            <w:r>
              <w:rPr>
                <w:rFonts w:ascii="Times New Roman"/>
                <w:b w:val="false"/>
                <w:i w:val="false"/>
                <w:color w:val="000000"/>
                <w:sz w:val="20"/>
              </w:rPr>
              <w:t xml:space="preserve">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pPr>
              <w:spacing w:after="20"/>
              <w:ind w:left="20"/>
              <w:jc w:val="both"/>
            </w:pPr>
            <w:r>
              <w:rPr>
                <w:rFonts w:ascii="Times New Roman"/>
                <w:b w:val="false"/>
                <w:i w:val="false"/>
                <w:color w:val="000000"/>
                <w:sz w:val="20"/>
              </w:rPr>
              <w:t>
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талаптарға сәйкес келмеуі;</w:t>
            </w:r>
          </w:p>
          <w:p>
            <w:pPr>
              <w:spacing w:after="20"/>
              <w:ind w:left="20"/>
              <w:jc w:val="both"/>
            </w:pPr>
            <w:r>
              <w:rPr>
                <w:rFonts w:ascii="Times New Roman"/>
                <w:b w:val="false"/>
                <w:i w:val="false"/>
                <w:color w:val="000000"/>
                <w:sz w:val="20"/>
              </w:rPr>
              <w:t>
3) Кодекстің 49-1-бабының 3, 4 және 8-тармақтарына сәйкес мемлекеттік қызметті көрсету үшін талап етілетін келісу туралы сұранымға келісуші органдардың теріс жауабы;</w:t>
            </w:r>
          </w:p>
          <w:p>
            <w:pPr>
              <w:spacing w:after="20"/>
              <w:ind w:left="20"/>
              <w:jc w:val="both"/>
            </w:pPr>
            <w:r>
              <w:rPr>
                <w:rFonts w:ascii="Times New Roman"/>
                <w:b w:val="false"/>
                <w:i w:val="false"/>
                <w:color w:val="000000"/>
                <w:sz w:val="20"/>
              </w:rPr>
              <w:t xml:space="preserve">
4)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_______________________әкімі</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 қаланың, астананың,</w:t>
            </w:r>
            <w:r>
              <w:br/>
            </w:r>
            <w:r>
              <w:rPr>
                <w:rFonts w:ascii="Times New Roman"/>
                <w:b w:val="false"/>
                <w:i w:val="false"/>
                <w:color w:val="000000"/>
                <w:sz w:val="20"/>
              </w:rPr>
              <w:t>ауданның, облыстық және</w:t>
            </w:r>
            <w:r>
              <w:br/>
            </w:r>
            <w:r>
              <w:rPr>
                <w:rFonts w:ascii="Times New Roman"/>
                <w:b w:val="false"/>
                <w:i w:val="false"/>
                <w:color w:val="000000"/>
                <w:sz w:val="20"/>
              </w:rPr>
              <w:t>аудандық маңызы бар қаланың,</w:t>
            </w:r>
            <w:r>
              <w:br/>
            </w:r>
            <w:r>
              <w:rPr>
                <w:rFonts w:ascii="Times New Roman"/>
                <w:b w:val="false"/>
                <w:i w:val="false"/>
                <w:color w:val="000000"/>
                <w:sz w:val="20"/>
              </w:rPr>
              <w:t>кенттің, ауылдың, ауылдық</w:t>
            </w:r>
            <w:r>
              <w:br/>
            </w:r>
            <w:r>
              <w:rPr>
                <w:rFonts w:ascii="Times New Roman"/>
                <w:b w:val="false"/>
                <w:i w:val="false"/>
                <w:color w:val="000000"/>
                <w:sz w:val="20"/>
              </w:rPr>
              <w:t>округтің)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жеке</w:t>
            </w:r>
            <w:r>
              <w:br/>
            </w:r>
            <w:r>
              <w:rPr>
                <w:rFonts w:ascii="Times New Roman"/>
                <w:b w:val="false"/>
                <w:i w:val="false"/>
                <w:color w:val="000000"/>
                <w:sz w:val="20"/>
              </w:rPr>
              <w:t>немесе заңды тұлға өкілінің</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орналасқан 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w:t>
            </w:r>
            <w:r>
              <w:br/>
            </w:r>
            <w:r>
              <w:rPr>
                <w:rFonts w:ascii="Times New Roman"/>
                <w:b w:val="false"/>
                <w:i w:val="false"/>
                <w:color w:val="000000"/>
                <w:sz w:val="20"/>
              </w:rPr>
              <w:t>тұрғылықты мекенжайы (жеке</w:t>
            </w:r>
            <w:r>
              <w:br/>
            </w:r>
            <w:r>
              <w:rPr>
                <w:rFonts w:ascii="Times New Roman"/>
                <w:b w:val="false"/>
                <w:i w:val="false"/>
                <w:color w:val="000000"/>
                <w:sz w:val="20"/>
              </w:rPr>
              <w:t>тұлғалар үшін)</w:t>
            </w:r>
          </w:p>
        </w:tc>
      </w:tr>
    </w:tbl>
    <w:bookmarkStart w:name="z2308" w:id="118"/>
    <w:p>
      <w:pPr>
        <w:spacing w:after="0"/>
        <w:ind w:left="0"/>
        <w:jc w:val="left"/>
      </w:pPr>
      <w:r>
        <w:rPr>
          <w:rFonts w:ascii="Times New Roman"/>
          <w:b/>
          <w:i w:val="false"/>
          <w:color w:val="000000"/>
        </w:rPr>
        <w:t xml:space="preserve"> Жер учаскесінің нысаналы мақсатын өзгерту туралы өтініш</w:t>
      </w:r>
    </w:p>
    <w:bookmarkEnd w:id="118"/>
    <w:p>
      <w:pPr>
        <w:spacing w:after="0"/>
        <w:ind w:left="0"/>
        <w:jc w:val="both"/>
      </w:pPr>
      <w:r>
        <w:rPr>
          <w:rFonts w:ascii="Times New Roman"/>
          <w:b w:val="false"/>
          <w:i w:val="false"/>
          <w:color w:val="000000"/>
          <w:sz w:val="28"/>
        </w:rPr>
        <w:t>
      Сізден __________________________________ мекенжайы бойынша</w:t>
      </w:r>
    </w:p>
    <w:p>
      <w:pPr>
        <w:spacing w:after="0"/>
        <w:ind w:left="0"/>
        <w:jc w:val="both"/>
      </w:pPr>
      <w:r>
        <w:rPr>
          <w:rFonts w:ascii="Times New Roman"/>
          <w:b w:val="false"/>
          <w:i w:val="false"/>
          <w:color w:val="000000"/>
          <w:sz w:val="28"/>
        </w:rPr>
        <w:t>
      орналасқан (жер учаскесінің орналасқан жері) маған жеке меншік (жер пайдалану)</w:t>
      </w:r>
    </w:p>
    <w:p>
      <w:pPr>
        <w:spacing w:after="0"/>
        <w:ind w:left="0"/>
        <w:jc w:val="both"/>
      </w:pPr>
      <w:r>
        <w:rPr>
          <w:rFonts w:ascii="Times New Roman"/>
          <w:b w:val="false"/>
          <w:i w:val="false"/>
          <w:color w:val="000000"/>
          <w:sz w:val="28"/>
        </w:rPr>
        <w:t>
      құқығында тиесілі кадастрлық нөмірі _________________________</w:t>
      </w:r>
    </w:p>
    <w:p>
      <w:pPr>
        <w:spacing w:after="0"/>
        <w:ind w:left="0"/>
        <w:jc w:val="both"/>
      </w:pPr>
      <w:r>
        <w:rPr>
          <w:rFonts w:ascii="Times New Roman"/>
          <w:b w:val="false"/>
          <w:i w:val="false"/>
          <w:color w:val="000000"/>
          <w:sz w:val="28"/>
        </w:rPr>
        <w:t>
      алаңы __________гектар жер учаскесінің нысаналы мақсатын ________</w:t>
      </w:r>
    </w:p>
    <w:p>
      <w:pPr>
        <w:spacing w:after="0"/>
        <w:ind w:left="0"/>
        <w:jc w:val="both"/>
      </w:pPr>
      <w:r>
        <w:rPr>
          <w:rFonts w:ascii="Times New Roman"/>
          <w:b w:val="false"/>
          <w:i w:val="false"/>
          <w:color w:val="000000"/>
          <w:sz w:val="28"/>
        </w:rPr>
        <w:t>
      __________________________________________________________ байланысты</w:t>
      </w:r>
    </w:p>
    <w:p>
      <w:pPr>
        <w:spacing w:after="0"/>
        <w:ind w:left="0"/>
        <w:jc w:val="both"/>
      </w:pPr>
      <w:r>
        <w:rPr>
          <w:rFonts w:ascii="Times New Roman"/>
          <w:b w:val="false"/>
          <w:i w:val="false"/>
          <w:color w:val="000000"/>
          <w:sz w:val="28"/>
        </w:rPr>
        <w:t>
      (жер учаскесінің нысаналы мақсатын өзгерту себебін көрсету)</w:t>
      </w:r>
    </w:p>
    <w:p>
      <w:pPr>
        <w:spacing w:after="0"/>
        <w:ind w:left="0"/>
        <w:jc w:val="both"/>
      </w:pPr>
      <w:r>
        <w:rPr>
          <w:rFonts w:ascii="Times New Roman"/>
          <w:b w:val="false"/>
          <w:i w:val="false"/>
          <w:color w:val="000000"/>
          <w:sz w:val="28"/>
        </w:rPr>
        <w:t>
      ___________________________________________________________ нысаналы мақсатынан ___________________________________________________ нысаналы мақсатына _________________________________________________ өзгертуіңізді сұраймын.</w:t>
      </w:r>
    </w:p>
    <w:p>
      <w:pPr>
        <w:spacing w:after="0"/>
        <w:ind w:left="0"/>
        <w:jc w:val="both"/>
      </w:pPr>
      <w:r>
        <w:rPr>
          <w:rFonts w:ascii="Times New Roman"/>
          <w:b w:val="false"/>
          <w:i w:val="false"/>
          <w:color w:val="000000"/>
          <w:sz w:val="28"/>
        </w:rPr>
        <w:t>
      Құқық белгілейтін құжат ______жылғы __________ № _____</w:t>
      </w:r>
    </w:p>
    <w:p>
      <w:pPr>
        <w:spacing w:after="0"/>
        <w:ind w:left="0"/>
        <w:jc w:val="both"/>
      </w:pPr>
      <w:r>
        <w:rPr>
          <w:rFonts w:ascii="Times New Roman"/>
          <w:b w:val="false"/>
          <w:i w:val="false"/>
          <w:color w:val="000000"/>
          <w:sz w:val="28"/>
        </w:rPr>
        <w:t>
      сәйкестендіру құжаты _____ жылғы ____ _______ № ______ немесе</w:t>
      </w:r>
    </w:p>
    <w:p>
      <w:pPr>
        <w:spacing w:after="0"/>
        <w:ind w:left="0"/>
        <w:jc w:val="both"/>
      </w:pPr>
      <w:r>
        <w:rPr>
          <w:rFonts w:ascii="Times New Roman"/>
          <w:b w:val="false"/>
          <w:i w:val="false"/>
          <w:color w:val="000000"/>
          <w:sz w:val="28"/>
        </w:rPr>
        <w:t>
      жер-кадастрлық жоспар_______ жылғы ____ _________ № 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pPr>
        <w:spacing w:after="0"/>
        <w:ind w:left="0"/>
        <w:jc w:val="both"/>
      </w:pPr>
      <w:r>
        <w:rPr>
          <w:rFonts w:ascii="Times New Roman"/>
          <w:b w:val="false"/>
          <w:i w:val="false"/>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 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қолы/электрондық цифрлық қолтаңбасы)</w:t>
      </w:r>
    </w:p>
    <w:p>
      <w:pPr>
        <w:spacing w:after="0"/>
        <w:ind w:left="0"/>
        <w:jc w:val="both"/>
      </w:pPr>
      <w:r>
        <w:rPr>
          <w:rFonts w:ascii="Times New Roman"/>
          <w:b w:val="false"/>
          <w:i w:val="false"/>
          <w:color w:val="000000"/>
          <w:sz w:val="28"/>
        </w:rPr>
        <w:t>
      20 жылғы " "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w:t>
            </w:r>
          </w:p>
          <w:p>
            <w:pPr>
              <w:spacing w:after="20"/>
              <w:ind w:left="20"/>
              <w:jc w:val="both"/>
            </w:pPr>
            <w:r>
              <w:rPr>
                <w:rFonts w:ascii="Times New Roman"/>
                <w:b w:val="false"/>
                <w:i w:val="false"/>
                <w:color w:val="000000"/>
                <w:sz w:val="20"/>
              </w:rPr>
              <w:t>
берушінің атауы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услугодателя</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ШЕШІМ</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РЕШЕНИЕ</w:t>
            </w:r>
          </w:p>
        </w:tc>
      </w:tr>
    </w:tbl>
    <w:p>
      <w:pPr>
        <w:spacing w:after="0"/>
        <w:ind w:left="0"/>
        <w:jc w:val="both"/>
      </w:pPr>
      <w:r>
        <w:rPr>
          <w:rFonts w:ascii="Times New Roman"/>
          <w:b w:val="false"/>
          <w:i w:val="false"/>
          <w:color w:val="000000"/>
          <w:sz w:val="28"/>
        </w:rPr>
        <w:t>
      № ____________________ "___" ___________ 20___ жылғы</w:t>
      </w:r>
    </w:p>
    <w:p>
      <w:pPr>
        <w:spacing w:after="0"/>
        <w:ind w:left="0"/>
        <w:jc w:val="both"/>
      </w:pPr>
      <w:r>
        <w:rPr>
          <w:rFonts w:ascii="Times New Roman"/>
          <w:b w:val="false"/>
          <w:i w:val="false"/>
          <w:color w:val="000000"/>
          <w:sz w:val="28"/>
        </w:rPr>
        <w:t>
      Қаласы, ауылы, кенті город, село, поселок</w:t>
      </w:r>
    </w:p>
    <w:bookmarkStart w:name="z2310" w:id="119"/>
    <w:p>
      <w:pPr>
        <w:spacing w:after="0"/>
        <w:ind w:left="0"/>
        <w:jc w:val="left"/>
      </w:pPr>
      <w:r>
        <w:rPr>
          <w:rFonts w:ascii="Times New Roman"/>
          <w:b/>
          <w:i w:val="false"/>
          <w:color w:val="000000"/>
        </w:rPr>
        <w:t xml:space="preserve"> Жер учаскесінің нысаналы мақсатын өзгерту туралы</w:t>
      </w:r>
    </w:p>
    <w:bookmarkEnd w:id="119"/>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49-1-бабына</w:t>
      </w:r>
      <w:r>
        <w:rPr>
          <w:rFonts w:ascii="Times New Roman"/>
          <w:b w:val="false"/>
          <w:i w:val="false"/>
          <w:color w:val="000000"/>
          <w:sz w:val="28"/>
        </w:rPr>
        <w:t xml:space="preserve"> сәйкес ШЕШТІ:</w:t>
      </w:r>
    </w:p>
    <w:p>
      <w:pPr>
        <w:spacing w:after="0"/>
        <w:ind w:left="0"/>
        <w:jc w:val="both"/>
      </w:pPr>
      <w:r>
        <w:rPr>
          <w:rFonts w:ascii="Times New Roman"/>
          <w:b w:val="false"/>
          <w:i w:val="false"/>
          <w:color w:val="000000"/>
          <w:sz w:val="28"/>
        </w:rPr>
        <w:t xml:space="preserve">
      1. _____________________________________________________________ </w:t>
      </w:r>
    </w:p>
    <w:p>
      <w:pPr>
        <w:spacing w:after="0"/>
        <w:ind w:left="0"/>
        <w:jc w:val="both"/>
      </w:pPr>
      <w:r>
        <w:rPr>
          <w:rFonts w:ascii="Times New Roman"/>
          <w:b w:val="false"/>
          <w:i w:val="false"/>
          <w:color w:val="000000"/>
          <w:sz w:val="28"/>
        </w:rPr>
        <w:t>
      (жеке тұлғаның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тегі немесе заңды тұлғаның атауы)</w:t>
      </w:r>
    </w:p>
    <w:p>
      <w:pPr>
        <w:spacing w:after="0"/>
        <w:ind w:left="0"/>
        <w:jc w:val="both"/>
      </w:pPr>
      <w:r>
        <w:rPr>
          <w:rFonts w:ascii="Times New Roman"/>
          <w:b w:val="false"/>
          <w:i w:val="false"/>
          <w:color w:val="000000"/>
          <w:sz w:val="28"/>
        </w:rPr>
        <w:t>
      20 ___ жылғы "___" _____ № _____ _______________________________ негізінде</w:t>
      </w:r>
    </w:p>
    <w:p>
      <w:pPr>
        <w:spacing w:after="0"/>
        <w:ind w:left="0"/>
        <w:jc w:val="both"/>
      </w:pPr>
      <w:r>
        <w:rPr>
          <w:rFonts w:ascii="Times New Roman"/>
          <w:b w:val="false"/>
          <w:i w:val="false"/>
          <w:color w:val="000000"/>
          <w:sz w:val="28"/>
        </w:rPr>
        <w:t>
      (жер учаскесін мәлімделген нысаналы мақсаты бойынша пайдаланудың мүмкін</w:t>
      </w:r>
    </w:p>
    <w:p>
      <w:pPr>
        <w:spacing w:after="0"/>
        <w:ind w:left="0"/>
        <w:jc w:val="both"/>
      </w:pPr>
      <w:r>
        <w:rPr>
          <w:rFonts w:ascii="Times New Roman"/>
          <w:b w:val="false"/>
          <w:i w:val="false"/>
          <w:color w:val="000000"/>
          <w:sz w:val="28"/>
        </w:rPr>
        <w:t>
      екендігі туралы қорытынды не жер комиссиясының қорытындысы)</w:t>
      </w:r>
    </w:p>
    <w:p>
      <w:pPr>
        <w:spacing w:after="0"/>
        <w:ind w:left="0"/>
        <w:jc w:val="both"/>
      </w:pPr>
      <w:r>
        <w:rPr>
          <w:rFonts w:ascii="Times New Roman"/>
          <w:b w:val="false"/>
          <w:i w:val="false"/>
          <w:color w:val="000000"/>
          <w:sz w:val="28"/>
        </w:rPr>
        <w:t xml:space="preserve">
      ___________________________________________________________ орналасқан, </w:t>
      </w:r>
    </w:p>
    <w:p>
      <w:pPr>
        <w:spacing w:after="0"/>
        <w:ind w:left="0"/>
        <w:jc w:val="both"/>
      </w:pPr>
      <w:r>
        <w:rPr>
          <w:rFonts w:ascii="Times New Roman"/>
          <w:b w:val="false"/>
          <w:i w:val="false"/>
          <w:color w:val="000000"/>
          <w:sz w:val="28"/>
        </w:rPr>
        <w:t>
      (жер учаскесінің орналасқан жері)</w:t>
      </w:r>
    </w:p>
    <w:p>
      <w:pPr>
        <w:spacing w:after="0"/>
        <w:ind w:left="0"/>
        <w:jc w:val="both"/>
      </w:pPr>
      <w:r>
        <w:rPr>
          <w:rFonts w:ascii="Times New Roman"/>
          <w:b w:val="false"/>
          <w:i w:val="false"/>
          <w:color w:val="000000"/>
          <w:sz w:val="28"/>
        </w:rPr>
        <w:t>
      кадастрлық нөмірі ______________, құқығымен тиесілі ______________________</w:t>
      </w:r>
    </w:p>
    <w:p>
      <w:pPr>
        <w:spacing w:after="0"/>
        <w:ind w:left="0"/>
        <w:jc w:val="both"/>
      </w:pPr>
      <w:r>
        <w:rPr>
          <w:rFonts w:ascii="Times New Roman"/>
          <w:b w:val="false"/>
          <w:i w:val="false"/>
          <w:color w:val="000000"/>
          <w:sz w:val="28"/>
        </w:rPr>
        <w:t xml:space="preserve">
      (жерге құқық түрі, ауыртпалықтар, сервитуттар) </w:t>
      </w:r>
    </w:p>
    <w:p>
      <w:pPr>
        <w:spacing w:after="0"/>
        <w:ind w:left="0"/>
        <w:jc w:val="both"/>
      </w:pPr>
      <w:r>
        <w:rPr>
          <w:rFonts w:ascii="Times New Roman"/>
          <w:b w:val="false"/>
          <w:i w:val="false"/>
          <w:color w:val="000000"/>
          <w:sz w:val="28"/>
        </w:rPr>
        <w:t>
      алаңы ______________ гектар, ________________________________жерлерінен</w:t>
      </w:r>
    </w:p>
    <w:p>
      <w:pPr>
        <w:spacing w:after="0"/>
        <w:ind w:left="0"/>
        <w:jc w:val="both"/>
      </w:pPr>
      <w:r>
        <w:rPr>
          <w:rFonts w:ascii="Times New Roman"/>
          <w:b w:val="false"/>
          <w:i w:val="false"/>
          <w:color w:val="000000"/>
          <w:sz w:val="28"/>
        </w:rPr>
        <w:t>
      (алаңы, гектар) (жер санаты)</w:t>
      </w:r>
    </w:p>
    <w:p>
      <w:pPr>
        <w:spacing w:after="0"/>
        <w:ind w:left="0"/>
        <w:jc w:val="both"/>
      </w:pPr>
      <w:r>
        <w:rPr>
          <w:rFonts w:ascii="Times New Roman"/>
          <w:b w:val="false"/>
          <w:i w:val="false"/>
          <w:color w:val="000000"/>
          <w:sz w:val="28"/>
        </w:rPr>
        <w:t>
      жер учаскесінің нысаналы мақсаты _______________________________________</w:t>
      </w:r>
    </w:p>
    <w:p>
      <w:pPr>
        <w:spacing w:after="0"/>
        <w:ind w:left="0"/>
        <w:jc w:val="both"/>
      </w:pPr>
      <w:r>
        <w:rPr>
          <w:rFonts w:ascii="Times New Roman"/>
          <w:b w:val="false"/>
          <w:i w:val="false"/>
          <w:color w:val="000000"/>
          <w:sz w:val="28"/>
        </w:rPr>
        <w:t>
      ___________________________________________________________ өзгертілсін.</w:t>
      </w:r>
    </w:p>
    <w:p>
      <w:pPr>
        <w:spacing w:after="0"/>
        <w:ind w:left="0"/>
        <w:jc w:val="both"/>
      </w:pPr>
      <w:r>
        <w:rPr>
          <w:rFonts w:ascii="Times New Roman"/>
          <w:b w:val="false"/>
          <w:i w:val="false"/>
          <w:color w:val="000000"/>
          <w:sz w:val="28"/>
        </w:rPr>
        <w:t>
      (бұрынғы нысаналы мақсаты) (жаңа нысаналы мақсаты)</w:t>
      </w:r>
    </w:p>
    <w:p>
      <w:pPr>
        <w:spacing w:after="0"/>
        <w:ind w:left="0"/>
        <w:jc w:val="both"/>
      </w:pPr>
      <w:r>
        <w:rPr>
          <w:rFonts w:ascii="Times New Roman"/>
          <w:b w:val="false"/>
          <w:i w:val="false"/>
          <w:color w:val="000000"/>
          <w:sz w:val="28"/>
        </w:rPr>
        <w:t>
      Жер учаскесі телімінің түрі _____________________________________________.</w:t>
      </w:r>
    </w:p>
    <w:p>
      <w:pPr>
        <w:spacing w:after="0"/>
        <w:ind w:left="0"/>
        <w:jc w:val="both"/>
      </w:pPr>
      <w:r>
        <w:rPr>
          <w:rFonts w:ascii="Times New Roman"/>
          <w:b w:val="false"/>
          <w:i w:val="false"/>
          <w:color w:val="000000"/>
          <w:sz w:val="28"/>
        </w:rPr>
        <w:t>
      (нысаналы мақсатын жеке қосалқы шаруашылығын жүргізу үшін өзгерткен жағдайда)</w:t>
      </w:r>
    </w:p>
    <w:p>
      <w:pPr>
        <w:spacing w:after="0"/>
        <w:ind w:left="0"/>
        <w:jc w:val="both"/>
      </w:pPr>
      <w:r>
        <w:rPr>
          <w:rFonts w:ascii="Times New Roman"/>
          <w:b w:val="false"/>
          <w:i w:val="false"/>
          <w:color w:val="000000"/>
          <w:sz w:val="28"/>
        </w:rPr>
        <w:t xml:space="preserve">
      Жер учаскесінің сатып алу бағасы және өзгертілген нысаналы мақсаты үшін жер учаскесінің Қазақстан Республикасының заңнамасында көзделген кадастрлық (бағалау) құнына тең бюджетке төленуге тиісті сома: ___________ теңгені құрайды, не өзгертілген нысаналы мақсаты үшін Қазақстан Республикасының заңнамасында көзделген кадастрлық (бағалау) құны мен осы учаске бұрын мемлекеттен сатып алынған баға арасындағы айырмаға тең бюджетке төленуге тиісті сома: _____________ теңгені құрайды. </w:t>
      </w:r>
    </w:p>
    <w:p>
      <w:pPr>
        <w:spacing w:after="0"/>
        <w:ind w:left="0"/>
        <w:jc w:val="both"/>
      </w:pPr>
      <w:r>
        <w:rPr>
          <w:rFonts w:ascii="Times New Roman"/>
          <w:b w:val="false"/>
          <w:i w:val="false"/>
          <w:color w:val="000000"/>
          <w:sz w:val="28"/>
        </w:rPr>
        <w:t>
      Бөліп төлеуді ұсынған жағдайда, төлемді жүргізу мерзімдері __________.</w:t>
      </w:r>
    </w:p>
    <w:p>
      <w:pPr>
        <w:spacing w:after="0"/>
        <w:ind w:left="0"/>
        <w:jc w:val="both"/>
      </w:pPr>
      <w:r>
        <w:rPr>
          <w:rFonts w:ascii="Times New Roman"/>
          <w:b w:val="false"/>
          <w:i w:val="false"/>
          <w:color w:val="000000"/>
          <w:sz w:val="28"/>
        </w:rPr>
        <w:t>
      2. Жер қатынастары саласындағы уәкілетті органға 2 (екі) жұмыс күні ішінде (сатып алу-сату) шартын жасассын ___________________________________________________________________,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(егер ол жеке басын куәландыратын құжатта көрсетілсе) немесе заңды тұлғаның атауы)</w:t>
      </w:r>
    </w:p>
    <w:p>
      <w:pPr>
        <w:spacing w:after="0"/>
        <w:ind w:left="0"/>
        <w:jc w:val="both"/>
      </w:pPr>
      <w:r>
        <w:rPr>
          <w:rFonts w:ascii="Times New Roman"/>
          <w:b w:val="false"/>
          <w:i w:val="false"/>
          <w:color w:val="000000"/>
          <w:sz w:val="28"/>
        </w:rPr>
        <w:t>
      3. Осы шешімнің орындалуын бақылау жетекшілік ететін әкімнің орынбасарына жүктелсін.</w:t>
      </w:r>
    </w:p>
    <w:p>
      <w:pPr>
        <w:spacing w:after="0"/>
        <w:ind w:left="0"/>
        <w:jc w:val="both"/>
      </w:pPr>
      <w:r>
        <w:rPr>
          <w:rFonts w:ascii="Times New Roman"/>
          <w:b w:val="false"/>
          <w:i w:val="false"/>
          <w:color w:val="000000"/>
          <w:sz w:val="28"/>
        </w:rPr>
        <w:t>
      4. Осы шешім жылжымайтын мүлікке құқығын мемлекеттік тіркеген сәттен бастап күшіне енеді.</w:t>
      </w:r>
    </w:p>
    <w:p>
      <w:pPr>
        <w:spacing w:after="0"/>
        <w:ind w:left="0"/>
        <w:jc w:val="both"/>
      </w:pPr>
      <w:r>
        <w:rPr>
          <w:rFonts w:ascii="Times New Roman"/>
          <w:b w:val="false"/>
          <w:i w:val="false"/>
          <w:color w:val="000000"/>
          <w:sz w:val="28"/>
        </w:rPr>
        <w:t>
      Лауазымы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нысаналы</w:t>
            </w:r>
            <w:r>
              <w:br/>
            </w:r>
            <w:r>
              <w:rPr>
                <w:rFonts w:ascii="Times New Roman"/>
                <w:b w:val="false"/>
                <w:i w:val="false"/>
                <w:color w:val="000000"/>
                <w:sz w:val="20"/>
              </w:rPr>
              <w:t>мақсатын өзгертуге шешім</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 xml:space="preserve">Нысан </w:t>
            </w:r>
          </w:p>
        </w:tc>
      </w:tr>
    </w:tbl>
    <w:bookmarkStart w:name="z2312" w:id="120"/>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120"/>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w:t>
      </w:r>
    </w:p>
    <w:p>
      <w:pPr>
        <w:spacing w:after="0"/>
        <w:ind w:left="0"/>
        <w:jc w:val="both"/>
      </w:pPr>
      <w:r>
        <w:rPr>
          <w:rFonts w:ascii="Times New Roman"/>
          <w:b w:val="false"/>
          <w:i w:val="false"/>
          <w:color w:val="000000"/>
          <w:sz w:val="28"/>
        </w:rPr>
        <w:t>
      мекенжайы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5-қосымша</w:t>
            </w:r>
          </w:p>
        </w:tc>
      </w:tr>
    </w:tbl>
    <w:bookmarkStart w:name="z126" w:id="121"/>
    <w:p>
      <w:pPr>
        <w:spacing w:after="0"/>
        <w:ind w:left="0"/>
        <w:jc w:val="left"/>
      </w:pPr>
      <w:r>
        <w:rPr>
          <w:rFonts w:ascii="Times New Roman"/>
          <w:b/>
          <w:i w:val="false"/>
          <w:color w:val="000000"/>
        </w:rPr>
        <w:t xml:space="preserve"> "Іздестіру жұмыстары үшін жер учаскесін пайдалануға рұқсат беру" мемлекеттік қызметін көрсету қағидалары</w:t>
      </w:r>
    </w:p>
    <w:bookmarkEnd w:id="121"/>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27" w:id="122"/>
    <w:p>
      <w:pPr>
        <w:spacing w:after="0"/>
        <w:ind w:left="0"/>
        <w:jc w:val="left"/>
      </w:pPr>
      <w:r>
        <w:rPr>
          <w:rFonts w:ascii="Times New Roman"/>
          <w:b/>
          <w:i w:val="false"/>
          <w:color w:val="000000"/>
        </w:rPr>
        <w:t xml:space="preserve"> 1-тарау. Жалпы ережелер</w:t>
      </w:r>
    </w:p>
    <w:bookmarkEnd w:id="122"/>
    <w:bookmarkStart w:name="z527" w:id="123"/>
    <w:p>
      <w:pPr>
        <w:spacing w:after="0"/>
        <w:ind w:left="0"/>
        <w:jc w:val="both"/>
      </w:pPr>
      <w:r>
        <w:rPr>
          <w:rFonts w:ascii="Times New Roman"/>
          <w:b w:val="false"/>
          <w:i w:val="false"/>
          <w:color w:val="000000"/>
          <w:sz w:val="28"/>
        </w:rPr>
        <w:t xml:space="preserve">
      1. Осы "Іздестіру жұмыстары үшін жер учаскесін пайдалануға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"Іздестіру жұмыстары үшін жер учаскесін пайдалануға рұқсат беру" мемлекеттік қызметін (бұдан әрі – мемлекеттік көрсетілетін қызмет) көрсету тәртібін айқындайды.</w:t>
      </w:r>
    </w:p>
    <w:bookmarkEnd w:id="123"/>
    <w:bookmarkStart w:name="z2313" w:id="12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4"/>
    <w:p>
      <w:pPr>
        <w:spacing w:after="0"/>
        <w:ind w:left="0"/>
        <w:jc w:val="both"/>
      </w:pPr>
      <w:r>
        <w:rPr>
          <w:rFonts w:ascii="Times New Roman"/>
          <w:b w:val="false"/>
          <w:i w:val="false"/>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2) жер қатынастары жөніндегі уәкілетті орган – жергілікті атқарушы органдарының жер қатынастары саласындағы функцияларды жүзеге асыратын облыстың, республикалық маңызы бар қаланың, астананың, ауданның, облыстық маңызы бар қаланың құрылымдық бөлімшесі;</w:t>
      </w:r>
    </w:p>
    <w:p>
      <w:pPr>
        <w:spacing w:after="0"/>
        <w:ind w:left="0"/>
        <w:jc w:val="both"/>
      </w:pPr>
      <w:r>
        <w:rPr>
          <w:rFonts w:ascii="Times New Roman"/>
          <w:b w:val="false"/>
          <w:i w:val="false"/>
          <w:color w:val="000000"/>
          <w:sz w:val="28"/>
        </w:rPr>
        <w:t xml:space="preserve">
      3)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314" w:id="125"/>
    <w:p>
      <w:pPr>
        <w:spacing w:after="0"/>
        <w:ind w:left="0"/>
        <w:jc w:val="left"/>
      </w:pPr>
      <w:r>
        <w:rPr>
          <w:rFonts w:ascii="Times New Roman"/>
          <w:b/>
          <w:i w:val="false"/>
          <w:color w:val="000000"/>
        </w:rPr>
        <w:t xml:space="preserve"> 2-тарау. "Іздестіру жұмыстары үшін жер учаскесін пайдалануға рұқсат беру" мемлекеттік қызметін көрсету тәртібі</w:t>
      </w:r>
    </w:p>
    <w:bookmarkEnd w:id="125"/>
    <w:p>
      <w:pPr>
        <w:spacing w:after="0"/>
        <w:ind w:left="0"/>
        <w:jc w:val="both"/>
      </w:pPr>
      <w:r>
        <w:rPr>
          <w:rFonts w:ascii="Times New Roman"/>
          <w:b w:val="false"/>
          <w:i w:val="false"/>
          <w:color w:val="000000"/>
          <w:sz w:val="28"/>
        </w:rPr>
        <w:t>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жеке немесе заңды тұлғаларға (бұдан әрі – көрсетілетін қызметті алушы) көрсетеді.</w:t>
      </w:r>
    </w:p>
    <w:p>
      <w:pPr>
        <w:spacing w:after="0"/>
        <w:ind w:left="0"/>
        <w:jc w:val="both"/>
      </w:pPr>
      <w:r>
        <w:rPr>
          <w:rFonts w:ascii="Times New Roman"/>
          <w:b w:val="false"/>
          <w:i w:val="false"/>
          <w:color w:val="000000"/>
          <w:sz w:val="28"/>
        </w:rPr>
        <w:t xml:space="preserve">
      "Іздестіру жұмыстары үшін жер учаскесін пайдалануға рұқсат беру"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315" w:id="126"/>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іздестіру жұмыстары үшін жер учаскесін пайдалануға рұқсат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bookmarkEnd w:id="126"/>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316" w:id="127"/>
    <w:p>
      <w:pPr>
        <w:spacing w:after="0"/>
        <w:ind w:left="0"/>
        <w:jc w:val="both"/>
      </w:pPr>
      <w:r>
        <w:rPr>
          <w:rFonts w:ascii="Times New Roman"/>
          <w:b w:val="false"/>
          <w:i w:val="false"/>
          <w:color w:val="000000"/>
          <w:sz w:val="28"/>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bookmarkEnd w:id="127"/>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317" w:id="128"/>
    <w:p>
      <w:pPr>
        <w:spacing w:after="0"/>
        <w:ind w:left="0"/>
        <w:jc w:val="both"/>
      </w:pPr>
      <w:r>
        <w:rPr>
          <w:rFonts w:ascii="Times New Roman"/>
          <w:b w:val="false"/>
          <w:i w:val="false"/>
          <w:color w:val="000000"/>
          <w:sz w:val="28"/>
        </w:rPr>
        <w:t>
      6. Көрсетілетін қызметті берушінің кеңсе қызметкері осы Қағидалардың 8-тармағында көрсетілген құжаттарды қабылдауды, тіркеуді жүзеге асырады және өтінішті қабылдаған күні оларды басшыға не оны алмастыратын адамға береді.</w:t>
      </w:r>
    </w:p>
    <w:bookmarkEnd w:id="128"/>
    <w:bookmarkStart w:name="z2318" w:id="129"/>
    <w:p>
      <w:pPr>
        <w:spacing w:after="0"/>
        <w:ind w:left="0"/>
        <w:jc w:val="both"/>
      </w:pPr>
      <w:r>
        <w:rPr>
          <w:rFonts w:ascii="Times New Roman"/>
          <w:b w:val="false"/>
          <w:i w:val="false"/>
          <w:color w:val="000000"/>
          <w:sz w:val="28"/>
        </w:rPr>
        <w:t>
      7. Көрсетілетін қызметті берушінің басшысы не оны алмастыратын адам құжаттардың мазмұнымен танысады, қарар жазады және құжаттар қабылданған күні жер қатынастары жөніндегі уәкілетті органның құрылымдық бөлімшесінің жауапты орындаушысын айқындайды;</w:t>
      </w:r>
    </w:p>
    <w:bookmarkEnd w:id="129"/>
    <w:bookmarkStart w:name="z2319" w:id="130"/>
    <w:p>
      <w:pPr>
        <w:spacing w:after="0"/>
        <w:ind w:left="0"/>
        <w:jc w:val="both"/>
      </w:pPr>
      <w:r>
        <w:rPr>
          <w:rFonts w:ascii="Times New Roman"/>
          <w:b w:val="false"/>
          <w:i w:val="false"/>
          <w:color w:val="000000"/>
          <w:sz w:val="28"/>
        </w:rPr>
        <w:t>
      8. Жер қатынастары жөніндегі уәкілетті органның құрылымдық бөлімшесінің жауапты орындаушысы өтінішті қарайды, іздестіру жұмыстары үшін жер учаскесін пайдалануға рұқсат беру туралы қаулының жобасын дайындайды және материалдарды көрсетілетін қызметті берушіге 5 (бес) жұмыс күні ішінде жібереді.</w:t>
      </w:r>
    </w:p>
    <w:bookmarkEnd w:id="130"/>
    <w:bookmarkStart w:name="z2320" w:id="131"/>
    <w:p>
      <w:pPr>
        <w:spacing w:after="0"/>
        <w:ind w:left="0"/>
        <w:jc w:val="both"/>
      </w:pPr>
      <w:r>
        <w:rPr>
          <w:rFonts w:ascii="Times New Roman"/>
          <w:b w:val="false"/>
          <w:i w:val="false"/>
          <w:color w:val="000000"/>
          <w:sz w:val="28"/>
        </w:rPr>
        <w:t>
      9. Көрсетілетін қызметті берушінің басшысы 2 (екі) жұмыс күні ішінде ұсынылған материалдар негізінде іздестіру жұмыстары үшін жер учаскесін пайдалануға рұқсат беру туралы қаулыға қол қояды.</w:t>
      </w:r>
    </w:p>
    <w:bookmarkEnd w:id="131"/>
    <w:bookmarkStart w:name="z2321" w:id="132"/>
    <w:p>
      <w:pPr>
        <w:spacing w:after="0"/>
        <w:ind w:left="0"/>
        <w:jc w:val="both"/>
      </w:pPr>
      <w:r>
        <w:rPr>
          <w:rFonts w:ascii="Times New Roman"/>
          <w:b w:val="false"/>
          <w:i w:val="false"/>
          <w:color w:val="000000"/>
          <w:sz w:val="28"/>
        </w:rPr>
        <w:t>
      10. Көрсетілетін қызметті берушінің кеңсе қызметкері бір күн ішінде мемлекеттік қызмет көрсету нәтижесін тіркейді және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bookmarkEnd w:id="132"/>
    <w:bookmarkStart w:name="z2322" w:id="133"/>
    <w:p>
      <w:pPr>
        <w:spacing w:after="0"/>
        <w:ind w:left="0"/>
        <w:jc w:val="both"/>
      </w:pPr>
      <w:r>
        <w:rPr>
          <w:rFonts w:ascii="Times New Roman"/>
          <w:b w:val="false"/>
          <w:i w:val="false"/>
          <w:color w:val="000000"/>
          <w:sz w:val="28"/>
        </w:rPr>
        <w:t xml:space="preserve">
      11. Мемлекеттік қызмет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 уақыты мен орны (тәсілі) көрсетіледі.</w:t>
      </w:r>
    </w:p>
    <w:bookmarkEnd w:id="133"/>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іздестіру жұмыстары үшін жер учаскесін пайдалануға рұқсат беру туралы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Start w:name="z2323" w:id="134"/>
    <w:p>
      <w:pPr>
        <w:spacing w:after="0"/>
        <w:ind w:left="0"/>
        <w:jc w:val="both"/>
      </w:pPr>
      <w:r>
        <w:rPr>
          <w:rFonts w:ascii="Times New Roman"/>
          <w:b w:val="false"/>
          <w:i w:val="false"/>
          <w:color w:val="000000"/>
          <w:sz w:val="28"/>
        </w:rPr>
        <w:t>
      12.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bookmarkEnd w:id="134"/>
    <w:p>
      <w:pPr>
        <w:spacing w:after="0"/>
        <w:ind w:left="0"/>
        <w:jc w:val="both"/>
      </w:pPr>
      <w:r>
        <w:rPr>
          <w:rFonts w:ascii="Times New Roman"/>
          <w:b w:val="false"/>
          <w:i w:val="false"/>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324" w:id="135"/>
    <w:p>
      <w:pPr>
        <w:spacing w:after="0"/>
        <w:ind w:left="0"/>
        <w:jc w:val="both"/>
      </w:pPr>
      <w:r>
        <w:rPr>
          <w:rFonts w:ascii="Times New Roman"/>
          <w:b w:val="false"/>
          <w:i w:val="false"/>
          <w:color w:val="000000"/>
          <w:sz w:val="28"/>
        </w:rPr>
        <w:t>
      13. Цифрлық жүйе істен шыққан жағдайда,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bookmarkEnd w:id="135"/>
    <w:p>
      <w:pPr>
        <w:spacing w:after="0"/>
        <w:ind w:left="0"/>
        <w:jc w:val="both"/>
      </w:pPr>
      <w:r>
        <w:rPr>
          <w:rFonts w:ascii="Times New Roman"/>
          <w:b w:val="false"/>
          <w:i w:val="false"/>
          <w:color w:val="000000"/>
          <w:sz w:val="28"/>
        </w:rPr>
        <w:t>
      Мұндай жағдайда цифрлық инфрақұрылымға жауапты қызметкер техникалық проблема туралы хаттама жасайды және оған көрсетілетін қызметті беруші қол қояды.</w:t>
      </w:r>
    </w:p>
    <w:bookmarkStart w:name="z2325" w:id="136"/>
    <w:p>
      <w:pPr>
        <w:spacing w:after="0"/>
        <w:ind w:left="0"/>
        <w:jc w:val="both"/>
      </w:pPr>
      <w:r>
        <w:rPr>
          <w:rFonts w:ascii="Times New Roman"/>
          <w:b w:val="false"/>
          <w:i w:val="false"/>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136"/>
    <w:bookmarkStart w:name="z2326" w:id="137"/>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37"/>
    <w:bookmarkStart w:name="z2327" w:id="138"/>
    <w:p>
      <w:pPr>
        <w:spacing w:after="0"/>
        <w:ind w:left="0"/>
        <w:jc w:val="both"/>
      </w:pPr>
      <w:r>
        <w:rPr>
          <w:rFonts w:ascii="Times New Roman"/>
          <w:b w:val="false"/>
          <w:i w:val="false"/>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38"/>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bookmarkStart w:name="z2328" w:id="139"/>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139"/>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329" w:id="140"/>
    <w:p>
      <w:pPr>
        <w:spacing w:after="0"/>
        <w:ind w:left="0"/>
        <w:jc w:val="both"/>
      </w:pPr>
      <w:r>
        <w:rPr>
          <w:rFonts w:ascii="Times New Roman"/>
          <w:b w:val="false"/>
          <w:i w:val="false"/>
          <w:color w:val="000000"/>
          <w:sz w:val="28"/>
        </w:rPr>
        <w:t xml:space="preserve">
      17.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 үшін жер</w:t>
            </w:r>
            <w:r>
              <w:br/>
            </w:r>
            <w:r>
              <w:rPr>
                <w:rFonts w:ascii="Times New Roman"/>
                <w:b w:val="false"/>
                <w:i w:val="false"/>
                <w:color w:val="000000"/>
                <w:sz w:val="20"/>
              </w:rPr>
              <w:t>учаскесін пайдалануға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331" w:id="141"/>
    <w:p>
      <w:pPr>
        <w:spacing w:after="0"/>
        <w:ind w:left="0"/>
        <w:jc w:val="left"/>
      </w:pPr>
      <w:r>
        <w:rPr>
          <w:rFonts w:ascii="Times New Roman"/>
          <w:b/>
          <w:i w:val="false"/>
          <w:color w:val="000000"/>
        </w:rPr>
        <w:t xml:space="preserve"> "Іздестіру жұмыстары үшін жер учаскесін пайдалануға рұқсат беру" мемлекеттік қызметін көрсетуге қойылатын негізгі талаптардың тізбесі</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жұмыстары үшін жер учаскесін пайдалануға рұқсат беру туралы көрсетілетін қызметті берушінің қаулысы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ЭЦҚ-мен куәландырылған электрондық құжат нысанында іздестіру жұмыстары үшін жер учаскесін пайдалануға рұқсат беру туралы өтініш;</w:t>
            </w:r>
          </w:p>
          <w:p>
            <w:pPr>
              <w:spacing w:after="20"/>
              <w:ind w:left="20"/>
              <w:jc w:val="both"/>
            </w:pPr>
            <w:r>
              <w:rPr>
                <w:rFonts w:ascii="Times New Roman"/>
                <w:b w:val="false"/>
                <w:i w:val="false"/>
                <w:color w:val="000000"/>
                <w:sz w:val="20"/>
              </w:rPr>
              <w:t>
2) іздестіру жұмыстарын жүргізу учаскесі жоспарының (схемасының) электрондық көшірмесі;</w:t>
            </w:r>
          </w:p>
          <w:p>
            <w:pPr>
              <w:spacing w:after="20"/>
              <w:ind w:left="20"/>
              <w:jc w:val="both"/>
            </w:pPr>
            <w:r>
              <w:rPr>
                <w:rFonts w:ascii="Times New Roman"/>
                <w:b w:val="false"/>
                <w:i w:val="false"/>
                <w:color w:val="000000"/>
                <w:sz w:val="20"/>
              </w:rPr>
              <w:t>
3) іздестіру жұмыстарын орындауға арналған тапсырманың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w:t>
            </w:r>
            <w:r>
              <w:rPr>
                <w:rFonts w:ascii="Times New Roman"/>
                <w:b w:val="false"/>
                <w:i w:val="false"/>
                <w:color w:val="000000"/>
                <w:sz w:val="20"/>
              </w:rPr>
              <w:t>71-бабымен</w:t>
            </w:r>
            <w:r>
              <w:rPr>
                <w:rFonts w:ascii="Times New Roman"/>
                <w:b w:val="false"/>
                <w:i w:val="false"/>
                <w:color w:val="000000"/>
                <w:sz w:val="20"/>
              </w:rPr>
              <w:t xml:space="preserve">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қашықтан қол жеткізу режимінде порталдың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 үшін жер</w:t>
            </w:r>
            <w:r>
              <w:br/>
            </w:r>
            <w:r>
              <w:rPr>
                <w:rFonts w:ascii="Times New Roman"/>
                <w:b w:val="false"/>
                <w:i w:val="false"/>
                <w:color w:val="000000"/>
                <w:sz w:val="20"/>
              </w:rPr>
              <w:t>учаскесін пайдалануға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 басшысы</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тұратын мекенжайы)</w:t>
            </w:r>
          </w:p>
        </w:tc>
      </w:tr>
    </w:tbl>
    <w:bookmarkStart w:name="z2333" w:id="142"/>
    <w:p>
      <w:pPr>
        <w:spacing w:after="0"/>
        <w:ind w:left="0"/>
        <w:jc w:val="left"/>
      </w:pPr>
      <w:r>
        <w:rPr>
          <w:rFonts w:ascii="Times New Roman"/>
          <w:b/>
          <w:i w:val="false"/>
          <w:color w:val="000000"/>
        </w:rPr>
        <w:t xml:space="preserve"> Іздестіру жұмыстары үшін жер учаскесін пайдалануға рұқсат беру туралы өтініш</w:t>
      </w:r>
    </w:p>
    <w:bookmarkEnd w:id="142"/>
    <w:p>
      <w:pPr>
        <w:spacing w:after="0"/>
        <w:ind w:left="0"/>
        <w:jc w:val="both"/>
      </w:pPr>
      <w:r>
        <w:rPr>
          <w:rFonts w:ascii="Times New Roman"/>
          <w:b w:val="false"/>
          <w:i w:val="false"/>
          <w:color w:val="000000"/>
          <w:sz w:val="28"/>
        </w:rPr>
        <w:t xml:space="preserve">
      ____________________________________________________ негізінде </w:t>
      </w:r>
    </w:p>
    <w:p>
      <w:pPr>
        <w:spacing w:after="0"/>
        <w:ind w:left="0"/>
        <w:jc w:val="both"/>
      </w:pPr>
      <w:r>
        <w:rPr>
          <w:rFonts w:ascii="Times New Roman"/>
          <w:b w:val="false"/>
          <w:i w:val="false"/>
          <w:color w:val="000000"/>
          <w:sz w:val="28"/>
        </w:rPr>
        <w:t>
      (іздестіру жұмыстарын жүргізудің негізін көрсету)</w:t>
      </w:r>
    </w:p>
    <w:p>
      <w:pPr>
        <w:spacing w:after="0"/>
        <w:ind w:left="0"/>
        <w:jc w:val="both"/>
      </w:pPr>
      <w:r>
        <w:rPr>
          <w:rFonts w:ascii="Times New Roman"/>
          <w:b w:val="false"/>
          <w:i w:val="false"/>
          <w:color w:val="000000"/>
          <w:sz w:val="28"/>
        </w:rPr>
        <w:t xml:space="preserve">
      жүргізілетін _________________________________________________________ </w:t>
      </w:r>
    </w:p>
    <w:p>
      <w:pPr>
        <w:spacing w:after="0"/>
        <w:ind w:left="0"/>
        <w:jc w:val="both"/>
      </w:pPr>
      <w:r>
        <w:rPr>
          <w:rFonts w:ascii="Times New Roman"/>
          <w:b w:val="false"/>
          <w:i w:val="false"/>
          <w:color w:val="000000"/>
          <w:sz w:val="28"/>
        </w:rPr>
        <w:t>
      (іздестіру жұмыстарының түрі мен мақсатын көрсету)</w:t>
      </w:r>
    </w:p>
    <w:p>
      <w:pPr>
        <w:spacing w:after="0"/>
        <w:ind w:left="0"/>
        <w:jc w:val="both"/>
      </w:pPr>
      <w:r>
        <w:rPr>
          <w:rFonts w:ascii="Times New Roman"/>
          <w:b w:val="false"/>
          <w:i w:val="false"/>
          <w:color w:val="000000"/>
          <w:sz w:val="28"/>
        </w:rPr>
        <w:t>
      жұмыстарын жүргізу үшін ____________________________________________ (жер учаскесінің мекенжайы (орналасқан жері))</w:t>
      </w:r>
    </w:p>
    <w:p>
      <w:pPr>
        <w:spacing w:after="0"/>
        <w:ind w:left="0"/>
        <w:jc w:val="both"/>
      </w:pPr>
      <w:r>
        <w:rPr>
          <w:rFonts w:ascii="Times New Roman"/>
          <w:b w:val="false"/>
          <w:i w:val="false"/>
          <w:color w:val="000000"/>
          <w:sz w:val="28"/>
        </w:rPr>
        <w:t>
      бойынша орналасқан ауданы _______________________________</w:t>
      </w:r>
    </w:p>
    <w:p>
      <w:pPr>
        <w:spacing w:after="0"/>
        <w:ind w:left="0"/>
        <w:jc w:val="both"/>
      </w:pPr>
      <w:r>
        <w:rPr>
          <w:rFonts w:ascii="Times New Roman"/>
          <w:b w:val="false"/>
          <w:i w:val="false"/>
          <w:color w:val="000000"/>
          <w:sz w:val="28"/>
        </w:rPr>
        <w:t>
      жер учаскесін алқап түрін көрсету)</w:t>
      </w:r>
    </w:p>
    <w:p>
      <w:pPr>
        <w:spacing w:after="0"/>
        <w:ind w:left="0"/>
        <w:jc w:val="both"/>
      </w:pPr>
      <w:r>
        <w:rPr>
          <w:rFonts w:ascii="Times New Roman"/>
          <w:b w:val="false"/>
          <w:i w:val="false"/>
          <w:color w:val="000000"/>
          <w:sz w:val="28"/>
        </w:rPr>
        <w:t>
      _______________________ мерзімге пайдалануға рұқсат беруіңізді сұраймын.</w:t>
      </w:r>
    </w:p>
    <w:p>
      <w:pPr>
        <w:spacing w:after="0"/>
        <w:ind w:left="0"/>
        <w:jc w:val="both"/>
      </w:pPr>
      <w:r>
        <w:rPr>
          <w:rFonts w:ascii="Times New Roman"/>
          <w:b w:val="false"/>
          <w:i w:val="false"/>
          <w:color w:val="000000"/>
          <w:sz w:val="28"/>
        </w:rPr>
        <w:t>
      Жұмыстарды жүргізу графигі ____________________________________</w:t>
      </w:r>
    </w:p>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71-бабына</w:t>
      </w:r>
      <w:r>
        <w:rPr>
          <w:rFonts w:ascii="Times New Roman"/>
          <w:b w:val="false"/>
          <w:i w:val="false"/>
          <w:color w:val="000000"/>
          <w:sz w:val="28"/>
        </w:rPr>
        <w:t xml:space="preserve"> сәйкес іздестіру жұмыстарын жүргізуге байланысты жер учаскесін пайдалану жөніндегі шарттарды қабылдаймын ______________________________________________ (келісу)</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w:t>
      </w:r>
    </w:p>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жұмыстары үшін жер</w:t>
            </w:r>
            <w:r>
              <w:br/>
            </w:r>
            <w:r>
              <w:rPr>
                <w:rFonts w:ascii="Times New Roman"/>
                <w:b w:val="false"/>
                <w:i w:val="false"/>
                <w:color w:val="000000"/>
                <w:sz w:val="20"/>
              </w:rPr>
              <w:t>учаскесін пайдалануға рұқсат</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335" w:id="143"/>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143"/>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"Іздестіру жұмыстары үшін жер учаскесін пайдалануға рұқсат беру" мемлекеттік қызметін көрсетуден бас тартылғаны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w:t>
      </w:r>
    </w:p>
    <w:p>
      <w:pPr>
        <w:spacing w:after="0"/>
        <w:ind w:left="0"/>
        <w:jc w:val="both"/>
      </w:pPr>
      <w:r>
        <w:rPr>
          <w:rFonts w:ascii="Times New Roman"/>
          <w:b w:val="false"/>
          <w:i w:val="false"/>
          <w:color w:val="000000"/>
          <w:sz w:val="28"/>
        </w:rPr>
        <w:t>
      мекенжайы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6-қосымша</w:t>
            </w:r>
          </w:p>
        </w:tc>
      </w:tr>
    </w:tbl>
    <w:bookmarkStart w:name="z150" w:id="144"/>
    <w:p>
      <w:pPr>
        <w:spacing w:after="0"/>
        <w:ind w:left="0"/>
        <w:jc w:val="left"/>
      </w:pPr>
      <w:r>
        <w:rPr>
          <w:rFonts w:ascii="Times New Roman"/>
          <w:b/>
          <w:i w:val="false"/>
          <w:color w:val="000000"/>
        </w:rPr>
        <w:t xml:space="preserve"> "Жер учаскесіне сәйкестендіру құжатын дайындау және беру" мемлекеттік қызметін көрсету қағидалары</w:t>
      </w:r>
    </w:p>
    <w:bookmarkEnd w:id="144"/>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51" w:id="145"/>
    <w:p>
      <w:pPr>
        <w:spacing w:after="0"/>
        <w:ind w:left="0"/>
        <w:jc w:val="left"/>
      </w:pPr>
      <w:r>
        <w:rPr>
          <w:rFonts w:ascii="Times New Roman"/>
          <w:b/>
          <w:i w:val="false"/>
          <w:color w:val="000000"/>
        </w:rPr>
        <w:t xml:space="preserve"> 1-тарау. Жалпы ережелер</w:t>
      </w:r>
    </w:p>
    <w:bookmarkEnd w:id="145"/>
    <w:bookmarkStart w:name="z817" w:id="146"/>
    <w:p>
      <w:pPr>
        <w:spacing w:after="0"/>
        <w:ind w:left="0"/>
        <w:jc w:val="both"/>
      </w:pPr>
      <w:r>
        <w:rPr>
          <w:rFonts w:ascii="Times New Roman"/>
          <w:b w:val="false"/>
          <w:i w:val="false"/>
          <w:color w:val="000000"/>
          <w:sz w:val="28"/>
        </w:rPr>
        <w:t xml:space="preserve">
      1. Осы "Жер учаскесіне сәйкестендіру құжатын дайындау және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учаскесіне сәйкестендіру құжатын дайындау және беру" мемлекеттік қызметін (бұдан әрі – мемлекеттік көрсетілетін қызмет) көрсету тәртібін айқындайды.</w:t>
      </w:r>
    </w:p>
    <w:bookmarkEnd w:id="146"/>
    <w:bookmarkStart w:name="z2336" w:id="14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47"/>
    <w:p>
      <w:pPr>
        <w:spacing w:after="0"/>
        <w:ind w:left="0"/>
        <w:jc w:val="both"/>
      </w:pPr>
      <w:r>
        <w:rPr>
          <w:rFonts w:ascii="Times New Roman"/>
          <w:b w:val="false"/>
          <w:i w:val="false"/>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xml:space="preserve">
      2)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xml:space="preserve">
      3)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 жер учаскесін немесе жер учаскесін жалдау құқығын сату жөніндегі сауда-саттықтардың (аукциондардың) қорытындылары бойынша хаттама; </w:t>
      </w:r>
    </w:p>
    <w:p>
      <w:pPr>
        <w:spacing w:after="0"/>
        <w:ind w:left="0"/>
        <w:jc w:val="both"/>
      </w:pPr>
      <w:r>
        <w:rPr>
          <w:rFonts w:ascii="Times New Roman"/>
          <w:b w:val="false"/>
          <w:i w:val="false"/>
          <w:color w:val="000000"/>
          <w:sz w:val="28"/>
        </w:rPr>
        <w:t>
      4)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p>
      <w:pPr>
        <w:spacing w:after="0"/>
        <w:ind w:left="0"/>
        <w:jc w:val="both"/>
      </w:pPr>
      <w:r>
        <w:rPr>
          <w:rFonts w:ascii="Times New Roman"/>
          <w:b w:val="false"/>
          <w:i w:val="false"/>
          <w:color w:val="000000"/>
          <w:sz w:val="28"/>
        </w:rPr>
        <w:t xml:space="preserve">
      5) жылжымайтын мүліктің бірыңғай мемлекеттік кадастрының цифрлық жүйесі (бұдан әрі – ЖМБМК ЦЖ) – жүргізу тәртібі Кодексте және "Жылжымайтын мүлікке құқықтарды мемлекеттік тіркеу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6) жылжымайтын мүлік объектісінің кадастрлық паспорты –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бақылауды жүзеге асыратын мемлекеттік орган бекіткен нысанға сәйкес бастапқы немесе кейінгі жылжымайтын мүлік объектісінің техникалық, сәйкестендіру сипаттамаларын, сондай-ақ республикалық маңызы бар қалаларда, астанада, облыстық және аудандық маңызы бар қалаларда орналасқан жер учаскесінің сәйкестендіру сипаттамаларын қамтитын сәйкестендіру құжаты;</w:t>
      </w:r>
    </w:p>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8)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337" w:id="148"/>
    <w:p>
      <w:pPr>
        <w:spacing w:after="0"/>
        <w:ind w:left="0"/>
        <w:jc w:val="both"/>
      </w:pPr>
      <w:r>
        <w:rPr>
          <w:rFonts w:ascii="Times New Roman"/>
          <w:b w:val="false"/>
          <w:i w:val="false"/>
          <w:color w:val="000000"/>
          <w:sz w:val="28"/>
        </w:rPr>
        <w:t>
      3. Республикалық маңызы бар қалалардың, астананың, облыстық (олардың әкімшілік бағынысына берілген аумақты қоспағанда) және аудандық маңызы бар қалалардың жерлерінде орналасқан жер учаскесін қоспағанда, мынадай құжаттар:</w:t>
      </w:r>
    </w:p>
    <w:bookmarkEnd w:id="148"/>
    <w:p>
      <w:pPr>
        <w:spacing w:after="0"/>
        <w:ind w:left="0"/>
        <w:jc w:val="both"/>
      </w:pPr>
      <w:r>
        <w:rPr>
          <w:rFonts w:ascii="Times New Roman"/>
          <w:b w:val="false"/>
          <w:i w:val="false"/>
          <w:color w:val="000000"/>
          <w:sz w:val="28"/>
        </w:rPr>
        <w:t>
      жер учаскесi жеке меншiкте болған кезде – жер учаскесiне жеке меншiк құқығы актici;</w:t>
      </w:r>
    </w:p>
    <w:p>
      <w:pPr>
        <w:spacing w:after="0"/>
        <w:ind w:left="0"/>
        <w:jc w:val="both"/>
      </w:pPr>
      <w:r>
        <w:rPr>
          <w:rFonts w:ascii="Times New Roman"/>
          <w:b w:val="false"/>
          <w:i w:val="false"/>
          <w:color w:val="000000"/>
          <w:sz w:val="28"/>
        </w:rPr>
        <w:t>
      тұрақты жер пайдалану кезiнде – тұрақты жер пайдалану құқығы актiсi;</w:t>
      </w:r>
    </w:p>
    <w:p>
      <w:pPr>
        <w:spacing w:after="0"/>
        <w:ind w:left="0"/>
        <w:jc w:val="both"/>
      </w:pPr>
      <w:r>
        <w:rPr>
          <w:rFonts w:ascii="Times New Roman"/>
          <w:b w:val="false"/>
          <w:i w:val="false"/>
          <w:color w:val="000000"/>
          <w:sz w:val="28"/>
        </w:rPr>
        <w:t>
      уақытша өтеулi жер пайдалану (жалдау) кезiнде – уақытша өтеулi (ұзақ мерзiмдi, қысқа мерзiмдi) жер пайдалану (жалдау) құқығы актiсi;</w:t>
      </w:r>
    </w:p>
    <w:p>
      <w:pPr>
        <w:spacing w:after="0"/>
        <w:ind w:left="0"/>
        <w:jc w:val="both"/>
      </w:pPr>
      <w:r>
        <w:rPr>
          <w:rFonts w:ascii="Times New Roman"/>
          <w:b w:val="false"/>
          <w:i w:val="false"/>
          <w:color w:val="000000"/>
          <w:sz w:val="28"/>
        </w:rPr>
        <w:t>
      уақытша өтеусiз жер пайдалану кезiнде – уақытша өтеусiз жер пайдалану құқығы актiсi жер учаскесiне сәйкестендiру құжаттары болып табылады.</w:t>
      </w:r>
    </w:p>
    <w:p>
      <w:pPr>
        <w:spacing w:after="0"/>
        <w:ind w:left="0"/>
        <w:jc w:val="both"/>
      </w:pPr>
      <w:r>
        <w:rPr>
          <w:rFonts w:ascii="Times New Roman"/>
          <w:b w:val="false"/>
          <w:i w:val="false"/>
          <w:color w:val="000000"/>
          <w:sz w:val="28"/>
        </w:rPr>
        <w:t>
      Жылжымайтын мүлік объектісінің кадастрлық паспорты республикалық маңызы бар қалалардың, астананың, облыстық (олардың әкімшілік бағынысына берілген аумақты қоспағанда) және аудандық маңызы бар қалалардың жерлерінде орналасқан жер учаскесіне сәйкестендіру құжаты болып табылады.</w:t>
      </w:r>
    </w:p>
    <w:bookmarkStart w:name="z2338" w:id="149"/>
    <w:p>
      <w:pPr>
        <w:spacing w:after="0"/>
        <w:ind w:left="0"/>
        <w:jc w:val="left"/>
      </w:pPr>
      <w:r>
        <w:rPr>
          <w:rFonts w:ascii="Times New Roman"/>
          <w:b/>
          <w:i w:val="false"/>
          <w:color w:val="000000"/>
        </w:rPr>
        <w:t xml:space="preserve"> 2-тарау. "Жер учаскесіне сәйкестендіру құжатын дайындау және беру" мемлекеттік қызметін көрсету тәртібі</w:t>
      </w:r>
    </w:p>
    <w:bookmarkEnd w:id="149"/>
    <w:bookmarkStart w:name="z2339" w:id="150"/>
    <w:p>
      <w:pPr>
        <w:spacing w:after="0"/>
        <w:ind w:left="0"/>
        <w:jc w:val="both"/>
      </w:pPr>
      <w:r>
        <w:rPr>
          <w:rFonts w:ascii="Times New Roman"/>
          <w:b w:val="false"/>
          <w:i w:val="false"/>
          <w:color w:val="000000"/>
          <w:sz w:val="28"/>
        </w:rPr>
        <w:t>
      4. Мемлекеттік қызметті "Азаматтарға арналған үкімет" мемлекеттік корпорациясы (бұдан әрі – көрсетілетін қызметті беруші) жеке немесе заңды тұлғаларға (бұдан әрі – көрсетілетін қызметті алушы) көрсетеді.</w:t>
      </w:r>
    </w:p>
    <w:bookmarkEnd w:id="150"/>
    <w:p>
      <w:pPr>
        <w:spacing w:after="0"/>
        <w:ind w:left="0"/>
        <w:jc w:val="both"/>
      </w:pPr>
      <w:r>
        <w:rPr>
          <w:rFonts w:ascii="Times New Roman"/>
          <w:b w:val="false"/>
          <w:i w:val="false"/>
          <w:color w:val="000000"/>
          <w:sz w:val="28"/>
        </w:rPr>
        <w:t xml:space="preserve">
      "Жер учаскелеріне актiлердi дайындау және беру" мемлекеттiк қызметін көрсетуге қойылатын негiзгi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w:t>
      </w:r>
    </w:p>
    <w:bookmarkStart w:name="z2340" w:id="151"/>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1-нысан бойынша жер учаскесіне сәйкестендіру құжатын дайындау және беру туралы өтінішті не 2-нысан бойынша жылжымайтын мүлік объектісінің кадастрлық паспортын дайындау және беру туралы өтінішті және Тізбенің 8-тармағында көрсетілген құжаттарды қабылдау және мемлекеттік қызмет көрсету нәтижесін беру көрсетілетін қызметті беруші арқылы не портал арқылы жүзеге асырылады.</w:t>
      </w:r>
    </w:p>
    <w:bookmarkEnd w:id="151"/>
    <w:p>
      <w:pPr>
        <w:spacing w:after="0"/>
        <w:ind w:left="0"/>
        <w:jc w:val="both"/>
      </w:pPr>
      <w:r>
        <w:rPr>
          <w:rFonts w:ascii="Times New Roman"/>
          <w:b w:val="false"/>
          <w:i w:val="false"/>
          <w:color w:val="000000"/>
          <w:sz w:val="28"/>
        </w:rPr>
        <w:t>
      Мәліметтері мемлекеттік құпияларды қамтитын жер учаскелерін ресімдеген кезде мемлекеттік көрсетілетін қызметті алушылар жер учаскесінің орналасқан жері бойынша мемлекеттік көрсетілетін қызметті берушіге қағаз тасығышта ғана жүгінеді.</w:t>
      </w:r>
    </w:p>
    <w:p>
      <w:pPr>
        <w:spacing w:after="0"/>
        <w:ind w:left="0"/>
        <w:jc w:val="both"/>
      </w:pPr>
      <w:r>
        <w:rPr>
          <w:rFonts w:ascii="Times New Roman"/>
          <w:b w:val="false"/>
          <w:i w:val="false"/>
          <w:color w:val="000000"/>
          <w:sz w:val="28"/>
        </w:rPr>
        <w:t>
      Бұл ретте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341" w:id="152"/>
    <w:p>
      <w:pPr>
        <w:spacing w:after="0"/>
        <w:ind w:left="0"/>
        <w:jc w:val="both"/>
      </w:pPr>
      <w:r>
        <w:rPr>
          <w:rFonts w:ascii="Times New Roman"/>
          <w:b w:val="false"/>
          <w:i w:val="false"/>
          <w:color w:val="000000"/>
          <w:sz w:val="28"/>
        </w:rPr>
        <w:t>
      6.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152"/>
    <w:p>
      <w:pPr>
        <w:spacing w:after="0"/>
        <w:ind w:left="0"/>
        <w:jc w:val="both"/>
      </w:pPr>
      <w:r>
        <w:rPr>
          <w:rFonts w:ascii="Times New Roman"/>
          <w:b w:val="false"/>
          <w:i w:val="false"/>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арналған сұранымның қабылданғаны туралы мәртебе, сондай-ақ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bookmarkStart w:name="z2342" w:id="153"/>
    <w:p>
      <w:pPr>
        <w:spacing w:after="0"/>
        <w:ind w:left="0"/>
        <w:jc w:val="both"/>
      </w:pPr>
      <w:r>
        <w:rPr>
          <w:rFonts w:ascii="Times New Roman"/>
          <w:b w:val="false"/>
          <w:i w:val="false"/>
          <w:color w:val="000000"/>
          <w:sz w:val="28"/>
        </w:rPr>
        <w:t>
      7. Порталға жүгінген кезде:</w:t>
      </w:r>
    </w:p>
    <w:bookmarkEnd w:id="153"/>
    <w:p>
      <w:pPr>
        <w:spacing w:after="0"/>
        <w:ind w:left="0"/>
        <w:jc w:val="both"/>
      </w:pPr>
      <w:r>
        <w:rPr>
          <w:rFonts w:ascii="Times New Roman"/>
          <w:b w:val="false"/>
          <w:i w:val="false"/>
          <w:color w:val="000000"/>
          <w:sz w:val="28"/>
        </w:rPr>
        <w:t>
      1) көрсетілетін қызметті берушінің жұмыскері 3 (үш) минут ішінде көрсетілетін қызметті алушы мемлекеттік көрсетілетін қызметті алу үшін ұсынған құжаттарды және (немесе) оларда қамтылған деректерді (мәліметтерді) тексеруді, құжаттарды тіркеуді жүзеге асырады және оларды ҚБ басшысына не оны алмастыратын адамға құжаттар қабылдаған күні береді;</w:t>
      </w:r>
    </w:p>
    <w:p>
      <w:pPr>
        <w:spacing w:after="0"/>
        <w:ind w:left="0"/>
        <w:jc w:val="both"/>
      </w:pPr>
      <w:r>
        <w:rPr>
          <w:rFonts w:ascii="Times New Roman"/>
          <w:b w:val="false"/>
          <w:i w:val="false"/>
          <w:color w:val="000000"/>
          <w:sz w:val="28"/>
        </w:rPr>
        <w:t>
      2) ҚБ басшысы не оны алмастыратын адам 30 (отыз) минут ішінде е құжаттардың мазмұнымен танысады, қарар жазады және мемлекеттік қызметті көрсетуге жауапты жұмыскерді айқындайды;</w:t>
      </w:r>
    </w:p>
    <w:p>
      <w:pPr>
        <w:spacing w:after="0"/>
        <w:ind w:left="0"/>
        <w:jc w:val="both"/>
      </w:pPr>
      <w:r>
        <w:rPr>
          <w:rFonts w:ascii="Times New Roman"/>
          <w:b w:val="false"/>
          <w:i w:val="false"/>
          <w:color w:val="000000"/>
          <w:sz w:val="28"/>
        </w:rPr>
        <w:t>
      3) ҚБ жұмыскері 1 (бір) жұмыс күні ішінде құжаттар тіркелген сәттен бастап:</w:t>
      </w:r>
    </w:p>
    <w:p>
      <w:pPr>
        <w:spacing w:after="0"/>
        <w:ind w:left="0"/>
        <w:jc w:val="both"/>
      </w:pPr>
      <w:r>
        <w:rPr>
          <w:rFonts w:ascii="Times New Roman"/>
          <w:b w:val="false"/>
          <w:i w:val="false"/>
          <w:color w:val="000000"/>
          <w:sz w:val="28"/>
        </w:rPr>
        <w:t>
      көрсетілетін қызметті алушының өтінішін және қоса берілген құжаттарды мемлекеттік көрсетілетін қызметті алу үшін көрсетілетін қызметті алушы ұсынған құжаттардағы деректердің сәйкестігін тексереді және ЖМБМК ЦЖ дерекқоры бойынша жер учаскесін сәйкестендіреді:</w:t>
      </w:r>
    </w:p>
    <w:p>
      <w:pPr>
        <w:spacing w:after="0"/>
        <w:ind w:left="0"/>
        <w:jc w:val="both"/>
      </w:pPr>
      <w:r>
        <w:rPr>
          <w:rFonts w:ascii="Times New Roman"/>
          <w:b w:val="false"/>
          <w:i w:val="false"/>
          <w:color w:val="000000"/>
          <w:sz w:val="28"/>
        </w:rPr>
        <w:t>
      қажет болған жағдайда көрсетілетін қызметті берушінің құжаттарын (мұрағатын) жүйелеу және сақтау жөніндегі құрылымдық бөлімшеден мұрағаттық жер-кадастрлық істерді сұратады, оларға материалдарды қоса тіркейді, тапсырыс бланкілерін толтырады, кадастрлық нөмірді анықтайды және береді, жер учаскесінің шекараларын және мәліметтерді ЖМБМК ЦЖ енгізеді;</w:t>
      </w:r>
    </w:p>
    <w:p>
      <w:pPr>
        <w:spacing w:after="0"/>
        <w:ind w:left="0"/>
        <w:jc w:val="both"/>
      </w:pPr>
      <w:r>
        <w:rPr>
          <w:rFonts w:ascii="Times New Roman"/>
          <w:b w:val="false"/>
          <w:i w:val="false"/>
          <w:color w:val="000000"/>
          <w:sz w:val="28"/>
        </w:rPr>
        <w:t>
      атрибутивтік және графикалық деректерді ЖМБМК ЦЖ енгізеді, тексереді, жер-кадастрлық істерді қалыптастырады және тігеді;</w:t>
      </w:r>
    </w:p>
    <w:p>
      <w:pPr>
        <w:spacing w:after="0"/>
        <w:ind w:left="0"/>
        <w:jc w:val="both"/>
      </w:pPr>
      <w:r>
        <w:rPr>
          <w:rFonts w:ascii="Times New Roman"/>
          <w:b w:val="false"/>
          <w:i w:val="false"/>
          <w:color w:val="000000"/>
          <w:sz w:val="28"/>
        </w:rPr>
        <w:t>
      мемлекеттік қызметті көрсетуден бас тарту негіздері болмаған жағдайда, ҚБ жұмыскері жер учаскесіне сәйкестендіру құжатын дайындайды және ҚБ басшысына немесе оны алмастыратын адамға жолдайды;</w:t>
      </w:r>
    </w:p>
    <w:p>
      <w:pPr>
        <w:spacing w:after="0"/>
        <w:ind w:left="0"/>
        <w:jc w:val="both"/>
      </w:pPr>
      <w:r>
        <w:rPr>
          <w:rFonts w:ascii="Times New Roman"/>
          <w:b w:val="false"/>
          <w:i w:val="false"/>
          <w:color w:val="000000"/>
          <w:sz w:val="28"/>
        </w:rPr>
        <w:t>
      4) ҚБ басшысы не оны алмастыратын адам 30 (отыз) минут ішінде жер учаскесі актісін тексереді және көрсетілетін қызметті берушінің басшысына қол қоюға жолдайды;</w:t>
      </w:r>
    </w:p>
    <w:p>
      <w:pPr>
        <w:spacing w:after="0"/>
        <w:ind w:left="0"/>
        <w:jc w:val="both"/>
      </w:pPr>
      <w:r>
        <w:rPr>
          <w:rFonts w:ascii="Times New Roman"/>
          <w:b w:val="false"/>
          <w:i w:val="false"/>
          <w:color w:val="000000"/>
          <w:sz w:val="28"/>
        </w:rPr>
        <w:t>
      5) көрсетілетін қызметті берушінің басшысы 6 (алты) сағат ішінде жер учаскесі актісін тексереді және оған қол қояды;</w:t>
      </w:r>
    </w:p>
    <w:p>
      <w:pPr>
        <w:spacing w:after="0"/>
        <w:ind w:left="0"/>
        <w:jc w:val="both"/>
      </w:pPr>
      <w:r>
        <w:rPr>
          <w:rFonts w:ascii="Times New Roman"/>
          <w:b w:val="false"/>
          <w:i w:val="false"/>
          <w:color w:val="000000"/>
          <w:sz w:val="28"/>
        </w:rPr>
        <w:t>
      6) құжаттарды беру жөніндегі құрылымдық бөлімшенің жұмыскері 1,5 (бір жарым) сағат ішінде сәйкестендіру құжатын тіркейді және веб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15 (он бес) минут ішінде жібереді.</w:t>
      </w:r>
    </w:p>
    <w:bookmarkStart w:name="z2343" w:id="154"/>
    <w:p>
      <w:pPr>
        <w:spacing w:after="0"/>
        <w:ind w:left="0"/>
        <w:jc w:val="both"/>
      </w:pPr>
      <w:r>
        <w:rPr>
          <w:rFonts w:ascii="Times New Roman"/>
          <w:b w:val="false"/>
          <w:i w:val="false"/>
          <w:color w:val="000000"/>
          <w:sz w:val="28"/>
        </w:rPr>
        <w:t>
      8.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bookmarkEnd w:id="154"/>
    <w:bookmarkStart w:name="z2344" w:id="155"/>
    <w:p>
      <w:pPr>
        <w:spacing w:after="0"/>
        <w:ind w:left="0"/>
        <w:jc w:val="both"/>
      </w:pPr>
      <w:r>
        <w:rPr>
          <w:rFonts w:ascii="Times New Roman"/>
          <w:b w:val="false"/>
          <w:i w:val="false"/>
          <w:color w:val="000000"/>
          <w:sz w:val="28"/>
        </w:rPr>
        <w:t>
      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bookmarkEnd w:id="155"/>
    <w:p>
      <w:pPr>
        <w:spacing w:after="0"/>
        <w:ind w:left="0"/>
        <w:jc w:val="both"/>
      </w:pPr>
      <w:r>
        <w:rPr>
          <w:rFonts w:ascii="Times New Roman"/>
          <w:b w:val="false"/>
          <w:i w:val="false"/>
          <w:color w:val="000000"/>
          <w:sz w:val="28"/>
        </w:rPr>
        <w:t>
      Жер ресурстарын басқару жөніндегі орталық уәкілетті орган осы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345" w:id="156"/>
    <w:p>
      <w:pPr>
        <w:spacing w:after="0"/>
        <w:ind w:left="0"/>
        <w:jc w:val="both"/>
      </w:pPr>
      <w:r>
        <w:rPr>
          <w:rFonts w:ascii="Times New Roman"/>
          <w:b w:val="false"/>
          <w:i w:val="false"/>
          <w:color w:val="000000"/>
          <w:sz w:val="28"/>
        </w:rPr>
        <w:t>
      10. Көрсетілетін қызметті беруші Тізбенің 9-тармағында көрсетілген негіздер бойынша мемлекеттік қызмет көрсетуден бас тартады.</w:t>
      </w:r>
    </w:p>
    <w:bookmarkEnd w:id="156"/>
    <w:bookmarkStart w:name="z2346" w:id="15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57"/>
    <w:bookmarkStart w:name="z2347" w:id="158"/>
    <w:p>
      <w:pPr>
        <w:spacing w:after="0"/>
        <w:ind w:left="0"/>
        <w:jc w:val="both"/>
      </w:pPr>
      <w:r>
        <w:rPr>
          <w:rFonts w:ascii="Times New Roman"/>
          <w:b w:val="false"/>
          <w:i w:val="false"/>
          <w:color w:val="000000"/>
          <w:sz w:val="28"/>
        </w:rPr>
        <w:t>
      11.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58"/>
    <w:p>
      <w:pPr>
        <w:spacing w:after="0"/>
        <w:ind w:left="0"/>
        <w:jc w:val="both"/>
      </w:pPr>
      <w:r>
        <w:rPr>
          <w:rFonts w:ascii="Times New Roman"/>
          <w:b w:val="false"/>
          <w:i w:val="false"/>
          <w:color w:val="000000"/>
          <w:sz w:val="28"/>
        </w:rPr>
        <w:t xml:space="preserve">
      Шағым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bookmarkStart w:name="z2348" w:id="159"/>
    <w:p>
      <w:pPr>
        <w:spacing w:after="0"/>
        <w:ind w:left="0"/>
        <w:jc w:val="both"/>
      </w:pPr>
      <w:r>
        <w:rPr>
          <w:rFonts w:ascii="Times New Roman"/>
          <w:b w:val="false"/>
          <w:i w:val="false"/>
          <w:color w:val="000000"/>
          <w:sz w:val="28"/>
        </w:rPr>
        <w:t>
      12. Көрсетілетін қызметті алушының шағымын Заңның 25-бабының 2-тармағына сәйкес:</w:t>
      </w:r>
    </w:p>
    <w:bookmarkEnd w:id="159"/>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Start w:name="z2349" w:id="160"/>
    <w:p>
      <w:pPr>
        <w:spacing w:after="0"/>
        <w:ind w:left="0"/>
        <w:jc w:val="both"/>
      </w:pPr>
      <w:r>
        <w:rPr>
          <w:rFonts w:ascii="Times New Roman"/>
          <w:b w:val="false"/>
          <w:i w:val="false"/>
          <w:color w:val="000000"/>
          <w:sz w:val="28"/>
        </w:rPr>
        <w:t xml:space="preserve">
      13.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сәйкестендіру</w:t>
            </w:r>
            <w:r>
              <w:br/>
            </w:r>
            <w:r>
              <w:rPr>
                <w:rFonts w:ascii="Times New Roman"/>
                <w:b w:val="false"/>
                <w:i w:val="false"/>
                <w:color w:val="000000"/>
                <w:sz w:val="20"/>
              </w:rPr>
              <w:t>құжатын дайындау және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351" w:id="161"/>
    <w:p>
      <w:pPr>
        <w:spacing w:after="0"/>
        <w:ind w:left="0"/>
        <w:jc w:val="left"/>
      </w:pPr>
      <w:r>
        <w:rPr>
          <w:rFonts w:ascii="Times New Roman"/>
          <w:b/>
          <w:i w:val="false"/>
          <w:color w:val="000000"/>
        </w:rPr>
        <w:t xml:space="preserve"> "Жер учаскесіне сәйкестендіру құжатын дайындау және беру" мемлекеттік қызметін көрсетуге қойылатын негізгі талаптардың тізбесі</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p>
            <w:pPr>
              <w:spacing w:after="20"/>
              <w:ind w:left="20"/>
              <w:jc w:val="both"/>
            </w:pPr>
            <w:r>
              <w:rPr>
                <w:rFonts w:ascii="Times New Roman"/>
                <w:b w:val="false"/>
                <w:i w:val="false"/>
                <w:color w:val="000000"/>
                <w:sz w:val="20"/>
              </w:rPr>
              <w:t>
Жеке және заңды тұлғалар (бұдан әрі – көрсетілетін қызметті алушы) мәліметтері мемлекеттік құпияларды қамтитын жер учаскелерін тіркеу кезінде тек жер учаскесінің орналасқан жері бойынша көрсетілетін қызметті берушіге ғана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арналған акт немесе жылжымайтын мүліктің кадастрлық паспорты,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бұйрығымен (Нормативтік құқықтық актілерді мемлекеттік тіркеу тізілімінде № 192630 болып тіркелген) бекітілген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бағалардың 1.1-тармағына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қызметтің құнын төлеу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қолма-қол ақшасыз нысанда жүзеге асырылады.</w:t>
            </w:r>
          </w:p>
          <w:p>
            <w:pPr>
              <w:spacing w:after="20"/>
              <w:ind w:left="20"/>
              <w:jc w:val="both"/>
            </w:pPr>
            <w:r>
              <w:rPr>
                <w:rFonts w:ascii="Times New Roman"/>
                <w:b w:val="false"/>
                <w:i w:val="false"/>
                <w:color w:val="000000"/>
                <w:sz w:val="20"/>
              </w:rPr>
              <w:t>
Жетім балалар мен ата-анасының қамқорлығынсыз қалған балалардың он сегіз жасқа толғанға дейінгі кезеңге жер учаскесіне сәйкестендіру құжатын дайындау өтеусіз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құпияны қамтитын мәліметтері бар жер учаскелерін ресімдеген кезде көрсетілетін қызметті алушылар құжаттың көшірмесімен салыстырып тексеру үшін құжаттың түпнұсқасын ұсынады.</w:t>
            </w:r>
          </w:p>
          <w:p>
            <w:pPr>
              <w:spacing w:after="20"/>
              <w:ind w:left="20"/>
              <w:jc w:val="both"/>
            </w:pPr>
            <w:r>
              <w:rPr>
                <w:rFonts w:ascii="Times New Roman"/>
                <w:b w:val="false"/>
                <w:i w:val="false"/>
                <w:color w:val="000000"/>
                <w:sz w:val="20"/>
              </w:rPr>
              <w:t>
Көрсетілетін қызметті алушылар мемлекеттік қызметті алу үшін порталға мыналарды ұсынады:</w:t>
            </w:r>
          </w:p>
          <w:p>
            <w:pPr>
              <w:spacing w:after="20"/>
              <w:ind w:left="20"/>
              <w:jc w:val="both"/>
            </w:pPr>
            <w:r>
              <w:rPr>
                <w:rFonts w:ascii="Times New Roman"/>
                <w:b w:val="false"/>
                <w:i w:val="false"/>
                <w:color w:val="000000"/>
                <w:sz w:val="20"/>
              </w:rPr>
              <w:t xml:space="preserve">
1) көрсетілетін қызметті алушының электрондық цифрлық қолтаңбасымен немесе ұялы байланыс операторы ұсынған көрсетілетін қызметті алушының абоненттік нөмірі порталға тіркелген және есепке алу жазбасына қосылған жағдайда бір реттік құпиясөз арқылы куаландырылған электрондық құжат нысанында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1-нысан бойынша жер учаскесіне сәйкестендіру құжатын дайындау және беру туралы не 2-нысан бойынша жылжымайтын мүлік объектісінің кадастрлық паспортын дайындау және беру туралы өтініш;</w:t>
            </w:r>
          </w:p>
          <w:p>
            <w:pPr>
              <w:spacing w:after="20"/>
              <w:ind w:left="20"/>
              <w:jc w:val="both"/>
            </w:pPr>
            <w:r>
              <w:rPr>
                <w:rFonts w:ascii="Times New Roman"/>
                <w:b w:val="false"/>
                <w:i w:val="false"/>
                <w:color w:val="000000"/>
                <w:sz w:val="20"/>
              </w:rPr>
              <w:t>
Қазақстан Республикасының азаматтық заңнамасына сәйкес мұрагерлiк құқығымен жер учаскелерiн алған кәмелетке толмаған адам жер учаскелерiне құқықтарды ресімдеген жағдайда, туу туралы куәлiктiң, заңды өкiлiнiң (қамқоршыларының, қорғаншыларының) жеке басын куәландыратын құжаттың деректерi туралы мәлiметтерді және өкілдік ету өкілеттігін растайтын құжатты, сондай-ақ өкіл жүгінген жағдайда, өкілдің жеке басын куәландыратын құжатты, көрсетілетін қызметті алушыдан сенімхаттың көшірмесін немесе көрсетілетін қызметті беруші өкілінің өкілеттігін куәландыратын құжатты көрсетілетін қызметті беруші "электрондық үкіметтің"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2) жер учаскесіне құқық белгілейтін құжаттың электрондық көшірмесі;</w:t>
            </w:r>
          </w:p>
          <w:p>
            <w:pPr>
              <w:spacing w:after="20"/>
              <w:ind w:left="20"/>
              <w:jc w:val="both"/>
            </w:pPr>
            <w:r>
              <w:rPr>
                <w:rFonts w:ascii="Times New Roman"/>
                <w:b w:val="false"/>
                <w:i w:val="false"/>
                <w:color w:val="000000"/>
                <w:sz w:val="20"/>
              </w:rPr>
              <w:t>
3) Кодекстің 14-1-бабының 1-тармағы 6) тармақшасына, 2-тармағының 15) тармақшасына, 3-тармағының 6) тармақшасына сәйкес жобаланатын жер учаскесінің жылжымайтын мүліктің бірыңғай мемлекеттік кадастрының цифрлық жүйесінің графикалық деректерімен келісімі бар, уәкілетті органның бұйрығымен бекітілген, жерге орналастыру жобасының электрондық көшірмесі;</w:t>
            </w:r>
          </w:p>
          <w:p>
            <w:pPr>
              <w:spacing w:after="20"/>
              <w:ind w:left="20"/>
              <w:jc w:val="both"/>
            </w:pPr>
            <w:r>
              <w:rPr>
                <w:rFonts w:ascii="Times New Roman"/>
                <w:b w:val="false"/>
                <w:i w:val="false"/>
                <w:color w:val="000000"/>
                <w:sz w:val="20"/>
              </w:rPr>
              <w:t>
4) жергілікті жердегі жер учаскесінің шекараларын белгілеу бойынша материалдардың электрондық көшірмесі.</w:t>
            </w:r>
          </w:p>
          <w:p>
            <w:pPr>
              <w:spacing w:after="20"/>
              <w:ind w:left="20"/>
              <w:jc w:val="both"/>
            </w:pPr>
            <w:r>
              <w:rPr>
                <w:rFonts w:ascii="Times New Roman"/>
                <w:b w:val="false"/>
                <w:i w:val="false"/>
                <w:color w:val="000000"/>
                <w:sz w:val="20"/>
              </w:rPr>
              <w:t>
Көрсетілетін қызметті беруші жер учаскесінің шекараларын белгілеу (қалпына келтіру) бойынша жұмыстарды жүргізген жағдайларда – жергілікті жерлерде жер учаскесінің шекараларын белгілеу (қалпына келтіру) актісінің электрондық көшірмесі;</w:t>
            </w:r>
          </w:p>
          <w:p>
            <w:pPr>
              <w:spacing w:after="20"/>
              <w:ind w:left="20"/>
              <w:jc w:val="both"/>
            </w:pPr>
            <w:r>
              <w:rPr>
                <w:rFonts w:ascii="Times New Roman"/>
                <w:b w:val="false"/>
                <w:i w:val="false"/>
                <w:color w:val="000000"/>
                <w:sz w:val="20"/>
              </w:rPr>
              <w:t>
5) жеке тұрғын үй құрылысына беру үшін жер учаскелерін орналастыру алаңының жерге орналастыру жобасы болған кезде, нақты жер учаскесіне жерге орналастыру жобасының бөлігінің және оның шекараларының жергілікті жерде бекіту жөніндегі актісінің электрондық көшірмелері ұсынылады;</w:t>
            </w:r>
          </w:p>
          <w:p>
            <w:pPr>
              <w:spacing w:after="20"/>
              <w:ind w:left="20"/>
              <w:jc w:val="both"/>
            </w:pPr>
            <w:r>
              <w:rPr>
                <w:rFonts w:ascii="Times New Roman"/>
                <w:b w:val="false"/>
                <w:i w:val="false"/>
                <w:color w:val="000000"/>
                <w:sz w:val="20"/>
              </w:rPr>
              <w:t>
6) жер учаскесінің сатып алу-сату немесе жалдау шартының электрондық көшірмесі (уақытша жер пайдалану құқығын беру кезінде жер учаскесін жалдау құқығын сату кезінде – жер учаскесінің жалдау құқығын сату-сатып алу шарты);</w:t>
            </w:r>
          </w:p>
          <w:p>
            <w:pPr>
              <w:spacing w:after="20"/>
              <w:ind w:left="20"/>
              <w:jc w:val="both"/>
            </w:pPr>
            <w:r>
              <w:rPr>
                <w:rFonts w:ascii="Times New Roman"/>
                <w:b w:val="false"/>
                <w:i w:val="false"/>
                <w:color w:val="000000"/>
                <w:sz w:val="20"/>
              </w:rPr>
              <w:t>
7) жер учаскесінің сатып алу құнының төленгені туралы құжатының электрондық көшірмесі (жергілікті атқарушы органның төленген сома көрсетілген растау хаты) (жер учаскесін мемлекет сатқан кезде, жалдау құқығы сатып алынған кезде, жер учаскесінің нысаналы мақсаты өзгерген кезде) (құжаттардың көшірмелерін салыстырып-тексеру үшін түпнұсқа);</w:t>
            </w:r>
          </w:p>
          <w:p>
            <w:pPr>
              <w:spacing w:after="20"/>
              <w:ind w:left="20"/>
              <w:jc w:val="both"/>
            </w:pPr>
            <w:r>
              <w:rPr>
                <w:rFonts w:ascii="Times New Roman"/>
                <w:b w:val="false"/>
                <w:i w:val="false"/>
                <w:color w:val="000000"/>
                <w:sz w:val="20"/>
              </w:rPr>
              <w:t>
8) ЦҮТШ арқылы төлеу жағдайларын қоспағанда, көрсетілетін қызмет үшін төлемнің төленгені туралы төлем құжатының (түбіртек) электрондық көшірмесі.</w:t>
            </w:r>
          </w:p>
          <w:p>
            <w:pPr>
              <w:spacing w:after="20"/>
              <w:ind w:left="20"/>
              <w:jc w:val="both"/>
            </w:pPr>
            <w:r>
              <w:rPr>
                <w:rFonts w:ascii="Times New Roman"/>
                <w:b w:val="false"/>
                <w:i w:val="false"/>
                <w:color w:val="000000"/>
                <w:sz w:val="20"/>
              </w:rPr>
              <w:t>
Республикалық маңызы бар қаланың, астананың, облыстық және аудандық маңызы бар қалалардың шегіндегі жер учаскесі құқығы берілген кезде, көрсетілетін қызметті алушы осы Тізбенің осы тармағының 1), 2), 4) және 8) тармақшаларында көрсетілген құжаттарды, ал жер учаскесін және уақытша өтеулі жер пайдалану (жалдау) құқығын сатқан кезде осы Тізбенің осы тармағының 7) тармақшасында көрсетілген құжатты ұсынады.</w:t>
            </w:r>
          </w:p>
          <w:p>
            <w:pPr>
              <w:spacing w:after="20"/>
              <w:ind w:left="20"/>
              <w:jc w:val="both"/>
            </w:pPr>
            <w:r>
              <w:rPr>
                <w:rFonts w:ascii="Times New Roman"/>
                <w:b w:val="false"/>
                <w:i w:val="false"/>
                <w:color w:val="000000"/>
                <w:sz w:val="20"/>
              </w:rPr>
              <w:t>
Бұрын жер пайдалануға берілген жер учаскесін жеке меншікке сатып алу кезінде көрсетілетін қызметті алушы осы Тізбенің осы тармағының 1), 2), 6), 7) және 8) тармақшаларында көрсетілген құжаттарды ұсынады.</w:t>
            </w:r>
          </w:p>
          <w:p>
            <w:pPr>
              <w:spacing w:after="20"/>
              <w:ind w:left="20"/>
              <w:jc w:val="both"/>
            </w:pPr>
            <w:r>
              <w:rPr>
                <w:rFonts w:ascii="Times New Roman"/>
                <w:b w:val="false"/>
                <w:i w:val="false"/>
                <w:color w:val="000000"/>
                <w:sz w:val="20"/>
              </w:rPr>
              <w:t>
Жер учаскесінің сәйкестендіру сипаттамалары өзгерген жағдайларда жер учаскесінің сәйкестендіру құжатын ауыстырған кезде көрсетілетін қызметті алушы осы Тізбенің осы тармағының 1), 2), 3) және 8) тармақшаларында көрсетілген құжаттарды және жер учаскесіне құқық белгілейтін құжаттың электрондық көшірмесін, жер учаскесіне ауыртпалық болған жағдайда, үшінші тұлғалардан рұқсатты ұсынады, сондай-ақ жер учаскесінің координаттары болмаған кезде осы Тізбенің осы тармағындағы 4) тармақшасында көрсетілген құжаттар қоса беріледі;</w:t>
            </w:r>
          </w:p>
          <w:p>
            <w:pPr>
              <w:spacing w:after="20"/>
              <w:ind w:left="20"/>
              <w:jc w:val="both"/>
            </w:pPr>
            <w:r>
              <w:rPr>
                <w:rFonts w:ascii="Times New Roman"/>
                <w:b w:val="false"/>
                <w:i w:val="false"/>
                <w:color w:val="000000"/>
                <w:sz w:val="20"/>
              </w:rPr>
              <w:t>
Нысаналы мақсатының өзгеруіне байланысты жер учаскесінің сәйкестендіру сипаттамалары өзгерген жағдайда көрсетілетін қызметті алушы жер учаскесінің сәйкестендіру құжатын ауыстыру кезінде осы Тізбенің 1), 2) және 8) тармақшаларында көрсетілген құжаттарды және жер учаскесіне құқық белгілейтін құжаттың көшірмесін, жер учаскесінің нысаналы мақсатын өзгерту туралы жергілікті атқарушы органның шешімін және жер учаскесінің нысаналы мақсатының өзгергені үшін төленген төлем туралы төлем құжаты, Қазақстан Республикасының заңнамасында көзделген жағдайларда нысаналы мақсатының өзгергкені үшін (жеке тұлғалар үшін – түбіртек, заңды тұлғалар үшін – төлем тапсырмасы), сондай-ақ жер учаскесінің координаттары болмаған кезде осы Тізбенің осы тармағының 4) тармақшасында көрсетілген құжаттар қоса беріледі;</w:t>
            </w:r>
          </w:p>
          <w:p>
            <w:pPr>
              <w:spacing w:after="20"/>
              <w:ind w:left="20"/>
              <w:jc w:val="both"/>
            </w:pPr>
            <w:r>
              <w:rPr>
                <w:rFonts w:ascii="Times New Roman"/>
                <w:b w:val="false"/>
                <w:i w:val="false"/>
                <w:color w:val="000000"/>
                <w:sz w:val="20"/>
              </w:rPr>
              <w:t>
Қазақстан Республикасының бұрын қолданыста болған заңнамасына сәйкес берілген жер учаскесінің сәйкестендіру құжатын ауыстыру кезінде жер учаскесінің сәйкестендіру сипаттамаларында өзгерістер болмаған кезде көрсетілетін қызметті алушы осы Тізбенің осы тармағының 1), 2), 3), 4) және 8) тармақшаларында көрсетілген құжаттарды ұсынады.</w:t>
            </w:r>
          </w:p>
          <w:p>
            <w:pPr>
              <w:spacing w:after="20"/>
              <w:ind w:left="20"/>
              <w:jc w:val="both"/>
            </w:pPr>
            <w:r>
              <w:rPr>
                <w:rFonts w:ascii="Times New Roman"/>
                <w:b w:val="false"/>
                <w:i w:val="false"/>
                <w:color w:val="000000"/>
                <w:sz w:val="20"/>
              </w:rPr>
              <w:t>
Сауда-саттықта (аукциондарда) жергілікті атқарушы органнан мемлекеттік меншіктегі жер учаскесіне құқық алған кезде көрсетілетін қызметті алушы осы Тізбенің осы тармағындағы 1) 4), 6), 7) және 8) тармақшаларда көрсетiлген құжаттарды және мемлекеттік органдардың цифрландыру объектілерін пайдалана отырып сауда-саттықты электрондық нысанда жүргізген кезде сауда-саттық (аукциондар) нәтижелері туралы хаттаманың электрондық көшірмесін ұсынады.</w:t>
            </w:r>
          </w:p>
          <w:p>
            <w:pPr>
              <w:spacing w:after="20"/>
              <w:ind w:left="20"/>
              <w:jc w:val="both"/>
            </w:pPr>
            <w:r>
              <w:rPr>
                <w:rFonts w:ascii="Times New Roman"/>
                <w:b w:val="false"/>
                <w:i w:val="false"/>
                <w:color w:val="000000"/>
                <w:sz w:val="20"/>
              </w:rPr>
              <w:t>
Көрсетілетін қызметті алушылардан цифрлық жүйелерден алуға болатын құжаттарды талап етуге жол берілмейді.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мемлекеттік қызметті көрсету үшін ақы төлеу туралы, көрсетілетін қызметті беруші тиісті мемлекеттік цифрлық жүйелерден сұратады.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арқылы мемлекеттік қызметті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қызметті алушының бастамасымен жер учаскесінің сәйкестендіру құжатын әзірлеуге және өзара байланысты қызметтерді композитті қызмет түрінде көрсету мүмкіндігі бар (ғимараттар мен құрылысжайларды техникалық зерттеп-қарау, жер учаскесі құқығын мемлекеттік тіркеу).</w:t>
            </w:r>
          </w:p>
          <w:p>
            <w:pPr>
              <w:spacing w:after="20"/>
              <w:ind w:left="20"/>
              <w:jc w:val="both"/>
            </w:pPr>
            <w:r>
              <w:rPr>
                <w:rFonts w:ascii="Times New Roman"/>
                <w:b w:val="false"/>
                <w:i w:val="false"/>
                <w:color w:val="000000"/>
                <w:sz w:val="20"/>
              </w:rPr>
              <w:t>
"Бір терезе" қағидаты бойынша қызметтерді көрсетуге жол беріледі.</w:t>
            </w:r>
          </w:p>
          <w:p>
            <w:pPr>
              <w:spacing w:after="20"/>
              <w:ind w:left="20"/>
              <w:jc w:val="both"/>
            </w:pPr>
            <w:r>
              <w:rPr>
                <w:rFonts w:ascii="Times New Roman"/>
                <w:b w:val="false"/>
                <w:i w:val="false"/>
                <w:color w:val="000000"/>
                <w:sz w:val="20"/>
              </w:rPr>
              <w:t>
Жер учаскесіне сәйкестендіру құжатын дайындау және беру туралы өтініш көрсетілетін қызметті алушының, ҚБ жұмыскерімен атрибутивтік және графикалық деректерді ЖМБМК ЦЖ енгізіп, тексеріп, жер-кадастрлық істерді қалыптастырып және тігер алдында қайтарып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Көрсетілетін қызметті алушы Қазақстан Республикасы Салық кодексінің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авторландырудан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сәйкестендіру</w:t>
            </w:r>
            <w:r>
              <w:br/>
            </w:r>
            <w:r>
              <w:rPr>
                <w:rFonts w:ascii="Times New Roman"/>
                <w:b w:val="false"/>
                <w:i w:val="false"/>
                <w:color w:val="000000"/>
                <w:sz w:val="20"/>
              </w:rPr>
              <w:t>құжатын дайындау және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1-нысан</w:t>
            </w:r>
            <w:r>
              <w:br/>
            </w:r>
            <w:r>
              <w:rPr>
                <w:rFonts w:ascii="Times New Roman"/>
                <w:b w:val="false"/>
                <w:i w:val="false"/>
                <w:color w:val="000000"/>
                <w:sz w:val="20"/>
              </w:rPr>
              <w:t>___________________ басшысы</w:t>
            </w:r>
            <w:r>
              <w:br/>
            </w:r>
            <w:r>
              <w:rPr>
                <w:rFonts w:ascii="Times New Roman"/>
                <w:b w:val="false"/>
                <w:i w:val="false"/>
                <w:color w:val="000000"/>
                <w:sz w:val="20"/>
              </w:rPr>
              <w:t>(кадастр жүргізетін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w:t>
            </w:r>
            <w:r>
              <w:br/>
            </w:r>
            <w:r>
              <w:rPr>
                <w:rFonts w:ascii="Times New Roman"/>
                <w:b w:val="false"/>
                <w:i w:val="false"/>
                <w:color w:val="000000"/>
                <w:sz w:val="20"/>
              </w:rPr>
              <w:t>(жеке сәйкестендіру</w:t>
            </w:r>
            <w:r>
              <w:br/>
            </w:r>
            <w:r>
              <w:rPr>
                <w:rFonts w:ascii="Times New Roman"/>
                <w:b w:val="false"/>
                <w:i w:val="false"/>
                <w:color w:val="000000"/>
                <w:sz w:val="20"/>
              </w:rPr>
              <w:t>____________________________</w:t>
            </w:r>
            <w:r>
              <w:br/>
            </w:r>
            <w:r>
              <w:rPr>
                <w:rFonts w:ascii="Times New Roman"/>
                <w:b w:val="false"/>
                <w:i w:val="false"/>
                <w:color w:val="000000"/>
                <w:sz w:val="20"/>
              </w:rPr>
              <w:t>нөмірі 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 телефоны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орналасқан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жерінің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 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тіркелген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тұлғалар үшін))</w:t>
            </w:r>
          </w:p>
        </w:tc>
      </w:tr>
    </w:tbl>
    <w:bookmarkStart w:name="z2353" w:id="162"/>
    <w:p>
      <w:pPr>
        <w:spacing w:after="0"/>
        <w:ind w:left="0"/>
        <w:jc w:val="left"/>
      </w:pPr>
      <w:r>
        <w:rPr>
          <w:rFonts w:ascii="Times New Roman"/>
          <w:b/>
          <w:i w:val="false"/>
          <w:color w:val="000000"/>
        </w:rPr>
        <w:t xml:space="preserve"> Жер учаскесіне актіні дайындау және беру туралы өтініш</w:t>
      </w:r>
    </w:p>
    <w:bookmarkEnd w:id="162"/>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 мекенжайы бойынша орналасқан жер учаскесіне ______________________</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құқығына, (құқық түрін көрсетілсін) кадастрлық нөмірі (бар болса)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(жер учаскесінің нысаналы мақсаты)</w:t>
      </w:r>
    </w:p>
    <w:p>
      <w:pPr>
        <w:spacing w:after="0"/>
        <w:ind w:left="0"/>
        <w:jc w:val="both"/>
      </w:pPr>
      <w:r>
        <w:rPr>
          <w:rFonts w:ascii="Times New Roman"/>
          <w:b w:val="false"/>
          <w:i w:val="false"/>
          <w:color w:val="000000"/>
          <w:sz w:val="28"/>
        </w:rPr>
        <w:t>
      үшін берілген актіні беруіңізді сұраймын.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дербес деректерімді және мәліметтерді жинақтауға және өңдеуге келісім беремін.</w:t>
      </w:r>
    </w:p>
    <w:p>
      <w:pPr>
        <w:spacing w:after="0"/>
        <w:ind w:left="0"/>
        <w:jc w:val="both"/>
      </w:pPr>
      <w:r>
        <w:rPr>
          <w:rFonts w:ascii="Times New Roman"/>
          <w:b w:val="false"/>
          <w:i w:val="false"/>
          <w:color w:val="000000"/>
          <w:sz w:val="28"/>
        </w:rPr>
        <w:t>
      Күні ______________</w:t>
      </w:r>
    </w:p>
    <w:p>
      <w:pPr>
        <w:spacing w:after="0"/>
        <w:ind w:left="0"/>
        <w:jc w:val="both"/>
      </w:pPr>
      <w:r>
        <w:rPr>
          <w:rFonts w:ascii="Times New Roman"/>
          <w:b w:val="false"/>
          <w:i w:val="false"/>
          <w:color w:val="000000"/>
          <w:sz w:val="28"/>
        </w:rPr>
        <w:t>
      Көрсетілетін қызметті алушы 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сәйкестендіру</w:t>
            </w:r>
            <w:r>
              <w:br/>
            </w:r>
            <w:r>
              <w:rPr>
                <w:rFonts w:ascii="Times New Roman"/>
                <w:b w:val="false"/>
                <w:i w:val="false"/>
                <w:color w:val="000000"/>
                <w:sz w:val="20"/>
              </w:rPr>
              <w:t>құжатын дайындау және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2-нысан</w:t>
            </w:r>
            <w:r>
              <w:br/>
            </w:r>
            <w:r>
              <w:rPr>
                <w:rFonts w:ascii="Times New Roman"/>
                <w:b w:val="false"/>
                <w:i w:val="false"/>
                <w:color w:val="000000"/>
                <w:sz w:val="20"/>
              </w:rPr>
              <w:t>___________________ басшысы</w:t>
            </w:r>
            <w:r>
              <w:br/>
            </w:r>
            <w:r>
              <w:rPr>
                <w:rFonts w:ascii="Times New Roman"/>
                <w:b w:val="false"/>
                <w:i w:val="false"/>
                <w:color w:val="000000"/>
                <w:sz w:val="20"/>
              </w:rPr>
              <w:t>(кадастр жүргізетін ұйымның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 xml:space="preserve">тегі </w:t>
            </w:r>
            <w:r>
              <w:br/>
            </w:r>
            <w:r>
              <w:rPr>
                <w:rFonts w:ascii="Times New Roman"/>
                <w:b w:val="false"/>
                <w:i w:val="false"/>
                <w:color w:val="000000"/>
                <w:sz w:val="20"/>
              </w:rPr>
              <w:t>кімнен______________________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 аты</w:t>
            </w:r>
            <w:r>
              <w:br/>
            </w:r>
            <w:r>
              <w:rPr>
                <w:rFonts w:ascii="Times New Roman"/>
                <w:b w:val="false"/>
                <w:i w:val="false"/>
                <w:color w:val="000000"/>
                <w:sz w:val="20"/>
              </w:rPr>
              <w:t>(бар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 жеке</w:t>
            </w:r>
            <w:r>
              <w:br/>
            </w:r>
            <w:r>
              <w:rPr>
                <w:rFonts w:ascii="Times New Roman"/>
                <w:b w:val="false"/>
                <w:i w:val="false"/>
                <w:color w:val="000000"/>
                <w:sz w:val="20"/>
              </w:rPr>
              <w:t>сәйкестендіру</w:t>
            </w:r>
            <w:r>
              <w:br/>
            </w:r>
            <w:r>
              <w:rPr>
                <w:rFonts w:ascii="Times New Roman"/>
                <w:b w:val="false"/>
                <w:i w:val="false"/>
                <w:color w:val="000000"/>
                <w:sz w:val="20"/>
              </w:rPr>
              <w:t>____________________________</w:t>
            </w:r>
            <w:r>
              <w:br/>
            </w:r>
            <w:r>
              <w:rPr>
                <w:rFonts w:ascii="Times New Roman"/>
                <w:b w:val="false"/>
                <w:i w:val="false"/>
                <w:color w:val="000000"/>
                <w:sz w:val="20"/>
              </w:rPr>
              <w:t>нөмірі 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орналасқан__________________</w:t>
            </w:r>
            <w:r>
              <w:br/>
            </w:r>
            <w:r>
              <w:rPr>
                <w:rFonts w:ascii="Times New Roman"/>
                <w:b w:val="false"/>
                <w:i w:val="false"/>
                <w:color w:val="000000"/>
                <w:sz w:val="20"/>
              </w:rPr>
              <w:t>жерінің мекенжайы (заңды</w:t>
            </w:r>
            <w:r>
              <w:br/>
            </w:r>
            <w:r>
              <w:rPr>
                <w:rFonts w:ascii="Times New Roman"/>
                <w:b w:val="false"/>
                <w:i w:val="false"/>
                <w:color w:val="000000"/>
                <w:sz w:val="20"/>
              </w:rPr>
              <w:t>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тіркелген мекенжайы</w:t>
            </w:r>
            <w:r>
              <w:br/>
            </w:r>
            <w:r>
              <w:rPr>
                <w:rFonts w:ascii="Times New Roman"/>
                <w:b w:val="false"/>
                <w:i w:val="false"/>
                <w:color w:val="000000"/>
                <w:sz w:val="20"/>
              </w:rPr>
              <w:t>(жеке тұлғалар үшін))</w:t>
            </w:r>
          </w:p>
        </w:tc>
      </w:tr>
    </w:tbl>
    <w:bookmarkStart w:name="z2355" w:id="163"/>
    <w:p>
      <w:pPr>
        <w:spacing w:after="0"/>
        <w:ind w:left="0"/>
        <w:jc w:val="left"/>
      </w:pPr>
      <w:r>
        <w:rPr>
          <w:rFonts w:ascii="Times New Roman"/>
          <w:b/>
          <w:i w:val="false"/>
          <w:color w:val="000000"/>
        </w:rPr>
        <w:t xml:space="preserve"> Жылжымайтын мүліктің кадастрлық паспортын дайындау және беру туралы өтініш</w:t>
      </w:r>
    </w:p>
    <w:bookmarkEnd w:id="163"/>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 мекенжайы бойынша орналасқан жер учаскесіне ______________________ ______________________________________________________</w:t>
      </w:r>
    </w:p>
    <w:p>
      <w:pPr>
        <w:spacing w:after="0"/>
        <w:ind w:left="0"/>
        <w:jc w:val="both"/>
      </w:pPr>
      <w:r>
        <w:rPr>
          <w:rFonts w:ascii="Times New Roman"/>
          <w:b w:val="false"/>
          <w:i w:val="false"/>
          <w:color w:val="000000"/>
          <w:sz w:val="28"/>
        </w:rPr>
        <w:t>
      құқығына, (құқық түрін көрсетілсін) кадастрлық нөмірі (бар болса) _____________________________________, ____________________________________________________________</w:t>
      </w:r>
    </w:p>
    <w:p>
      <w:pPr>
        <w:spacing w:after="0"/>
        <w:ind w:left="0"/>
        <w:jc w:val="both"/>
      </w:pPr>
      <w:r>
        <w:rPr>
          <w:rFonts w:ascii="Times New Roman"/>
          <w:b w:val="false"/>
          <w:i w:val="false"/>
          <w:color w:val="000000"/>
          <w:sz w:val="28"/>
        </w:rPr>
        <w:t>
      (жер учаскесінің нысаналы мақсаты) үшін берілген, алаңы _______ га, жылжымайтын мүліктің кадастрлық паспортын беруіңізді сұраймын.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дербес деректерімді және мәліметтерді жинақтауға және өңдеуге келісім беремін.</w:t>
      </w:r>
    </w:p>
    <w:p>
      <w:pPr>
        <w:spacing w:after="0"/>
        <w:ind w:left="0"/>
        <w:jc w:val="both"/>
      </w:pPr>
      <w:r>
        <w:rPr>
          <w:rFonts w:ascii="Times New Roman"/>
          <w:b w:val="false"/>
          <w:i w:val="false"/>
          <w:color w:val="000000"/>
          <w:sz w:val="28"/>
        </w:rPr>
        <w:t>
      Күні ______________</w:t>
      </w:r>
    </w:p>
    <w:p>
      <w:pPr>
        <w:spacing w:after="0"/>
        <w:ind w:left="0"/>
        <w:jc w:val="both"/>
      </w:pPr>
      <w:r>
        <w:rPr>
          <w:rFonts w:ascii="Times New Roman"/>
          <w:b w:val="false"/>
          <w:i w:val="false"/>
          <w:color w:val="000000"/>
          <w:sz w:val="28"/>
        </w:rPr>
        <w:t>
      Көрсетілетін қызметті алушы 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w:t>
      </w:r>
    </w:p>
    <w:p>
      <w:pPr>
        <w:spacing w:after="0"/>
        <w:ind w:left="0"/>
        <w:jc w:val="both"/>
      </w:pPr>
      <w:r>
        <w:rPr>
          <w:rFonts w:ascii="Times New Roman"/>
          <w:b w:val="false"/>
          <w:i w:val="false"/>
          <w:color w:val="000000"/>
          <w:sz w:val="28"/>
        </w:rPr>
        <w:t>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сәйкестендіру</w:t>
            </w:r>
            <w:r>
              <w:br/>
            </w:r>
            <w:r>
              <w:rPr>
                <w:rFonts w:ascii="Times New Roman"/>
                <w:b w:val="false"/>
                <w:i w:val="false"/>
                <w:color w:val="000000"/>
                <w:sz w:val="20"/>
              </w:rPr>
              <w:t>құжатын дайындау және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357" w:id="164"/>
    <w:p>
      <w:pPr>
        <w:spacing w:after="0"/>
        <w:ind w:left="0"/>
        <w:jc w:val="left"/>
      </w:pPr>
      <w:r>
        <w:rPr>
          <w:rFonts w:ascii="Times New Roman"/>
          <w:b/>
          <w:i w:val="false"/>
          <w:color w:val="000000"/>
        </w:rPr>
        <w:t xml:space="preserve"> Жер учаскесіне арналған акт №_______ Акт на земельный участок №_______</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p>
            <w:pPr>
              <w:spacing w:after="20"/>
              <w:ind w:left="20"/>
              <w:jc w:val="both"/>
            </w:pPr>
            <w:r>
              <w:rPr>
                <w:rFonts w:ascii="Times New Roman"/>
                <w:b w:val="false"/>
                <w:i w:val="false"/>
                <w:color w:val="000000"/>
                <w:sz w:val="20"/>
              </w:rPr>
              <w:t>
Кадастровый номер земельного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мекенжайы, мекенжайдың тіркеу коды*</w:t>
            </w:r>
          </w:p>
          <w:p>
            <w:pPr>
              <w:spacing w:after="20"/>
              <w:ind w:left="20"/>
              <w:jc w:val="both"/>
            </w:pPr>
            <w:r>
              <w:rPr>
                <w:rFonts w:ascii="Times New Roman"/>
                <w:b w:val="false"/>
                <w:i w:val="false"/>
                <w:color w:val="000000"/>
                <w:sz w:val="20"/>
              </w:rPr>
              <w:t>
Адрес земельного участка, регистрационный код адреса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 түрі</w:t>
            </w:r>
          </w:p>
          <w:p>
            <w:pPr>
              <w:spacing w:after="20"/>
              <w:ind w:left="20"/>
              <w:jc w:val="both"/>
            </w:pPr>
            <w:r>
              <w:rPr>
                <w:rFonts w:ascii="Times New Roman"/>
                <w:b w:val="false"/>
                <w:i w:val="false"/>
                <w:color w:val="000000"/>
                <w:sz w:val="20"/>
              </w:rPr>
              <w:t>
Вид права на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алудың аяқталу мерзімі мен күні **Срок и дата окончания аренды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алаңы, гектар ***</w:t>
            </w:r>
          </w:p>
          <w:p>
            <w:pPr>
              <w:spacing w:after="20"/>
              <w:ind w:left="20"/>
              <w:jc w:val="both"/>
            </w:pPr>
            <w:r>
              <w:rPr>
                <w:rFonts w:ascii="Times New Roman"/>
                <w:b w:val="false"/>
                <w:i w:val="false"/>
                <w:color w:val="000000"/>
                <w:sz w:val="20"/>
              </w:rPr>
              <w:t>
Площадь земельного участка, гектар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Жерлердің санаты</w:t>
            </w:r>
          </w:p>
          <w:p>
            <w:pPr>
              <w:spacing w:after="20"/>
              <w:ind w:left="20"/>
              <w:jc w:val="both"/>
            </w:pPr>
            <w:r>
              <w:rPr>
                <w:rFonts w:ascii="Times New Roman"/>
                <w:b w:val="false"/>
                <w:i w:val="false"/>
                <w:color w:val="000000"/>
                <w:sz w:val="20"/>
              </w:rPr>
              <w:t>
Категория земель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нысаналы мақсаты****</w:t>
            </w:r>
          </w:p>
          <w:p>
            <w:pPr>
              <w:spacing w:after="20"/>
              <w:ind w:left="20"/>
              <w:jc w:val="both"/>
            </w:pPr>
            <w:r>
              <w:rPr>
                <w:rFonts w:ascii="Times New Roman"/>
                <w:b w:val="false"/>
                <w:i w:val="false"/>
                <w:color w:val="000000"/>
                <w:sz w:val="20"/>
              </w:rPr>
              <w:t>
Елді мекендегі функционалдық аймақ (бар болса)*****</w:t>
            </w:r>
          </w:p>
          <w:p>
            <w:pPr>
              <w:spacing w:after="20"/>
              <w:ind w:left="20"/>
              <w:jc w:val="both"/>
            </w:pPr>
            <w:r>
              <w:rPr>
                <w:rFonts w:ascii="Times New Roman"/>
                <w:b w:val="false"/>
                <w:i w:val="false"/>
                <w:color w:val="000000"/>
                <w:sz w:val="20"/>
              </w:rPr>
              <w:t xml:space="preserve">
Целевое назначение земельного участка**** </w:t>
            </w:r>
          </w:p>
          <w:p>
            <w:pPr>
              <w:spacing w:after="20"/>
              <w:ind w:left="20"/>
              <w:jc w:val="both"/>
            </w:pPr>
            <w:r>
              <w:rPr>
                <w:rFonts w:ascii="Times New Roman"/>
                <w:b w:val="false"/>
                <w:i w:val="false"/>
                <w:color w:val="000000"/>
                <w:sz w:val="20"/>
              </w:rPr>
              <w:t>
Функциональная зона в населенном пункте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пайдаланудағы шектеулер мен ауыртпалықтар</w:t>
            </w:r>
          </w:p>
          <w:p>
            <w:pPr>
              <w:spacing w:after="20"/>
              <w:ind w:left="20"/>
              <w:jc w:val="both"/>
            </w:pPr>
            <w:r>
              <w:rPr>
                <w:rFonts w:ascii="Times New Roman"/>
                <w:b w:val="false"/>
                <w:i w:val="false"/>
                <w:color w:val="000000"/>
                <w:sz w:val="20"/>
              </w:rPr>
              <w:t>
Ограничения в использовании и обременения земельного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Бөлінетіндігі (бөлінеді/бөлінбейді)</w:t>
            </w:r>
          </w:p>
          <w:p>
            <w:pPr>
              <w:spacing w:after="20"/>
              <w:ind w:left="20"/>
              <w:jc w:val="both"/>
            </w:pPr>
            <w:r>
              <w:rPr>
                <w:rFonts w:ascii="Times New Roman"/>
                <w:b w:val="false"/>
                <w:i w:val="false"/>
                <w:color w:val="000000"/>
                <w:sz w:val="20"/>
              </w:rPr>
              <w:t>
Делимость (делимый/неделимый)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 ______________________________</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Мекенжайдың тіркеу коды бар болса көрсетіледі.</w:t>
      </w:r>
    </w:p>
    <w:p>
      <w:pPr>
        <w:spacing w:after="0"/>
        <w:ind w:left="0"/>
        <w:jc w:val="both"/>
      </w:pPr>
      <w:r>
        <w:rPr>
          <w:rFonts w:ascii="Times New Roman"/>
          <w:b w:val="false"/>
          <w:i w:val="false"/>
          <w:color w:val="000000"/>
          <w:sz w:val="28"/>
        </w:rPr>
        <w:t>
      ** Аяқталу мерзімі мен күні уақытша жер пайдалану кезінде көрсетіледі.</w:t>
      </w:r>
    </w:p>
    <w:p>
      <w:pPr>
        <w:spacing w:after="0"/>
        <w:ind w:left="0"/>
        <w:jc w:val="both"/>
      </w:pPr>
      <w:r>
        <w:rPr>
          <w:rFonts w:ascii="Times New Roman"/>
          <w:b w:val="false"/>
          <w:i w:val="false"/>
          <w:color w:val="000000"/>
          <w:sz w:val="28"/>
        </w:rPr>
        <w:t>
      *** Қосымша жер учаскесінің үлесі бар болса көрсетіледі.</w:t>
      </w:r>
    </w:p>
    <w:p>
      <w:pPr>
        <w:spacing w:after="0"/>
        <w:ind w:left="0"/>
        <w:jc w:val="both"/>
      </w:pPr>
      <w:r>
        <w:rPr>
          <w:rFonts w:ascii="Times New Roman"/>
          <w:b w:val="false"/>
          <w:i w:val="false"/>
          <w:color w:val="000000"/>
          <w:sz w:val="28"/>
        </w:rPr>
        <w:t>
      **** Қосымша жеке қосалқы шаруашылық жүргізу үшін берілетін жер учаскесі үлесінің түрі көрсетіледі.</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Регистрационный код адреса указывается при наличии.</w:t>
      </w:r>
    </w:p>
    <w:p>
      <w:pPr>
        <w:spacing w:after="0"/>
        <w:ind w:left="0"/>
        <w:jc w:val="both"/>
      </w:pPr>
      <w:r>
        <w:rPr>
          <w:rFonts w:ascii="Times New Roman"/>
          <w:b w:val="false"/>
          <w:i w:val="false"/>
          <w:color w:val="000000"/>
          <w:sz w:val="28"/>
        </w:rPr>
        <w:t>
      ** Срок и дата окончания указывается при временном землепользовании.</w:t>
      </w:r>
    </w:p>
    <w:p>
      <w:pPr>
        <w:spacing w:after="0"/>
        <w:ind w:left="0"/>
        <w:jc w:val="both"/>
      </w:pPr>
      <w:r>
        <w:rPr>
          <w:rFonts w:ascii="Times New Roman"/>
          <w:b w:val="false"/>
          <w:i w:val="false"/>
          <w:color w:val="000000"/>
          <w:sz w:val="28"/>
        </w:rPr>
        <w:t>
      *** Дополнительно указывается доля площади земельного участка при наличии.</w:t>
      </w:r>
    </w:p>
    <w:p>
      <w:pPr>
        <w:spacing w:after="0"/>
        <w:ind w:left="0"/>
        <w:jc w:val="both"/>
      </w:pPr>
      <w:r>
        <w:rPr>
          <w:rFonts w:ascii="Times New Roman"/>
          <w:b w:val="false"/>
          <w:i w:val="false"/>
          <w:color w:val="000000"/>
          <w:sz w:val="28"/>
        </w:rPr>
        <w:t>
      ****Дополнительно указывается вид надела земельного участка, предоставляемого для ведения личного подсобного хозяйства.</w:t>
      </w:r>
    </w:p>
    <w:bookmarkStart w:name="z2358" w:id="165"/>
    <w:p>
      <w:pPr>
        <w:spacing w:after="0"/>
        <w:ind w:left="0"/>
        <w:jc w:val="left"/>
      </w:pPr>
      <w:r>
        <w:rPr>
          <w:rFonts w:ascii="Times New Roman"/>
          <w:b/>
          <w:i w:val="false"/>
          <w:color w:val="000000"/>
        </w:rPr>
        <w:t xml:space="preserve"> Жер учаскесінің жоспары План земельного участка</w:t>
      </w:r>
    </w:p>
    <w:bookmarkEnd w:id="165"/>
    <w:p>
      <w:pPr>
        <w:spacing w:after="0"/>
        <w:ind w:left="0"/>
        <w:jc w:val="left"/>
      </w:pPr>
      <w:r>
        <w:br/>
      </w:r>
    </w:p>
    <w:p>
      <w:pPr>
        <w:spacing w:after="0"/>
        <w:ind w:left="0"/>
        <w:jc w:val="both"/>
      </w:pPr>
      <w:r>
        <w:drawing>
          <wp:inline distT="0" distB="0" distL="0" distR="0">
            <wp:extent cx="67183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7183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Масштаб 1:</w:t>
      </w:r>
    </w:p>
    <w:bookmarkStart w:name="z2359" w:id="166"/>
    <w:p>
      <w:pPr>
        <w:spacing w:after="0"/>
        <w:ind w:left="0"/>
        <w:jc w:val="left"/>
      </w:pPr>
      <w:r>
        <w:rPr>
          <w:rFonts w:ascii="Times New Roman"/>
          <w:b/>
          <w:i w:val="false"/>
          <w:color w:val="000000"/>
        </w:rPr>
        <w:t xml:space="preserve"> Сызықтардың өлшемдерін шығару Выноска мер линий</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Бұрылысты нүктелердің №</w:t>
            </w:r>
          </w:p>
          <w:p>
            <w:pPr>
              <w:spacing w:after="20"/>
              <w:ind w:left="20"/>
              <w:jc w:val="both"/>
            </w:pPr>
            <w:r>
              <w:rPr>
                <w:rFonts w:ascii="Times New Roman"/>
                <w:b w:val="false"/>
                <w:i w:val="false"/>
                <w:color w:val="000000"/>
                <w:sz w:val="20"/>
              </w:rPr>
              <w:t>
№ поворотных точек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Сызықтардың өлшемдері</w:t>
            </w:r>
          </w:p>
          <w:p>
            <w:pPr>
              <w:spacing w:after="20"/>
              <w:ind w:left="20"/>
              <w:jc w:val="both"/>
            </w:pPr>
            <w:r>
              <w:rPr>
                <w:rFonts w:ascii="Times New Roman"/>
                <w:b w:val="false"/>
                <w:i w:val="false"/>
                <w:color w:val="000000"/>
                <w:sz w:val="20"/>
              </w:rPr>
              <w:t>
Меры линий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жүйесінің жария кадастрлық картасында көрсетілген координаттар жүйесіндегі сызықтардың өлшемдері</w:t>
            </w:r>
          </w:p>
          <w:p>
            <w:pPr>
              <w:spacing w:after="20"/>
              <w:ind w:left="20"/>
              <w:jc w:val="both"/>
            </w:pPr>
            <w:r>
              <w:rPr>
                <w:rFonts w:ascii="Times New Roman"/>
                <w:b w:val="false"/>
                <w:i w:val="false"/>
                <w:color w:val="000000"/>
                <w:sz w:val="20"/>
              </w:rPr>
              <w:t>
Меры линий в системе координат, указанной в публичной кадастровой карте цифровой системы единого государственного кадастра недвижимости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мемлекеттік координаттар жүйесіндегі сызықтардың өлшемдері</w:t>
            </w:r>
          </w:p>
          <w:p>
            <w:pPr>
              <w:spacing w:after="20"/>
              <w:ind w:left="20"/>
              <w:jc w:val="both"/>
            </w:pPr>
            <w:r>
              <w:rPr>
                <w:rFonts w:ascii="Times New Roman"/>
                <w:b w:val="false"/>
                <w:i w:val="false"/>
                <w:color w:val="000000"/>
                <w:sz w:val="20"/>
              </w:rPr>
              <w:t>
Меры линий в единой государственной системе координат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Шектес жер учаскелерінің кадастрлық нөмірлері (жерлердің санаттары)</w:t>
      </w:r>
    </w:p>
    <w:p>
      <w:pPr>
        <w:spacing w:after="0"/>
        <w:ind w:left="0"/>
        <w:jc w:val="both"/>
      </w:pPr>
      <w:r>
        <w:rPr>
          <w:rFonts w:ascii="Times New Roman"/>
          <w:b w:val="false"/>
          <w:i w:val="false"/>
          <w:color w:val="000000"/>
          <w:sz w:val="28"/>
        </w:rPr>
        <w:t>
      Кадастровые номера (категории земель) смежных земельных участков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p>
            <w:pPr>
              <w:spacing w:after="20"/>
              <w:ind w:left="20"/>
              <w:jc w:val="both"/>
            </w:pPr>
            <w:r>
              <w:rPr>
                <w:rFonts w:ascii="Times New Roman"/>
                <w:b w:val="false"/>
                <w:i w:val="false"/>
                <w:color w:val="000000"/>
                <w:sz w:val="20"/>
              </w:rPr>
              <w:t>
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w:t>
            </w:r>
          </w:p>
          <w:p>
            <w:pPr>
              <w:spacing w:after="20"/>
              <w:ind w:left="20"/>
              <w:jc w:val="both"/>
            </w:pPr>
            <w:r>
              <w:rPr>
                <w:rFonts w:ascii="Times New Roman"/>
                <w:b w:val="false"/>
                <w:i w:val="false"/>
                <w:color w:val="000000"/>
                <w:sz w:val="20"/>
              </w:rPr>
              <w:t>
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А-дан </w:t>
            </w:r>
          </w:p>
          <w:p>
            <w:pPr>
              <w:spacing w:after="20"/>
              <w:ind w:left="20"/>
              <w:jc w:val="both"/>
            </w:pPr>
            <w:r>
              <w:rPr>
                <w:rFonts w:ascii="Times New Roman"/>
                <w:b w:val="false"/>
                <w:i w:val="false"/>
                <w:color w:val="000000"/>
                <w:sz w:val="20"/>
              </w:rPr>
              <w:t>
от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Б-ға дейін</w:t>
            </w:r>
          </w:p>
          <w:p>
            <w:pPr>
              <w:spacing w:after="20"/>
              <w:ind w:left="20"/>
              <w:jc w:val="both"/>
            </w:pPr>
            <w:r>
              <w:rPr>
                <w:rFonts w:ascii="Times New Roman"/>
                <w:b w:val="false"/>
                <w:i w:val="false"/>
                <w:color w:val="000000"/>
                <w:sz w:val="20"/>
              </w:rPr>
              <w:t>
до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Жоспар шегіндегі бөтен жер учаскелері Посторонние земельные участки в границах плана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Жоспардағы №</w:t>
            </w:r>
          </w:p>
          <w:p>
            <w:pPr>
              <w:spacing w:after="20"/>
              <w:ind w:left="20"/>
              <w:jc w:val="both"/>
            </w:pPr>
            <w:r>
              <w:rPr>
                <w:rFonts w:ascii="Times New Roman"/>
                <w:b w:val="false"/>
                <w:i w:val="false"/>
                <w:color w:val="000000"/>
                <w:sz w:val="20"/>
              </w:rPr>
              <w:t>
№ на плане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шегіндегі бөтен жер учаскелерінің кадастрлық нөмірлері</w:t>
            </w:r>
          </w:p>
          <w:p>
            <w:pPr>
              <w:spacing w:after="20"/>
              <w:ind w:left="20"/>
              <w:jc w:val="both"/>
            </w:pPr>
            <w:r>
              <w:rPr>
                <w:rFonts w:ascii="Times New Roman"/>
                <w:b w:val="false"/>
                <w:i w:val="false"/>
                <w:color w:val="000000"/>
                <w:sz w:val="20"/>
              </w:rPr>
              <w:t>
Кадастровые номера посторонних земельных участков в границах плана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p>
            <w:pPr>
              <w:spacing w:after="20"/>
              <w:ind w:left="20"/>
              <w:jc w:val="both"/>
            </w:pPr>
            <w:r>
              <w:rPr>
                <w:rFonts w:ascii="Times New Roman"/>
                <w:b w:val="false"/>
                <w:i w:val="false"/>
                <w:color w:val="000000"/>
                <w:sz w:val="20"/>
              </w:rPr>
              <w:t>
Площадь,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*Шектесулердің сипаттамасы жер учаскесіне сәйкестендіру құжатын дайындау сәтіне жарамды.</w:t>
      </w:r>
    </w:p>
    <w:p>
      <w:pPr>
        <w:spacing w:after="0"/>
        <w:ind w:left="0"/>
        <w:jc w:val="both"/>
      </w:pPr>
      <w:r>
        <w:rPr>
          <w:rFonts w:ascii="Times New Roman"/>
          <w:b w:val="false"/>
          <w:i w:val="false"/>
          <w:color w:val="000000"/>
          <w:sz w:val="28"/>
        </w:rPr>
        <w:t>
      Примечание: *Описание смежеств действительно на момент изготовления идентификационного документа на земельный участок.</w:t>
      </w:r>
    </w:p>
    <w:p>
      <w:pPr>
        <w:spacing w:after="0"/>
        <w:ind w:left="0"/>
        <w:jc w:val="both"/>
      </w:pPr>
      <w:r>
        <w:rPr>
          <w:rFonts w:ascii="Times New Roman"/>
          <w:b w:val="false"/>
          <w:i w:val="false"/>
          <w:color w:val="000000"/>
          <w:sz w:val="28"/>
        </w:rPr>
        <w:t>
      Осы актіні _____________________________________________________</w:t>
      </w:r>
    </w:p>
    <w:p>
      <w:pPr>
        <w:spacing w:after="0"/>
        <w:ind w:left="0"/>
        <w:jc w:val="both"/>
      </w:pPr>
      <w:r>
        <w:rPr>
          <w:rFonts w:ascii="Times New Roman"/>
          <w:b w:val="false"/>
          <w:i w:val="false"/>
          <w:color w:val="000000"/>
          <w:sz w:val="28"/>
        </w:rPr>
        <w:t>
      (жер кадастрын жүргізетін ұйымның атауы)</w:t>
      </w:r>
    </w:p>
    <w:p>
      <w:pPr>
        <w:spacing w:after="0"/>
        <w:ind w:left="0"/>
        <w:jc w:val="both"/>
      </w:pPr>
      <w:r>
        <w:rPr>
          <w:rFonts w:ascii="Times New Roman"/>
          <w:b w:val="false"/>
          <w:i w:val="false"/>
          <w:color w:val="000000"/>
          <w:sz w:val="28"/>
        </w:rPr>
        <w:t>
      ______________________________________________жасады.</w:t>
      </w:r>
    </w:p>
    <w:p>
      <w:pPr>
        <w:spacing w:after="0"/>
        <w:ind w:left="0"/>
        <w:jc w:val="both"/>
      </w:pPr>
      <w:r>
        <w:rPr>
          <w:rFonts w:ascii="Times New Roman"/>
          <w:b w:val="false"/>
          <w:i w:val="false"/>
          <w:color w:val="000000"/>
          <w:sz w:val="28"/>
        </w:rPr>
        <w:t>
      Настоящий акт изготовлен ________________________________________</w:t>
      </w:r>
    </w:p>
    <w:p>
      <w:pPr>
        <w:spacing w:after="0"/>
        <w:ind w:left="0"/>
        <w:jc w:val="both"/>
      </w:pPr>
      <w:r>
        <w:rPr>
          <w:rFonts w:ascii="Times New Roman"/>
          <w:b w:val="false"/>
          <w:i w:val="false"/>
          <w:color w:val="000000"/>
          <w:sz w:val="28"/>
        </w:rPr>
        <w:t>
      (наименование организации, ведущей земельный кадастр)</w:t>
      </w:r>
    </w:p>
    <w:p>
      <w:pPr>
        <w:spacing w:after="0"/>
        <w:ind w:left="0"/>
        <w:jc w:val="both"/>
      </w:pPr>
      <w:r>
        <w:rPr>
          <w:rFonts w:ascii="Times New Roman"/>
          <w:b w:val="false"/>
          <w:i w:val="false"/>
          <w:color w:val="000000"/>
          <w:sz w:val="28"/>
        </w:rPr>
        <w:t>
      Мөрдің орны _____________ 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Место печати _________ 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both"/>
      </w:pPr>
      <w:r>
        <w:rPr>
          <w:rFonts w:ascii="Times New Roman"/>
          <w:b w:val="false"/>
          <w:i w:val="false"/>
          <w:color w:val="000000"/>
          <w:sz w:val="28"/>
        </w:rPr>
        <w:t>
      Электрондық құжат нысанында берген кезде: басшының электрондық цифрлық қолтаңбасы</w:t>
      </w:r>
    </w:p>
    <w:p>
      <w:pPr>
        <w:spacing w:after="0"/>
        <w:ind w:left="0"/>
        <w:jc w:val="both"/>
      </w:pPr>
      <w:r>
        <w:rPr>
          <w:rFonts w:ascii="Times New Roman"/>
          <w:b w:val="false"/>
          <w:i w:val="false"/>
          <w:color w:val="000000"/>
          <w:sz w:val="28"/>
        </w:rPr>
        <w:t>
      При выдаче форме электронного документа: электронная цифровая подпись руководителя.</w:t>
      </w:r>
    </w:p>
    <w:p>
      <w:pPr>
        <w:spacing w:after="0"/>
        <w:ind w:left="0"/>
        <w:jc w:val="both"/>
      </w:pPr>
      <w:r>
        <w:rPr>
          <w:rFonts w:ascii="Times New Roman"/>
          <w:b w:val="false"/>
          <w:i w:val="false"/>
          <w:color w:val="000000"/>
          <w:sz w:val="28"/>
        </w:rPr>
        <w:t>
      Актінің дайындалған күні 20____ жылғы " " ________________</w:t>
      </w:r>
    </w:p>
    <w:p>
      <w:pPr>
        <w:spacing w:after="0"/>
        <w:ind w:left="0"/>
        <w:jc w:val="both"/>
      </w:pPr>
      <w:r>
        <w:rPr>
          <w:rFonts w:ascii="Times New Roman"/>
          <w:b w:val="false"/>
          <w:i w:val="false"/>
          <w:color w:val="000000"/>
          <w:sz w:val="28"/>
        </w:rPr>
        <w:t>
      Дата изготовления акта " " _______________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сәйкестендіру</w:t>
            </w:r>
            <w:r>
              <w:br/>
            </w:r>
            <w:r>
              <w:rPr>
                <w:rFonts w:ascii="Times New Roman"/>
                <w:b w:val="false"/>
                <w:i w:val="false"/>
                <w:color w:val="000000"/>
                <w:sz w:val="20"/>
              </w:rPr>
              <w:t>құжатын дайындау және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2023 жылғы " "</w:t>
            </w:r>
            <w:r>
              <w:br/>
            </w:r>
            <w:r>
              <w:rPr>
                <w:rFonts w:ascii="Times New Roman"/>
                <w:b w:val="false"/>
                <w:i w:val="false"/>
                <w:color w:val="000000"/>
                <w:sz w:val="20"/>
              </w:rPr>
              <w:t>№ бұйрығымен бекітілген</w:t>
            </w:r>
            <w:r>
              <w:br/>
            </w:r>
            <w:r>
              <w:rPr>
                <w:rFonts w:ascii="Times New Roman"/>
                <w:b w:val="false"/>
                <w:i w:val="false"/>
                <w:color w:val="000000"/>
                <w:sz w:val="20"/>
              </w:rPr>
              <w:t>Нысан</w:t>
            </w:r>
          </w:p>
        </w:tc>
      </w:tr>
    </w:tbl>
    <w:bookmarkStart w:name="z2361" w:id="167"/>
    <w:p>
      <w:pPr>
        <w:spacing w:after="0"/>
        <w:ind w:left="0"/>
        <w:jc w:val="left"/>
      </w:pPr>
      <w:r>
        <w:rPr>
          <w:rFonts w:ascii="Times New Roman"/>
          <w:b/>
          <w:i w:val="false"/>
          <w:color w:val="000000"/>
        </w:rPr>
        <w:t xml:space="preserve"> "Азаматтарға арналған үкімет" мемлекеттік корпорациясы" коммерциялық емес акционерлік қоғамының құрылымдық бөлімшесінің атауы</w:t>
      </w:r>
    </w:p>
    <w:bookmarkEnd w:id="167"/>
    <w:p>
      <w:pPr>
        <w:spacing w:after="0"/>
        <w:ind w:left="0"/>
        <w:jc w:val="both"/>
      </w:pPr>
      <w:r>
        <w:rPr>
          <w:rFonts w:ascii="Times New Roman"/>
          <w:b w:val="false"/>
          <w:i w:val="false"/>
          <w:color w:val="000000"/>
          <w:sz w:val="28"/>
        </w:rPr>
        <w:t>
      Жылжымайтын мүлік объектісінің кадастрлық паспорты жер учаскесіне</w:t>
      </w:r>
    </w:p>
    <w:p>
      <w:pPr>
        <w:spacing w:after="0"/>
        <w:ind w:left="0"/>
        <w:jc w:val="both"/>
      </w:pPr>
      <w:r>
        <w:rPr>
          <w:rFonts w:ascii="Times New Roman"/>
          <w:b w:val="false"/>
          <w:i w:val="false"/>
          <w:color w:val="000000"/>
          <w:sz w:val="28"/>
        </w:rPr>
        <w:t>
      1. Облысы _______________________________________________________</w:t>
      </w:r>
    </w:p>
    <w:p>
      <w:pPr>
        <w:spacing w:after="0"/>
        <w:ind w:left="0"/>
        <w:jc w:val="both"/>
      </w:pPr>
      <w:r>
        <w:rPr>
          <w:rFonts w:ascii="Times New Roman"/>
          <w:b w:val="false"/>
          <w:i w:val="false"/>
          <w:color w:val="000000"/>
          <w:sz w:val="28"/>
        </w:rPr>
        <w:t>
      2. Ауданы _______________________________________________________</w:t>
      </w:r>
    </w:p>
    <w:p>
      <w:pPr>
        <w:spacing w:after="0"/>
        <w:ind w:left="0"/>
        <w:jc w:val="both"/>
      </w:pPr>
      <w:r>
        <w:rPr>
          <w:rFonts w:ascii="Times New Roman"/>
          <w:b w:val="false"/>
          <w:i w:val="false"/>
          <w:color w:val="000000"/>
          <w:sz w:val="28"/>
        </w:rPr>
        <w:t>
      3. Қала (кент, елді мекен) ________________________________________</w:t>
      </w:r>
    </w:p>
    <w:p>
      <w:pPr>
        <w:spacing w:after="0"/>
        <w:ind w:left="0"/>
        <w:jc w:val="both"/>
      </w:pPr>
      <w:r>
        <w:rPr>
          <w:rFonts w:ascii="Times New Roman"/>
          <w:b w:val="false"/>
          <w:i w:val="false"/>
          <w:color w:val="000000"/>
          <w:sz w:val="28"/>
        </w:rPr>
        <w:t>
      4. Қаладағы аудан ___________________________________________</w:t>
      </w:r>
    </w:p>
    <w:p>
      <w:pPr>
        <w:spacing w:after="0"/>
        <w:ind w:left="0"/>
        <w:jc w:val="both"/>
      </w:pPr>
      <w:r>
        <w:rPr>
          <w:rFonts w:ascii="Times New Roman"/>
          <w:b w:val="false"/>
          <w:i w:val="false"/>
          <w:color w:val="000000"/>
          <w:sz w:val="28"/>
        </w:rPr>
        <w:t>
      5. Мекенжай ___________________________________________________</w:t>
      </w:r>
    </w:p>
    <w:p>
      <w:pPr>
        <w:spacing w:after="0"/>
        <w:ind w:left="0"/>
        <w:jc w:val="both"/>
      </w:pPr>
      <w:r>
        <w:rPr>
          <w:rFonts w:ascii="Times New Roman"/>
          <w:b w:val="false"/>
          <w:i w:val="false"/>
          <w:color w:val="000000"/>
          <w:sz w:val="28"/>
        </w:rPr>
        <w:t>
      6. Мекенжайдың тіркеу коды _____________________________________</w:t>
      </w:r>
    </w:p>
    <w:p>
      <w:pPr>
        <w:spacing w:after="0"/>
        <w:ind w:left="0"/>
        <w:jc w:val="both"/>
      </w:pPr>
      <w:r>
        <w:rPr>
          <w:rFonts w:ascii="Times New Roman"/>
          <w:b w:val="false"/>
          <w:i w:val="false"/>
          <w:color w:val="000000"/>
          <w:sz w:val="28"/>
        </w:rPr>
        <w:t>
      7. Кадастрлық нөмірі ____________________________________________</w:t>
      </w:r>
    </w:p>
    <w:p>
      <w:pPr>
        <w:spacing w:after="0"/>
        <w:ind w:left="0"/>
        <w:jc w:val="both"/>
      </w:pPr>
      <w:r>
        <w:rPr>
          <w:rFonts w:ascii="Times New Roman"/>
          <w:b w:val="false"/>
          <w:i w:val="false"/>
          <w:color w:val="000000"/>
          <w:sz w:val="28"/>
        </w:rPr>
        <w:t>
      8. Кадастрлық іс нөмірі ________________________________________</w:t>
      </w:r>
    </w:p>
    <w:p>
      <w:pPr>
        <w:spacing w:after="0"/>
        <w:ind w:left="0"/>
        <w:jc w:val="both"/>
      </w:pPr>
      <w:r>
        <w:rPr>
          <w:rFonts w:ascii="Times New Roman"/>
          <w:b w:val="false"/>
          <w:i w:val="false"/>
          <w:color w:val="000000"/>
          <w:sz w:val="28"/>
        </w:rPr>
        <w:t>
      Паспорт жасалды тапсырыс №</w:t>
      </w:r>
    </w:p>
    <w:p>
      <w:pPr>
        <w:spacing w:after="0"/>
        <w:ind w:left="0"/>
        <w:jc w:val="both"/>
      </w:pPr>
      <w:r>
        <w:rPr>
          <w:rFonts w:ascii="Times New Roman"/>
          <w:b w:val="false"/>
          <w:i w:val="false"/>
          <w:color w:val="000000"/>
          <w:sz w:val="28"/>
        </w:rPr>
        <w:t>
      Бұл құжат "Электрондық құжат және электрондық цифрлық қолтаңба туралы" Қазақстан Республикасы Заңының 7-бабының 1-тармағына сәйкес қағаз жеткізгіштегі құжатпен бірдей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847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5847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штрих-код жылжымайтын мүліктің бірыңғай мемлекеттік кадастры цифрлық жүйесінен алынған және "Азаматтарға арналған үкімет" мемлекеттік корпорациясы" тиісті коммерциялық емес акционерлік қоғамының электрондық цифрлық қолтаңбасымен қол қойылған деректерді қамтиды.</w:t>
      </w:r>
    </w:p>
    <w:bookmarkStart w:name="z2362" w:id="168"/>
    <w:p>
      <w:pPr>
        <w:spacing w:after="0"/>
        <w:ind w:left="0"/>
        <w:jc w:val="left"/>
      </w:pPr>
      <w:r>
        <w:rPr>
          <w:rFonts w:ascii="Times New Roman"/>
          <w:b/>
          <w:i w:val="false"/>
          <w:color w:val="000000"/>
        </w:rPr>
        <w:t xml:space="preserve"> Жер учаскесі туралы жалпы мәліметтер</w:t>
      </w:r>
    </w:p>
    <w:bookmarkEnd w:id="168"/>
    <w:p>
      <w:pPr>
        <w:spacing w:after="0"/>
        <w:ind w:left="0"/>
        <w:jc w:val="both"/>
      </w:pPr>
      <w:r>
        <w:rPr>
          <w:rFonts w:ascii="Times New Roman"/>
          <w:b w:val="false"/>
          <w:i w:val="false"/>
          <w:color w:val="000000"/>
          <w:sz w:val="28"/>
        </w:rPr>
        <w:t>
      Кадастрлық нөмірі _____________________________________________________</w:t>
      </w:r>
    </w:p>
    <w:p>
      <w:pPr>
        <w:spacing w:after="0"/>
        <w:ind w:left="0"/>
        <w:jc w:val="both"/>
      </w:pPr>
      <w:r>
        <w:rPr>
          <w:rFonts w:ascii="Times New Roman"/>
          <w:b w:val="false"/>
          <w:i w:val="false"/>
          <w:color w:val="000000"/>
          <w:sz w:val="28"/>
        </w:rPr>
        <w:t>
      Меншік нысаны * _____________________________________________________</w:t>
      </w:r>
    </w:p>
    <w:p>
      <w:pPr>
        <w:spacing w:after="0"/>
        <w:ind w:left="0"/>
        <w:jc w:val="both"/>
      </w:pPr>
      <w:r>
        <w:rPr>
          <w:rFonts w:ascii="Times New Roman"/>
          <w:b w:val="false"/>
          <w:i w:val="false"/>
          <w:color w:val="000000"/>
          <w:sz w:val="28"/>
        </w:rPr>
        <w:t>
      Жер учаскесіне құқық түрі ______________________________________________</w:t>
      </w:r>
    </w:p>
    <w:p>
      <w:pPr>
        <w:spacing w:after="0"/>
        <w:ind w:left="0"/>
        <w:jc w:val="both"/>
      </w:pPr>
      <w:r>
        <w:rPr>
          <w:rFonts w:ascii="Times New Roman"/>
          <w:b w:val="false"/>
          <w:i w:val="false"/>
          <w:color w:val="000000"/>
          <w:sz w:val="28"/>
        </w:rPr>
        <w:t>
      Жалдау мерзімі және аяқталу күні ** __________________________________</w:t>
      </w:r>
    </w:p>
    <w:p>
      <w:pPr>
        <w:spacing w:after="0"/>
        <w:ind w:left="0"/>
        <w:jc w:val="both"/>
      </w:pPr>
      <w:r>
        <w:rPr>
          <w:rFonts w:ascii="Times New Roman"/>
          <w:b w:val="false"/>
          <w:i w:val="false"/>
          <w:color w:val="000000"/>
          <w:sz w:val="28"/>
        </w:rPr>
        <w:t>
      Жер учаскесінің алаңы, гектар/шаршы метр *** _____________________________</w:t>
      </w:r>
    </w:p>
    <w:p>
      <w:pPr>
        <w:spacing w:after="0"/>
        <w:ind w:left="0"/>
        <w:jc w:val="both"/>
      </w:pPr>
      <w:r>
        <w:rPr>
          <w:rFonts w:ascii="Times New Roman"/>
          <w:b w:val="false"/>
          <w:i w:val="false"/>
          <w:color w:val="000000"/>
          <w:sz w:val="28"/>
        </w:rPr>
        <w:t>
      Жерлердің санаты ____________________________________________________</w:t>
      </w:r>
    </w:p>
    <w:p>
      <w:pPr>
        <w:spacing w:after="0"/>
        <w:ind w:left="0"/>
        <w:jc w:val="both"/>
      </w:pPr>
      <w:r>
        <w:rPr>
          <w:rFonts w:ascii="Times New Roman"/>
          <w:b w:val="false"/>
          <w:i w:val="false"/>
          <w:color w:val="000000"/>
          <w:sz w:val="28"/>
        </w:rPr>
        <w:t>
      Жер учаскесінің нысаналы мақсаты **** ________________________________</w:t>
      </w:r>
    </w:p>
    <w:p>
      <w:pPr>
        <w:spacing w:after="0"/>
        <w:ind w:left="0"/>
        <w:jc w:val="both"/>
      </w:pPr>
      <w:r>
        <w:rPr>
          <w:rFonts w:ascii="Times New Roman"/>
          <w:b w:val="false"/>
          <w:i w:val="false"/>
          <w:color w:val="000000"/>
          <w:sz w:val="28"/>
        </w:rPr>
        <w:t xml:space="preserve">
      Елді мекендегі функционалдық аймағы (бар болса) *****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Жер учаскесінін пайдаланудағы шектеулер мен ауыртпалықтар 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Бөлінгіштігі (бөлінеді, бөлінбейді) ________________________________________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меншік нысаны: мемлекеттік меншік, жеке меншік, кондоминиум.</w:t>
      </w:r>
    </w:p>
    <w:p>
      <w:pPr>
        <w:spacing w:after="0"/>
        <w:ind w:left="0"/>
        <w:jc w:val="both"/>
      </w:pPr>
      <w:r>
        <w:rPr>
          <w:rFonts w:ascii="Times New Roman"/>
          <w:b w:val="false"/>
          <w:i w:val="false"/>
          <w:color w:val="000000"/>
          <w:sz w:val="28"/>
        </w:rPr>
        <w:t>
      ** аяқталу мерзімі мен күні уақытша жер пайдалану кезінде көрсетіледі.</w:t>
      </w:r>
    </w:p>
    <w:p>
      <w:pPr>
        <w:spacing w:after="0"/>
        <w:ind w:left="0"/>
        <w:jc w:val="both"/>
      </w:pPr>
      <w:r>
        <w:rPr>
          <w:rFonts w:ascii="Times New Roman"/>
          <w:b w:val="false"/>
          <w:i w:val="false"/>
          <w:color w:val="000000"/>
          <w:sz w:val="28"/>
        </w:rPr>
        <w:t>
      *** шаршы метр елді мекендердің жер санаты үшін. Жер учаскесінің үлес алаңы бар болса қосымша көрсетіледі.</w:t>
      </w:r>
    </w:p>
    <w:p>
      <w:pPr>
        <w:spacing w:after="0"/>
        <w:ind w:left="0"/>
        <w:jc w:val="both"/>
      </w:pPr>
      <w:r>
        <w:rPr>
          <w:rFonts w:ascii="Times New Roman"/>
          <w:b w:val="false"/>
          <w:i w:val="false"/>
          <w:color w:val="000000"/>
          <w:sz w:val="28"/>
        </w:rPr>
        <w:t>
      **** жеке қосалқы шаруашылық жүргізу үшін ұсынылған жағдайда жер учаскесі телімінің түрі көрсетіледі.</w:t>
      </w:r>
    </w:p>
    <w:p>
      <w:pPr>
        <w:spacing w:after="0"/>
        <w:ind w:left="0"/>
        <w:jc w:val="both"/>
      </w:pPr>
      <w:r>
        <w:rPr>
          <w:rFonts w:ascii="Times New Roman"/>
          <w:b w:val="false"/>
          <w:i w:val="false"/>
          <w:color w:val="000000"/>
          <w:sz w:val="28"/>
        </w:rPr>
        <w:t>
      ***** жергілікті атқарушы органның шешіміне сәйкес елді мекендер жерлеріндегі функционалдық аймақ</w:t>
      </w:r>
    </w:p>
    <w:bookmarkStart w:name="z2363" w:id="169"/>
    <w:p>
      <w:pPr>
        <w:spacing w:after="0"/>
        <w:ind w:left="0"/>
        <w:jc w:val="left"/>
      </w:pPr>
      <w:r>
        <w:rPr>
          <w:rFonts w:ascii="Times New Roman"/>
          <w:b/>
          <w:i w:val="false"/>
          <w:color w:val="000000"/>
        </w:rPr>
        <w:t xml:space="preserve"> Жер учаскесінің жоспары</w:t>
      </w:r>
    </w:p>
    <w:bookmarkEnd w:id="169"/>
    <w:p>
      <w:pPr>
        <w:spacing w:after="0"/>
        <w:ind w:left="0"/>
        <w:jc w:val="left"/>
      </w:pPr>
      <w:r>
        <w:br/>
      </w:r>
    </w:p>
    <w:p>
      <w:pPr>
        <w:spacing w:after="0"/>
        <w:ind w:left="0"/>
        <w:jc w:val="both"/>
      </w:pPr>
      <w:r>
        <w:drawing>
          <wp:inline distT="0" distB="0" distL="0" distR="0">
            <wp:extent cx="7810500" cy="220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20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жылжымайтын мүлiктiң бiрыңғай мемлекеттiк кадастрының цифрлық жүйесiнiң жария кадастрлық картасында көрсетiлген координаттар жүйесiндегi сызықтардың өлшемдерi.</w:t>
      </w:r>
    </w:p>
    <w:p>
      <w:pPr>
        <w:spacing w:after="0"/>
        <w:ind w:left="0"/>
        <w:jc w:val="both"/>
      </w:pPr>
      <w:r>
        <w:rPr>
          <w:rFonts w:ascii="Times New Roman"/>
          <w:b w:val="false"/>
          <w:i w:val="false"/>
          <w:color w:val="000000"/>
          <w:sz w:val="28"/>
        </w:rPr>
        <w:t>
      Масштаб 1: ____________</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Тіркелген жер учаскесі</w:t>
      </w:r>
    </w:p>
    <w:p>
      <w:pPr>
        <w:spacing w:after="0"/>
        <w:ind w:left="0"/>
        <w:jc w:val="both"/>
      </w:pPr>
      <w:r>
        <w:rPr>
          <w:rFonts w:ascii="Times New Roman"/>
          <w:b w:val="false"/>
          <w:i w:val="false"/>
          <w:color w:val="000000"/>
          <w:sz w:val="28"/>
        </w:rPr>
        <w:t>
      Жобаланып отырған жер учаскесі</w:t>
      </w:r>
    </w:p>
    <w:p>
      <w:pPr>
        <w:spacing w:after="0"/>
        <w:ind w:left="0"/>
        <w:jc w:val="both"/>
      </w:pPr>
      <w:r>
        <w:rPr>
          <w:rFonts w:ascii="Times New Roman"/>
          <w:b w:val="false"/>
          <w:i w:val="false"/>
          <w:color w:val="000000"/>
          <w:sz w:val="28"/>
        </w:rPr>
        <w:t>
      Шектес жер учаскесі</w:t>
      </w:r>
    </w:p>
    <w:p>
      <w:pPr>
        <w:spacing w:after="0"/>
        <w:ind w:left="0"/>
        <w:jc w:val="both"/>
      </w:pPr>
      <w:r>
        <w:rPr>
          <w:rFonts w:ascii="Times New Roman"/>
          <w:b w:val="false"/>
          <w:i w:val="false"/>
          <w:color w:val="000000"/>
          <w:sz w:val="28"/>
        </w:rPr>
        <w:t>
      Бұл құжат "Электрондық құжат және электрондық цифрлық қолтаңба туралы" Қазақстан Республикасы Заңының 7-бабының 1-тармағына сәйкес қағаз жеткізгіштегі құжатпен бірдей.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847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584700" cy="106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штрих-код жылжымайтын мүліктің бірыңғай мемлекеттік кадастры цифрлық жүйесінен алынған және "Азаматтарға арналған үкімет" мемлекеттік корпорациясы" тиісті коммерциялық емес акционерлік қоғамының электрондық 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7-қосымша</w:t>
            </w:r>
          </w:p>
        </w:tc>
      </w:tr>
    </w:tbl>
    <w:bookmarkStart w:name="z182" w:id="170"/>
    <w:p>
      <w:pPr>
        <w:spacing w:after="0"/>
        <w:ind w:left="0"/>
        <w:jc w:val="left"/>
      </w:pPr>
      <w:r>
        <w:rPr>
          <w:rFonts w:ascii="Times New Roman"/>
          <w:b/>
          <w:i w:val="false"/>
          <w:color w:val="000000"/>
        </w:rPr>
        <w:t xml:space="preserve"> "Жер учаскесінің сапалық жай-күйі туралы мәліметтер беру" мемлекеттік қызметін көрсету қағидалары</w:t>
      </w:r>
    </w:p>
    <w:bookmarkEnd w:id="170"/>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83" w:id="171"/>
    <w:p>
      <w:pPr>
        <w:spacing w:after="0"/>
        <w:ind w:left="0"/>
        <w:jc w:val="left"/>
      </w:pPr>
      <w:r>
        <w:rPr>
          <w:rFonts w:ascii="Times New Roman"/>
          <w:b/>
          <w:i w:val="false"/>
          <w:color w:val="000000"/>
        </w:rPr>
        <w:t xml:space="preserve"> 1-тарау. Жалпы ережелер</w:t>
      </w:r>
    </w:p>
    <w:bookmarkEnd w:id="171"/>
    <w:bookmarkStart w:name="z952" w:id="172"/>
    <w:p>
      <w:pPr>
        <w:spacing w:after="0"/>
        <w:ind w:left="0"/>
        <w:jc w:val="both"/>
      </w:pPr>
      <w:r>
        <w:rPr>
          <w:rFonts w:ascii="Times New Roman"/>
          <w:b w:val="false"/>
          <w:i w:val="false"/>
          <w:color w:val="000000"/>
          <w:sz w:val="28"/>
        </w:rPr>
        <w:t xml:space="preserve">
      1. Осы "Жер учаскесінің сапалық жай-күйі туралы мәліметтер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учаскесінің сапалық жай-күйі туралы мәліметтер беру" мемлекеттік қызметін (бұдан әрі – мемлекеттік көрсетілетін қызмет) көрсету тәртібін айқындайды.</w:t>
      </w:r>
    </w:p>
    <w:bookmarkEnd w:id="172"/>
    <w:bookmarkStart w:name="z2364" w:id="17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73"/>
    <w:p>
      <w:pPr>
        <w:spacing w:after="0"/>
        <w:ind w:left="0"/>
        <w:jc w:val="both"/>
      </w:pPr>
      <w:r>
        <w:rPr>
          <w:rFonts w:ascii="Times New Roman"/>
          <w:b w:val="false"/>
          <w:i w:val="false"/>
          <w:color w:val="000000"/>
          <w:sz w:val="28"/>
        </w:rPr>
        <w:t xml:space="preserve">
      1) жер учаскесі – осы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2)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bookmarkStart w:name="z2365" w:id="174"/>
    <w:p>
      <w:pPr>
        <w:spacing w:after="0"/>
        <w:ind w:left="0"/>
        <w:jc w:val="left"/>
      </w:pPr>
      <w:r>
        <w:rPr>
          <w:rFonts w:ascii="Times New Roman"/>
          <w:b/>
          <w:i w:val="false"/>
          <w:color w:val="000000"/>
        </w:rPr>
        <w:t xml:space="preserve"> 2-тарау. "Жер учаскесінің сапалық жай-күйі туралы мәліметтер беру" мемлекеттік қызметін көрсету тәртібі</w:t>
      </w:r>
    </w:p>
    <w:bookmarkEnd w:id="174"/>
    <w:bookmarkStart w:name="z2366" w:id="175"/>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Жер ресурстарын басқару комитетінің "Мемлекеттік жерлерді зерттеп-қарау жөніндегі жұмыстарды жүргізу институты" шаруашылық жүргізу құқығындағы республикалық мемлекеттік кәсіпорны (бұдан әрі – көрсетілетін қызметті беруші) жеке немесе заңды тұлғаларға (бұдан әрі – көрсетілетін қызметті алушы) көрсетеді.</w:t>
      </w:r>
    </w:p>
    <w:bookmarkEnd w:id="175"/>
    <w:p>
      <w:pPr>
        <w:spacing w:after="0"/>
        <w:ind w:left="0"/>
        <w:jc w:val="both"/>
      </w:pPr>
      <w:r>
        <w:rPr>
          <w:rFonts w:ascii="Times New Roman"/>
          <w:b w:val="false"/>
          <w:i w:val="false"/>
          <w:color w:val="000000"/>
          <w:sz w:val="28"/>
        </w:rPr>
        <w:t xml:space="preserve">
      "Жер учаскесінің сапалық жай-күйі туралы мәліметтер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367" w:id="176"/>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учаскесінің сапалық жай-күйі туралы мәліметтерді беру туралы өтінішті және Тізбенің 8-тармағында көрсетілген құжаттарды қабылдау көрсетілетін қызметті берушінің кеңсесі арқылы жүзеге асырылады.</w:t>
      </w:r>
    </w:p>
    <w:bookmarkEnd w:id="17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368" w:id="177"/>
    <w:p>
      <w:pPr>
        <w:spacing w:after="0"/>
        <w:ind w:left="0"/>
        <w:jc w:val="both"/>
      </w:pPr>
      <w:r>
        <w:rPr>
          <w:rFonts w:ascii="Times New Roman"/>
          <w:b w:val="false"/>
          <w:i w:val="false"/>
          <w:color w:val="000000"/>
          <w:sz w:val="28"/>
        </w:rPr>
        <w:t>
      5. Көрсетілетін қызметті беруші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177"/>
    <w:bookmarkStart w:name="z2369" w:id="178"/>
    <w:p>
      <w:pPr>
        <w:spacing w:after="0"/>
        <w:ind w:left="0"/>
        <w:jc w:val="both"/>
      </w:pPr>
      <w:r>
        <w:rPr>
          <w:rFonts w:ascii="Times New Roman"/>
          <w:b w:val="false"/>
          <w:i w:val="false"/>
          <w:color w:val="000000"/>
          <w:sz w:val="28"/>
        </w:rPr>
        <w:t>
      6. Көрсетілетін қызметті берушінің кеңсе жұмыскері Тізбеде көрсетілген құжаттарды қабылдауды және тіркеуді жүзеге асырады және көрсетілетін қызметті алушыдан қабылданған құжаттарды көрсетілетін қызметті орындауға жауапты өндірістік құрылымдық бөлімшеге (бұдан әрі – ҚБ) құжаттарды қабылдаған күні береді.</w:t>
      </w:r>
    </w:p>
    <w:bookmarkEnd w:id="178"/>
    <w:bookmarkStart w:name="z2370" w:id="179"/>
    <w:p>
      <w:pPr>
        <w:spacing w:after="0"/>
        <w:ind w:left="0"/>
        <w:jc w:val="both"/>
      </w:pPr>
      <w:r>
        <w:rPr>
          <w:rFonts w:ascii="Times New Roman"/>
          <w:b w:val="false"/>
          <w:i w:val="false"/>
          <w:color w:val="000000"/>
          <w:sz w:val="28"/>
        </w:rPr>
        <w:t>
      7. ҚБ басшысы 30 (отыз) минут ішінде құжаттардың мазмұнымен танысады және мемлекеттік көрсетілетін қызметті орындауға жауапты жұмыскерді айқындайды.</w:t>
      </w:r>
    </w:p>
    <w:bookmarkEnd w:id="179"/>
    <w:bookmarkStart w:name="z2371" w:id="180"/>
    <w:p>
      <w:pPr>
        <w:spacing w:after="0"/>
        <w:ind w:left="0"/>
        <w:jc w:val="both"/>
      </w:pPr>
      <w:r>
        <w:rPr>
          <w:rFonts w:ascii="Times New Roman"/>
          <w:b w:val="false"/>
          <w:i w:val="false"/>
          <w:color w:val="000000"/>
          <w:sz w:val="28"/>
        </w:rPr>
        <w:t>
      8. ҚБ жұмыскері құжаттарды тіркеген күннен бастап 2 (екі) жұмыс күні ішінде:</w:t>
      </w:r>
    </w:p>
    <w:bookmarkEnd w:id="180"/>
    <w:p>
      <w:pPr>
        <w:spacing w:after="0"/>
        <w:ind w:left="0"/>
        <w:jc w:val="both"/>
      </w:pPr>
      <w:r>
        <w:rPr>
          <w:rFonts w:ascii="Times New Roman"/>
          <w:b w:val="false"/>
          <w:i w:val="false"/>
          <w:color w:val="000000"/>
          <w:sz w:val="28"/>
        </w:rPr>
        <w:t>
      мемлекеттік көрсетілетін қызметті алу үшін көрсетілетін қызметті алушы ұсынған құжаттардың және (немесе) олардағы деректердің (мәліметтердің) дұрыстығын тексереді;</w:t>
      </w:r>
    </w:p>
    <w:p>
      <w:pPr>
        <w:spacing w:after="0"/>
        <w:ind w:left="0"/>
        <w:jc w:val="both"/>
      </w:pPr>
      <w:r>
        <w:rPr>
          <w:rFonts w:ascii="Times New Roman"/>
          <w:b w:val="false"/>
          <w:i w:val="false"/>
          <w:color w:val="000000"/>
          <w:sz w:val="28"/>
        </w:rPr>
        <w:t>
      жер учаскесінің сапалық жай-күйі туралы мәліметтерді тексереді;</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учаскесінің сапалық жай-күйі туралы мәліметтерді дайындайды және тексеру және қол қою үшін ҚБ басшысына жібереді.</w:t>
      </w:r>
    </w:p>
    <w:bookmarkStart w:name="z2372" w:id="181"/>
    <w:p>
      <w:pPr>
        <w:spacing w:after="0"/>
        <w:ind w:left="0"/>
        <w:jc w:val="both"/>
      </w:pPr>
      <w:r>
        <w:rPr>
          <w:rFonts w:ascii="Times New Roman"/>
          <w:b w:val="false"/>
          <w:i w:val="false"/>
          <w:color w:val="000000"/>
          <w:sz w:val="28"/>
        </w:rPr>
        <w:t>
      9. ҚБ басшысы жер учаскесінің сапалық жай-күйі туралы мәліметтерді тексереді және қол қояды және оны ҚБ жұмыскеріне береді.</w:t>
      </w:r>
    </w:p>
    <w:bookmarkEnd w:id="181"/>
    <w:bookmarkStart w:name="z2373" w:id="182"/>
    <w:p>
      <w:pPr>
        <w:spacing w:after="0"/>
        <w:ind w:left="0"/>
        <w:jc w:val="both"/>
      </w:pPr>
      <w:r>
        <w:rPr>
          <w:rFonts w:ascii="Times New Roman"/>
          <w:b w:val="false"/>
          <w:i w:val="false"/>
          <w:color w:val="000000"/>
          <w:sz w:val="28"/>
        </w:rPr>
        <w:t>
      10. Көрсетілетін қызметті берушінің ҚБ жұмыскері 2 (екі) сағат ішінде мемлекеттік қызметті көрсету нәтижесін көрсетілетін қызметті берушінің кеңсесіне ұсынады;</w:t>
      </w:r>
    </w:p>
    <w:bookmarkEnd w:id="182"/>
    <w:bookmarkStart w:name="z2374" w:id="183"/>
    <w:p>
      <w:pPr>
        <w:spacing w:after="0"/>
        <w:ind w:left="0"/>
        <w:jc w:val="both"/>
      </w:pPr>
      <w:r>
        <w:rPr>
          <w:rFonts w:ascii="Times New Roman"/>
          <w:b w:val="false"/>
          <w:i w:val="false"/>
          <w:color w:val="000000"/>
          <w:sz w:val="28"/>
        </w:rPr>
        <w:t>
      11.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 уақыты мен орны (тәсілі) көрсетіледі.</w:t>
      </w:r>
    </w:p>
    <w:bookmarkEnd w:id="183"/>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учаскесінің сапалық жай-күйі туралы не мемлекеттік қызметті көрсетуден уәжді бас тарту туралы мәліметтерді ұсыну туралы шешім қабылдайды.</w:t>
      </w:r>
    </w:p>
    <w:bookmarkStart w:name="z2375" w:id="184"/>
    <w:p>
      <w:pPr>
        <w:spacing w:after="0"/>
        <w:ind w:left="0"/>
        <w:jc w:val="both"/>
      </w:pPr>
      <w:r>
        <w:rPr>
          <w:rFonts w:ascii="Times New Roman"/>
          <w:b w:val="false"/>
          <w:i w:val="false"/>
          <w:color w:val="000000"/>
          <w:sz w:val="28"/>
        </w:rPr>
        <w:t>
      12.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bookmarkEnd w:id="184"/>
    <w:bookmarkStart w:name="z2376" w:id="185"/>
    <w:p>
      <w:pPr>
        <w:spacing w:after="0"/>
        <w:ind w:left="0"/>
        <w:jc w:val="both"/>
      </w:pPr>
      <w:r>
        <w:rPr>
          <w:rFonts w:ascii="Times New Roman"/>
          <w:b w:val="false"/>
          <w:i w:val="false"/>
          <w:color w:val="000000"/>
          <w:sz w:val="28"/>
        </w:rPr>
        <w:t>
      13. Көрсетілетін қызметті беруші Тізбенің 9-тармағында көрсетілген негіздер бойынша мемлекеттік қызметті көрсетуден бас тартады.</w:t>
      </w:r>
    </w:p>
    <w:bookmarkEnd w:id="185"/>
    <w:bookmarkStart w:name="z2377" w:id="186"/>
    <w:p>
      <w:pPr>
        <w:spacing w:after="0"/>
        <w:ind w:left="0"/>
        <w:jc w:val="both"/>
      </w:pPr>
      <w:r>
        <w:rPr>
          <w:rFonts w:ascii="Times New Roman"/>
          <w:b w:val="false"/>
          <w:i w:val="false"/>
          <w:color w:val="000000"/>
          <w:sz w:val="28"/>
        </w:rPr>
        <w:t>
      14.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bookmarkEnd w:id="186"/>
    <w:bookmarkStart w:name="z2378" w:id="187"/>
    <w:p>
      <w:pPr>
        <w:spacing w:after="0"/>
        <w:ind w:left="0"/>
        <w:jc w:val="both"/>
      </w:pPr>
      <w:r>
        <w:rPr>
          <w:rFonts w:ascii="Times New Roman"/>
          <w:b w:val="false"/>
          <w:i w:val="false"/>
          <w:color w:val="000000"/>
          <w:sz w:val="28"/>
        </w:rPr>
        <w:t>
      15.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187"/>
    <w:bookmarkStart w:name="z2379" w:id="188"/>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188"/>
    <w:bookmarkStart w:name="z2380" w:id="189"/>
    <w:p>
      <w:pPr>
        <w:spacing w:after="0"/>
        <w:ind w:left="0"/>
        <w:jc w:val="both"/>
      </w:pPr>
      <w:r>
        <w:rPr>
          <w:rFonts w:ascii="Times New Roman"/>
          <w:b w:val="false"/>
          <w:i w:val="false"/>
          <w:color w:val="000000"/>
          <w:sz w:val="28"/>
        </w:rPr>
        <w:t>
      16.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8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bookmarkStart w:name="z2381" w:id="190"/>
    <w:p>
      <w:pPr>
        <w:spacing w:after="0"/>
        <w:ind w:left="0"/>
        <w:jc w:val="both"/>
      </w:pPr>
      <w:r>
        <w:rPr>
          <w:rFonts w:ascii="Times New Roman"/>
          <w:b w:val="false"/>
          <w:i w:val="false"/>
          <w:color w:val="000000"/>
          <w:sz w:val="28"/>
        </w:rPr>
        <w:t>
      17. Көрсетілетін қызметті алушының шағымын Заңның 25-бабының 2-тармағына сәйкес:</w:t>
      </w:r>
    </w:p>
    <w:bookmarkEnd w:id="190"/>
    <w:p>
      <w:pPr>
        <w:spacing w:after="0"/>
        <w:ind w:left="0"/>
        <w:jc w:val="both"/>
      </w:pPr>
      <w:r>
        <w:rPr>
          <w:rFonts w:ascii="Times New Roman"/>
          <w:b w:val="false"/>
          <w:i w:val="false"/>
          <w:color w:val="000000"/>
          <w:sz w:val="28"/>
        </w:rPr>
        <w:t>
      көрсетілетін қызметті беруші , ведомство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күннен бастап 3 (үш) жұмыс күні ішінде шағымды қарау өкілеттігі берілген лауазымды адам, шағымды берген көрсетілетін қызметті алушыға шағымды қарау мерзімі ұзартылғаны туралы жазбаша нысанда (шағымды қағаз жеткізгіште берген кезде) немесе электрондық нұсқада (шағымды электрондық түрде берген кезде) ұзарту себебін көрсете отырып хабарлайды.</w:t>
      </w:r>
    </w:p>
    <w:bookmarkStart w:name="z2382" w:id="191"/>
    <w:p>
      <w:pPr>
        <w:spacing w:after="0"/>
        <w:ind w:left="0"/>
        <w:jc w:val="both"/>
      </w:pPr>
      <w:r>
        <w:rPr>
          <w:rFonts w:ascii="Times New Roman"/>
          <w:b w:val="false"/>
          <w:i w:val="false"/>
          <w:color w:val="000000"/>
          <w:sz w:val="28"/>
        </w:rPr>
        <w:t xml:space="preserve">
      18.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сапалық</w:t>
            </w:r>
            <w:r>
              <w:br/>
            </w:r>
            <w:r>
              <w:rPr>
                <w:rFonts w:ascii="Times New Roman"/>
                <w:b w:val="false"/>
                <w:i w:val="false"/>
                <w:color w:val="000000"/>
                <w:sz w:val="20"/>
              </w:rPr>
              <w:t>жай-күйі туралы мәліметтер</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384" w:id="192"/>
    <w:p>
      <w:pPr>
        <w:spacing w:after="0"/>
        <w:ind w:left="0"/>
        <w:jc w:val="left"/>
      </w:pPr>
      <w:r>
        <w:rPr>
          <w:rFonts w:ascii="Times New Roman"/>
          <w:b/>
          <w:i w:val="false"/>
          <w:color w:val="000000"/>
        </w:rPr>
        <w:t xml:space="preserve"> "Жер учаскесінің сапалық жай-күйі туралы мәліметтер беру" мемлекеттік қызметін көрсетуге қойылатын негізгі талаптардың тізбесі</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Жер ресурстарын басқару комитетінің "Мемлекеттік жерлерді зерттеп-қарау жөніндегі жұмыстарды жүргізу институты" шаруашылық жүргізу құқығындағы республикалық мемлекеттік кәсіпорнының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сапалық жай-күйі туралы мәліметтер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институт көрсететін мемлекеттік қызметтің құны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уақытша бағаларды бекіту туралы"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кәсіпорнының бас директорының 2025 жылғы 14 қазандағы № 228-25П бұйрығымен бекітілген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бағаларға 2, 3 және 4 параграфтарға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ақша және қолма-қол ақшасыз түрде, сондай-ақ "цифрлық үкімет" төлем шлюзі (бұдан әрі – ЦҮТШ) арқылы қолма-қол ақшасыз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Ауыл шаруашылығы министрлігінің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21336 болып тіркелген) бекітілген "Жер учаскесінің сапалық жай-күйі туралы мәліметтер беру" мемлекеттік қызметін көрсету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учаскесінің сапалық жай-күйі туралы мәліметтер беру туралы өтініш;</w:t>
            </w:r>
          </w:p>
          <w:p>
            <w:pPr>
              <w:spacing w:after="20"/>
              <w:ind w:left="20"/>
              <w:jc w:val="both"/>
            </w:pPr>
            <w:r>
              <w:rPr>
                <w:rFonts w:ascii="Times New Roman"/>
                <w:b w:val="false"/>
                <w:i w:val="false"/>
                <w:color w:val="000000"/>
                <w:sz w:val="20"/>
              </w:rPr>
              <w:t>
2) жеке куәлік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жер учаскесінің орналасу схемасының көшірмесі;</w:t>
            </w:r>
          </w:p>
          <w:p>
            <w:pPr>
              <w:spacing w:after="20"/>
              <w:ind w:left="20"/>
              <w:jc w:val="both"/>
            </w:pPr>
            <w:r>
              <w:rPr>
                <w:rFonts w:ascii="Times New Roman"/>
                <w:b w:val="false"/>
                <w:i w:val="false"/>
                <w:color w:val="000000"/>
                <w:sz w:val="20"/>
              </w:rPr>
              <w:t>
4) көрсетілетін қызметке ақы төлеу туралы төлем құжатының (түбіртектің) көшірмесі;</w:t>
            </w:r>
          </w:p>
          <w:p>
            <w:pPr>
              <w:spacing w:after="20"/>
              <w:ind w:left="20"/>
              <w:jc w:val="both"/>
            </w:pPr>
            <w:r>
              <w:rPr>
                <w:rFonts w:ascii="Times New Roman"/>
                <w:b w:val="false"/>
                <w:i w:val="false"/>
                <w:color w:val="000000"/>
                <w:sz w:val="20"/>
              </w:rPr>
              <w:t>
5) сұратылып отырған жер учаскесіне сәйкестендіру құжатының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қызметті көрсету үшін ақы төлеу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қызметті алушы Қазақстан Республикасының "Салық және бюджетке төленетін басқа да міндетті төлемдер туралы" (Салық Кодексі) 379-бабы 3-тармағына сәйкес орындалған жұмыстар, көрсетілген қызметтер актісіне қол қояды.</w:t>
            </w:r>
          </w:p>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қызметі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сапалық</w:t>
            </w:r>
            <w:r>
              <w:br/>
            </w:r>
            <w:r>
              <w:rPr>
                <w:rFonts w:ascii="Times New Roman"/>
                <w:b w:val="false"/>
                <w:i w:val="false"/>
                <w:color w:val="000000"/>
                <w:sz w:val="20"/>
              </w:rPr>
              <w:t>жай-күйі туралы мәліметтер</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____________________басшысы</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мекенжайы__________________</w:t>
            </w:r>
            <w:r>
              <w:br/>
            </w:r>
            <w:r>
              <w:rPr>
                <w:rFonts w:ascii="Times New Roman"/>
                <w:b w:val="false"/>
                <w:i w:val="false"/>
                <w:color w:val="000000"/>
                <w:sz w:val="20"/>
              </w:rPr>
              <w:t>орналасқан жері</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w:t>
            </w:r>
            <w:r>
              <w:br/>
            </w:r>
            <w:r>
              <w:rPr>
                <w:rFonts w:ascii="Times New Roman"/>
                <w:b w:val="false"/>
                <w:i w:val="false"/>
                <w:color w:val="000000"/>
                <w:sz w:val="20"/>
              </w:rPr>
              <w:t>тіркеу мекенжайы (жеке тұлғалар үшін))</w:t>
            </w:r>
          </w:p>
        </w:tc>
      </w:tr>
    </w:tbl>
    <w:bookmarkStart w:name="z2386" w:id="193"/>
    <w:p>
      <w:pPr>
        <w:spacing w:after="0"/>
        <w:ind w:left="0"/>
        <w:jc w:val="left"/>
      </w:pPr>
      <w:r>
        <w:rPr>
          <w:rFonts w:ascii="Times New Roman"/>
          <w:b/>
          <w:i w:val="false"/>
          <w:color w:val="000000"/>
        </w:rPr>
        <w:t xml:space="preserve"> Жер учаскесінің сапалық жай-күйі туралы мәліметтерді беру туралы өтініш</w:t>
      </w:r>
    </w:p>
    <w:bookmarkEnd w:id="193"/>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 мекенжайы бойынша орналасқан алаңы _____ гектар жер учаскесінің сапалық жай-күйі туралы мәліметтер беруіңізді сұраймын.</w:t>
      </w:r>
    </w:p>
    <w:p>
      <w:pPr>
        <w:spacing w:after="0"/>
        <w:ind w:left="0"/>
        <w:jc w:val="both"/>
      </w:pPr>
      <w:r>
        <w:rPr>
          <w:rFonts w:ascii="Times New Roman"/>
          <w:b w:val="false"/>
          <w:i w:val="false"/>
          <w:color w:val="000000"/>
          <w:sz w:val="28"/>
        </w:rPr>
        <w:t>
      Жер учаскесінің кадастрлық нөмірі (бар болса) ______________________________________________________</w:t>
      </w:r>
    </w:p>
    <w:p>
      <w:pPr>
        <w:spacing w:after="0"/>
        <w:ind w:left="0"/>
        <w:jc w:val="both"/>
      </w:pPr>
      <w:r>
        <w:rPr>
          <w:rFonts w:ascii="Times New Roman"/>
          <w:b w:val="false"/>
          <w:i w:val="false"/>
          <w:color w:val="000000"/>
          <w:sz w:val="28"/>
        </w:rPr>
        <w:t>
      Қазақстан Республикасы Ауыл шаруашылығы министрлігі Жер ресурстарын басқару комитетінің "Мемлекеттік жерлерді зерттеп-қарау жөніндегі жұмыстарды жүргізу институты" шаруашылық жүргізу құқығындағы республикалық мемлекеттік кәсіпорнына (бизнес-сәйкестендіру нөмірі 231140024109) дербес деректерімді және "Жер учаскесінің сапалық жай-күйі туралы мәліметтер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pPr>
        <w:spacing w:after="0"/>
        <w:ind w:left="0"/>
        <w:jc w:val="both"/>
      </w:pPr>
      <w:r>
        <w:rPr>
          <w:rFonts w:ascii="Times New Roman"/>
          <w:b w:val="false"/>
          <w:i w:val="false"/>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Мемлекеттік қызметті алушы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 қолы)</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сапалық</w:t>
            </w:r>
            <w:r>
              <w:br/>
            </w:r>
            <w:r>
              <w:rPr>
                <w:rFonts w:ascii="Times New Roman"/>
                <w:b w:val="false"/>
                <w:i w:val="false"/>
                <w:color w:val="000000"/>
                <w:sz w:val="20"/>
              </w:rPr>
              <w:t>жай-күйі туралы мәліметтер</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388" w:id="194"/>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194"/>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учаскесінің сапалық жай-күйі туралы мәліметтер беру" мемлекеттік қызметін көрсетуден бас тартылғаны туралы хабарлаймыз, себебі: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 бойынша ғимаратта:/бейнеконференцбайланыс/өзге де коммуникация құралдары арқылы)</w:t>
      </w:r>
    </w:p>
    <w:p>
      <w:pPr>
        <w:spacing w:after="0"/>
        <w:ind w:left="0"/>
        <w:jc w:val="both"/>
      </w:pPr>
      <w:r>
        <w:rPr>
          <w:rFonts w:ascii="Times New Roman"/>
          <w:b w:val="false"/>
          <w:i w:val="false"/>
          <w:color w:val="000000"/>
          <w:sz w:val="28"/>
        </w:rPr>
        <w:t xml:space="preserve">
      Мемлекеттік институт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8-қосымша</w:t>
            </w:r>
          </w:p>
        </w:tc>
      </w:tr>
    </w:tbl>
    <w:bookmarkStart w:name="z207" w:id="195"/>
    <w:p>
      <w:pPr>
        <w:spacing w:after="0"/>
        <w:ind w:left="0"/>
        <w:jc w:val="left"/>
      </w:pPr>
      <w:r>
        <w:rPr>
          <w:rFonts w:ascii="Times New Roman"/>
          <w:b/>
          <w:i w:val="false"/>
          <w:color w:val="000000"/>
        </w:rPr>
        <w:t xml:space="preserve"> "Ауыл шаруашылығы алқаптарын бір түрден екінші түрге ауыстыруға түпкілікті шешім беру" мемлекеттік қызметін көрсету қағидалары</w:t>
      </w:r>
    </w:p>
    <w:bookmarkEnd w:id="195"/>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08" w:id="196"/>
    <w:p>
      <w:pPr>
        <w:spacing w:after="0"/>
        <w:ind w:left="0"/>
        <w:jc w:val="left"/>
      </w:pPr>
      <w:r>
        <w:rPr>
          <w:rFonts w:ascii="Times New Roman"/>
          <w:b/>
          <w:i w:val="false"/>
          <w:color w:val="000000"/>
        </w:rPr>
        <w:t xml:space="preserve"> 1-тарау. Жалпы ережелер</w:t>
      </w:r>
    </w:p>
    <w:bookmarkEnd w:id="196"/>
    <w:bookmarkStart w:name="z589" w:id="197"/>
    <w:p>
      <w:pPr>
        <w:spacing w:after="0"/>
        <w:ind w:left="0"/>
        <w:jc w:val="both"/>
      </w:pPr>
      <w:r>
        <w:rPr>
          <w:rFonts w:ascii="Times New Roman"/>
          <w:b w:val="false"/>
          <w:i w:val="false"/>
          <w:color w:val="000000"/>
          <w:sz w:val="28"/>
        </w:rPr>
        <w:t xml:space="preserve">
      1. Осы "Ауыл шаруашылығы алқаптарын бір түрден екінші түрге ауыстыруға түпкілікті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"Ауыл шаруашылығы алқаптарын бір түрден екінші түрге ауыстыруға түпкілікті шешім беру" мемлекеттік қызметін (бұдан әрі – мемлекеттік көрсетілетін қызмет) көрсету тәртібін айқындайды.</w:t>
      </w:r>
    </w:p>
    <w:bookmarkEnd w:id="197"/>
    <w:bookmarkStart w:name="z2389" w:id="19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98"/>
    <w:p>
      <w:pPr>
        <w:spacing w:after="0"/>
        <w:ind w:left="0"/>
        <w:jc w:val="both"/>
      </w:pPr>
      <w:r>
        <w:rPr>
          <w:rFonts w:ascii="Times New Roman"/>
          <w:b w:val="false"/>
          <w:i w:val="false"/>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2)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xml:space="preserve">
      3) жер учаскесі – Қазақстан Республикасының </w:t>
      </w:r>
      <w:r>
        <w:rPr>
          <w:rFonts w:ascii="Times New Roman"/>
          <w:b w:val="false"/>
          <w:i w:val="false"/>
          <w:color w:val="000000"/>
          <w:sz w:val="28"/>
        </w:rPr>
        <w:t>Жер кодексінде</w:t>
      </w:r>
      <w:r>
        <w:rPr>
          <w:rFonts w:ascii="Times New Roman"/>
          <w:b w:val="false"/>
          <w:i w:val="false"/>
          <w:color w:val="000000"/>
          <w:sz w:val="28"/>
        </w:rPr>
        <w:t xml:space="preserve"> (бұдан әрі – Кодекс)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4)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390" w:id="199"/>
    <w:p>
      <w:pPr>
        <w:spacing w:after="0"/>
        <w:ind w:left="0"/>
        <w:jc w:val="left"/>
      </w:pPr>
      <w:r>
        <w:rPr>
          <w:rFonts w:ascii="Times New Roman"/>
          <w:b/>
          <w:i w:val="false"/>
          <w:color w:val="000000"/>
        </w:rPr>
        <w:t xml:space="preserve"> 2-тарау. "Ауыл шаруашылығы алқаптарын бір түрден екінші түрге ауыстыруға түпкілікті шешім беру" мемлекеттік қызметін көрсету тәртібі</w:t>
      </w:r>
    </w:p>
    <w:bookmarkEnd w:id="199"/>
    <w:bookmarkStart w:name="z2391" w:id="200"/>
    <w:p>
      <w:pPr>
        <w:spacing w:after="0"/>
        <w:ind w:left="0"/>
        <w:jc w:val="both"/>
      </w:pPr>
      <w:r>
        <w:rPr>
          <w:rFonts w:ascii="Times New Roman"/>
          <w:b w:val="false"/>
          <w:i w:val="false"/>
          <w:color w:val="000000"/>
          <w:sz w:val="28"/>
        </w:rPr>
        <w:t>
      3. Мемлекеттік қызметті облыстардың, аудандардың және облыстық маңызы бар қалалардың жергілікті атқарушы органдары (бұдан әрі – көрсетілетін қызметті беруші) жеке және заңды тұлғаларға (бұдан әрі – көрсетілетін қызметті алушы) көрсетеді.</w:t>
      </w:r>
    </w:p>
    <w:bookmarkEnd w:id="200"/>
    <w:p>
      <w:pPr>
        <w:spacing w:after="0"/>
        <w:ind w:left="0"/>
        <w:jc w:val="both"/>
      </w:pPr>
      <w:r>
        <w:rPr>
          <w:rFonts w:ascii="Times New Roman"/>
          <w:b w:val="false"/>
          <w:i w:val="false"/>
          <w:color w:val="000000"/>
          <w:sz w:val="28"/>
        </w:rPr>
        <w:t xml:space="preserve">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392" w:id="201"/>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алқаптарын бір түрден екінші түрге ауыстыруға түпкілікті шешім беруге арналған өтінішті және Тізбенің 8-тармағында көрсетілген құжаттарды қабылдау және мемлекеттік қызметті көрсету нәтижесін беру Мемлекеттік корпорация арқылы не портал арқылы жүзеге асырылады.</w:t>
      </w:r>
    </w:p>
    <w:bookmarkEnd w:id="201"/>
    <w:p>
      <w:pPr>
        <w:spacing w:after="0"/>
        <w:ind w:left="0"/>
        <w:jc w:val="both"/>
      </w:pPr>
      <w:r>
        <w:rPr>
          <w:rFonts w:ascii="Times New Roman"/>
          <w:b w:val="false"/>
          <w:i w:val="false"/>
          <w:color w:val="000000"/>
          <w:sz w:val="28"/>
        </w:rPr>
        <w:t>
      Мемлекеттік қызметті қағаз түрінде көрсеткенде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операциялық залдың жұмыскері (операторы) өтінішті қабылдаудан бас тартады.</w:t>
      </w:r>
    </w:p>
    <w:bookmarkStart w:name="z2393" w:id="202"/>
    <w:p>
      <w:pPr>
        <w:spacing w:after="0"/>
        <w:ind w:left="0"/>
        <w:jc w:val="both"/>
      </w:pPr>
      <w:r>
        <w:rPr>
          <w:rFonts w:ascii="Times New Roman"/>
          <w:b w:val="false"/>
          <w:i w:val="false"/>
          <w:color w:val="000000"/>
          <w:sz w:val="28"/>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bookmarkEnd w:id="202"/>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394" w:id="203"/>
    <w:p>
      <w:pPr>
        <w:spacing w:after="0"/>
        <w:ind w:left="0"/>
        <w:jc w:val="both"/>
      </w:pPr>
      <w:r>
        <w:rPr>
          <w:rFonts w:ascii="Times New Roman"/>
          <w:b w:val="false"/>
          <w:i w:val="false"/>
          <w:color w:val="000000"/>
          <w:sz w:val="28"/>
        </w:rPr>
        <w:t>
      6. Көрсетілетін қызметті берушіге жүгінген кезде:</w:t>
      </w:r>
    </w:p>
    <w:bookmarkEnd w:id="203"/>
    <w:p>
      <w:pPr>
        <w:spacing w:after="0"/>
        <w:ind w:left="0"/>
        <w:jc w:val="both"/>
      </w:pPr>
      <w:r>
        <w:rPr>
          <w:rFonts w:ascii="Times New Roman"/>
          <w:b w:val="false"/>
          <w:i w:val="false"/>
          <w:color w:val="000000"/>
          <w:sz w:val="28"/>
        </w:rPr>
        <w:t>
      құндылығы аз ауыл шаруашылығы алқаптарын бір түрден екінші түрге ауыстыру кезінде:</w:t>
      </w:r>
    </w:p>
    <w:p>
      <w:pPr>
        <w:spacing w:after="0"/>
        <w:ind w:left="0"/>
        <w:jc w:val="both"/>
      </w:pPr>
      <w:r>
        <w:rPr>
          <w:rFonts w:ascii="Times New Roman"/>
          <w:b w:val="false"/>
          <w:i w:val="false"/>
          <w:color w:val="000000"/>
          <w:sz w:val="28"/>
        </w:rPr>
        <w:t>
      1) көрсетілетін қызметті берушінің кеңсе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бұрыштамаға жібереді;</w:t>
      </w:r>
    </w:p>
    <w:p>
      <w:pPr>
        <w:spacing w:after="0"/>
        <w:ind w:left="0"/>
        <w:jc w:val="both"/>
      </w:pPr>
      <w:r>
        <w:rPr>
          <w:rFonts w:ascii="Times New Roman"/>
          <w:b w:val="false"/>
          <w:i w:val="false"/>
          <w:color w:val="000000"/>
          <w:sz w:val="28"/>
        </w:rPr>
        <w:t>
      2) көрсетілетін қызметті берушінің басшысы орындаушыны – ауданның (облыстық маңызы бар қаланың) жер қатынастары жөніндегі уәкілетті органды 15 (он бес) минут ішінде айқындайды;</w:t>
      </w:r>
    </w:p>
    <w:p>
      <w:pPr>
        <w:spacing w:after="0"/>
        <w:ind w:left="0"/>
        <w:jc w:val="both"/>
      </w:pPr>
      <w:r>
        <w:rPr>
          <w:rFonts w:ascii="Times New Roman"/>
          <w:b w:val="false"/>
          <w:i w:val="false"/>
          <w:color w:val="000000"/>
          <w:sz w:val="28"/>
        </w:rPr>
        <w:t>
      3)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pPr>
        <w:spacing w:after="0"/>
        <w:ind w:left="0"/>
        <w:jc w:val="both"/>
      </w:pPr>
      <w:r>
        <w:rPr>
          <w:rFonts w:ascii="Times New Roman"/>
          <w:b w:val="false"/>
          <w:i w:val="false"/>
          <w:color w:val="000000"/>
          <w:sz w:val="28"/>
        </w:rPr>
        <w:t>
      4)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мемлекеттік қызмет көрсету нәтижесін күнтізбелік 25 (жиырма бес) күн ішінде көрсетілетін қызметті берушінің басшысына қол қою үшін жібереді;</w:t>
      </w:r>
    </w:p>
    <w:p>
      <w:pPr>
        <w:spacing w:after="0"/>
        <w:ind w:left="0"/>
        <w:jc w:val="both"/>
      </w:pPr>
      <w:r>
        <w:rPr>
          <w:rFonts w:ascii="Times New Roman"/>
          <w:b w:val="false"/>
          <w:i w:val="false"/>
          <w:color w:val="000000"/>
          <w:sz w:val="28"/>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кеңсесінде тіркелу үшін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pPr>
        <w:spacing w:after="0"/>
        <w:ind w:left="0"/>
        <w:jc w:val="both"/>
      </w:pPr>
      <w:r>
        <w:rPr>
          <w:rFonts w:ascii="Times New Roman"/>
          <w:b w:val="false"/>
          <w:i w:val="false"/>
          <w:color w:val="000000"/>
          <w:sz w:val="28"/>
        </w:rPr>
        <w:t>
      Суарылмайтын егістікті құндылығы аз ауыл шаруашылығы алқаптарының түрлеріне ауыстырған кезде:</w:t>
      </w:r>
    </w:p>
    <w:p>
      <w:pPr>
        <w:spacing w:after="0"/>
        <w:ind w:left="0"/>
        <w:jc w:val="both"/>
      </w:pPr>
      <w:r>
        <w:rPr>
          <w:rFonts w:ascii="Times New Roman"/>
          <w:b w:val="false"/>
          <w:i w:val="false"/>
          <w:color w:val="000000"/>
          <w:sz w:val="28"/>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қорытынды дайындайды және күнтізбелік 12 (он екі) күн ішінде ауыстыру жөнінде материалдарды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күнтізбелік 12 (он екі) күн ішінде қорытынды жасайды және ауданның уәкілетті органына жібереді;</w:t>
      </w:r>
    </w:p>
    <w:p>
      <w:pPr>
        <w:spacing w:after="0"/>
        <w:ind w:left="0"/>
        <w:jc w:val="both"/>
      </w:pPr>
      <w:r>
        <w:rPr>
          <w:rFonts w:ascii="Times New Roman"/>
          <w:b w:val="false"/>
          <w:i w:val="false"/>
          <w:color w:val="000000"/>
          <w:sz w:val="28"/>
        </w:rPr>
        <w:t>
      3)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көрсетілетін қызметті берушінің басшысына қол қою үшін жібереді;</w:t>
      </w:r>
    </w:p>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5)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pPr>
        <w:spacing w:after="0"/>
        <w:ind w:left="0"/>
        <w:jc w:val="both"/>
      </w:pPr>
      <w:r>
        <w:rPr>
          <w:rFonts w:ascii="Times New Roman"/>
          <w:b w:val="false"/>
          <w:i w:val="false"/>
          <w:color w:val="000000"/>
          <w:sz w:val="28"/>
        </w:rPr>
        <w:t>
      Суарылатын егістікті алқаптардың суарылмайтын түріне ауыстырған кезде:</w:t>
      </w:r>
    </w:p>
    <w:p>
      <w:pPr>
        <w:spacing w:after="0"/>
        <w:ind w:left="0"/>
        <w:jc w:val="both"/>
      </w:pPr>
      <w:r>
        <w:rPr>
          <w:rFonts w:ascii="Times New Roman"/>
          <w:b w:val="false"/>
          <w:i w:val="false"/>
          <w:color w:val="000000"/>
          <w:sz w:val="28"/>
        </w:rPr>
        <w:t>
      1)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2)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pPr>
        <w:spacing w:after="0"/>
        <w:ind w:left="0"/>
        <w:jc w:val="both"/>
      </w:pPr>
      <w:r>
        <w:rPr>
          <w:rFonts w:ascii="Times New Roman"/>
          <w:b w:val="false"/>
          <w:i w:val="false"/>
          <w:color w:val="000000"/>
          <w:sz w:val="28"/>
        </w:rPr>
        <w:t>
      3)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4)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pPr>
        <w:spacing w:after="0"/>
        <w:ind w:left="0"/>
        <w:jc w:val="both"/>
      </w:pPr>
      <w:r>
        <w:rPr>
          <w:rFonts w:ascii="Times New Roman"/>
          <w:b w:val="false"/>
          <w:i w:val="false"/>
          <w:color w:val="000000"/>
          <w:sz w:val="28"/>
        </w:rPr>
        <w:t>
      5)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6) көрсетілетін қызметті берушінің кеңсе қызметкері мемлекеттік қызметті көрсету нәтижесін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pPr>
        <w:spacing w:after="0"/>
        <w:ind w:left="0"/>
        <w:jc w:val="both"/>
      </w:pPr>
      <w:r>
        <w:rPr>
          <w:rFonts w:ascii="Times New Roman"/>
          <w:b w:val="false"/>
          <w:i w:val="false"/>
          <w:color w:val="000000"/>
          <w:sz w:val="28"/>
        </w:rPr>
        <w:t>
      Мемлекеттік корпорация арқылы жүгінген кезде:</w:t>
      </w:r>
    </w:p>
    <w:p>
      <w:pPr>
        <w:spacing w:after="0"/>
        <w:ind w:left="0"/>
        <w:jc w:val="both"/>
      </w:pPr>
      <w:r>
        <w:rPr>
          <w:rFonts w:ascii="Times New Roman"/>
          <w:b w:val="false"/>
          <w:i w:val="false"/>
          <w:color w:val="000000"/>
          <w:sz w:val="28"/>
        </w:rPr>
        <w:t>
      құндылығы аз ауыл шаруашылығы алқаптарын бір түрден екінші түрге ауыстырған кезде:</w:t>
      </w:r>
    </w:p>
    <w:p>
      <w:pPr>
        <w:spacing w:after="0"/>
        <w:ind w:left="0"/>
        <w:jc w:val="both"/>
      </w:pPr>
      <w:r>
        <w:rPr>
          <w:rFonts w:ascii="Times New Roman"/>
          <w:b w:val="false"/>
          <w:i w:val="false"/>
          <w:color w:val="000000"/>
          <w:sz w:val="28"/>
        </w:rPr>
        <w:t>
      1) операциялық залдың жұмыскері (операторы) 30 (отыз) минут ішінде Тізбеде көрсетілген құжаттарды қабылдауды және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көрсетілетін қызметті алушыдан қабылданған құжаттарды құжаттар келіп түскен күні 2 (екі) сағат ішінде көрсетілетін қызметті берушіге курьер арқылы береді;</w:t>
      </w:r>
    </w:p>
    <w:p>
      <w:pPr>
        <w:spacing w:after="0"/>
        <w:ind w:left="0"/>
        <w:jc w:val="both"/>
      </w:pPr>
      <w:r>
        <w:rPr>
          <w:rFonts w:ascii="Times New Roman"/>
          <w:b w:val="false"/>
          <w:i w:val="false"/>
          <w:color w:val="000000"/>
          <w:sz w:val="28"/>
        </w:rPr>
        <w:t>
      3) көрсетілетін қызметті берушінің кеңсе жұмыскері Тізбеде көрсетілген құжаттарды қабылдауды, тіркеуді жүзеге асырады және оларды 15 (он бес) минут ішінде көрсетілетін қызметті берушінің басшысына бұрыштама қою үшін жібереді;</w:t>
      </w:r>
    </w:p>
    <w:p>
      <w:pPr>
        <w:spacing w:after="0"/>
        <w:ind w:left="0"/>
        <w:jc w:val="both"/>
      </w:pPr>
      <w:r>
        <w:rPr>
          <w:rFonts w:ascii="Times New Roman"/>
          <w:b w:val="false"/>
          <w:i w:val="false"/>
          <w:color w:val="000000"/>
          <w:sz w:val="28"/>
        </w:rPr>
        <w:t>
      4) көрсетілетін қызметті берушінің басшысы 15 (он бес) минут ішінде орындаушыны – ауданның (облыстық маңызы бар қаланың) жер қатынастары жөніндегі уәкілетті органын айқындайды;</w:t>
      </w:r>
    </w:p>
    <w:p>
      <w:pPr>
        <w:spacing w:after="0"/>
        <w:ind w:left="0"/>
        <w:jc w:val="both"/>
      </w:pPr>
      <w:r>
        <w:rPr>
          <w:rFonts w:ascii="Times New Roman"/>
          <w:b w:val="false"/>
          <w:i w:val="false"/>
          <w:color w:val="000000"/>
          <w:sz w:val="28"/>
        </w:rPr>
        <w:t>
      5) ауданның (облыстық маңызы бар қаланың) жер қатынастары жөніндегі уәкілетті органының басшысы 15 (он бес) минут ішінде жауапты орындаушыны айқындайды;</w:t>
      </w:r>
    </w:p>
    <w:p>
      <w:pPr>
        <w:spacing w:after="0"/>
        <w:ind w:left="0"/>
        <w:jc w:val="both"/>
      </w:pPr>
      <w:r>
        <w:rPr>
          <w:rFonts w:ascii="Times New Roman"/>
          <w:b w:val="false"/>
          <w:i w:val="false"/>
          <w:color w:val="000000"/>
          <w:sz w:val="28"/>
        </w:rPr>
        <w:t>
      6) көрсетілетін қызметті берушінің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көрсетілетін қызметті берушінің ауыл шаруашылығы алқаптарын бір түрден екінші түрге ауыстыру туралы шешімінің жобасын дайындайды және күнтізбелік 25 (жиырма) бес) күн ішінде мемлекеттік қызмет көрсету нәтижесін көрсетілетін қызметті берушінің басшысына қол қою үшін жібереді;</w:t>
      </w:r>
    </w:p>
    <w:p>
      <w:pPr>
        <w:spacing w:after="0"/>
        <w:ind w:left="0"/>
        <w:jc w:val="both"/>
      </w:pPr>
      <w:r>
        <w:rPr>
          <w:rFonts w:ascii="Times New Roman"/>
          <w:b w:val="false"/>
          <w:i w:val="false"/>
          <w:color w:val="000000"/>
          <w:sz w:val="28"/>
        </w:rPr>
        <w:t>
      7)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8) көрсетілетін қызметті берушінің кеңсе қызметкері мемлекеттік қызмет көрсету нәтижесін 15 (он бес) минут ішінде тіркейді және 2 (екі) сағат ішінде курьер арқылы Мемлекеттік корпорацияға тапсырады;</w:t>
      </w:r>
    </w:p>
    <w:p>
      <w:pPr>
        <w:spacing w:after="0"/>
        <w:ind w:left="0"/>
        <w:jc w:val="both"/>
      </w:pPr>
      <w:r>
        <w:rPr>
          <w:rFonts w:ascii="Times New Roman"/>
          <w:b w:val="false"/>
          <w:i w:val="false"/>
          <w:color w:val="000000"/>
          <w:sz w:val="28"/>
        </w:rPr>
        <w:t>
      9)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pPr>
        <w:spacing w:after="0"/>
        <w:ind w:left="0"/>
        <w:jc w:val="both"/>
      </w:pPr>
      <w:r>
        <w:rPr>
          <w:rFonts w:ascii="Times New Roman"/>
          <w:b w:val="false"/>
          <w:i w:val="false"/>
          <w:color w:val="000000"/>
          <w:sz w:val="28"/>
        </w:rPr>
        <w:t>
      Суарылмайтын егістікті құндылығы аз ауыл шаруашылығы алқаптарының түрлеріне ауыстырған кезде:</w:t>
      </w:r>
    </w:p>
    <w:p>
      <w:pPr>
        <w:spacing w:after="0"/>
        <w:ind w:left="0"/>
        <w:jc w:val="both"/>
      </w:pPr>
      <w:r>
        <w:rPr>
          <w:rFonts w:ascii="Times New Roman"/>
          <w:b w:val="false"/>
          <w:i w:val="false"/>
          <w:color w:val="000000"/>
          <w:sz w:val="28"/>
        </w:rPr>
        <w:t>
      10)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және мемлекеттік қызмет көрсетуден бас тарту үшін негіздер болмаған кезде ауыстыру жөнінде қорытынды дайындайды және күнтізбелік 12 (он екі) күн ішінде материалдарды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11) облыстың жер қатынастары жөніндегі уәкілетті органының жауапты орындаушысы ұсынылған материалдарды қарайды, ауыстыру материалдарын облыстық ауыл және су шаруашылығы, қоршаған ортаны қорғау органдарымен келіседі, келісу нәтижелерін жинақтайды, қорытынды жасайды және күнтізбелік 12 (он екі) күн ішінде ауданның уәкілетті органына жібереді;</w:t>
      </w:r>
    </w:p>
    <w:p>
      <w:pPr>
        <w:spacing w:after="0"/>
        <w:ind w:left="0"/>
        <w:jc w:val="both"/>
      </w:pPr>
      <w:r>
        <w:rPr>
          <w:rFonts w:ascii="Times New Roman"/>
          <w:b w:val="false"/>
          <w:i w:val="false"/>
          <w:color w:val="000000"/>
          <w:sz w:val="28"/>
        </w:rPr>
        <w:t>
      12) ауданның уәкілетті органының жауапты орындаушысы ауыл шаруашылығы алқаптарын бір түрден екінші түрге ауыстыру туралы көрсетілетін қызметті берушінің шешімінің жобасын дайындайды және күнтізбелік 1 (бір) күн ішінде қол қою үшін көрсетілетін қызметті берушінің басшысына жібереді;</w:t>
      </w:r>
    </w:p>
    <w:p>
      <w:pPr>
        <w:spacing w:after="0"/>
        <w:ind w:left="0"/>
        <w:jc w:val="both"/>
      </w:pPr>
      <w:r>
        <w:rPr>
          <w:rFonts w:ascii="Times New Roman"/>
          <w:b w:val="false"/>
          <w:i w:val="false"/>
          <w:color w:val="000000"/>
          <w:sz w:val="28"/>
        </w:rPr>
        <w:t>
      13)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14)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pPr>
        <w:spacing w:after="0"/>
        <w:ind w:left="0"/>
        <w:jc w:val="both"/>
      </w:pPr>
      <w:r>
        <w:rPr>
          <w:rFonts w:ascii="Times New Roman"/>
          <w:b w:val="false"/>
          <w:i w:val="false"/>
          <w:color w:val="000000"/>
          <w:sz w:val="28"/>
        </w:rPr>
        <w:t>
      15) дайын құжаттарды көрсетілетін қызметті алушыға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pPr>
        <w:spacing w:after="0"/>
        <w:ind w:left="0"/>
        <w:jc w:val="both"/>
      </w:pPr>
      <w:r>
        <w:rPr>
          <w:rFonts w:ascii="Times New Roman"/>
          <w:b w:val="false"/>
          <w:i w:val="false"/>
          <w:color w:val="000000"/>
          <w:sz w:val="28"/>
        </w:rPr>
        <w:t>
      Суарылатын егістікті алқаптардың суарылмайтын түрлеріне ауыстырған кезде:</w:t>
      </w:r>
    </w:p>
    <w:p>
      <w:pPr>
        <w:spacing w:after="0"/>
        <w:ind w:left="0"/>
        <w:jc w:val="both"/>
      </w:pPr>
      <w:r>
        <w:rPr>
          <w:rFonts w:ascii="Times New Roman"/>
          <w:b w:val="false"/>
          <w:i w:val="false"/>
          <w:color w:val="000000"/>
          <w:sz w:val="28"/>
        </w:rPr>
        <w:t>
      16) ауданның уәкілетті органының жауапты орындаушысы ұсынылған материалдарды қарайды, аудандық ауыл және су шаруашылығы органдарымен келіседі, келісу нәтижелерін жинақтайды, қорытынды дайындайды және күнтізбелік 8 (сегіз) күн ішінде ауыстыру жөніндегі материалдарды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17) облыстың жер қатынастары жөніндегі уәкілетті органының жауапты орындаушысы ұсынылған материалдарды қарайды, ауыстыру материалдарын облыстық ауыл шаруашылығы және су шаруашылығы, қоршаған ортаны қорғау органдарымен келіседі, келісу нәтижелерін жинақтайды, қорытынды жасайды және күнтізбелік 8 (сегіз) күн ішінде жер ресурстарын басқару жөніндегі орталық уәкілетті органға жібереді;</w:t>
      </w:r>
    </w:p>
    <w:p>
      <w:pPr>
        <w:spacing w:after="0"/>
        <w:ind w:left="0"/>
        <w:jc w:val="both"/>
      </w:pPr>
      <w:r>
        <w:rPr>
          <w:rFonts w:ascii="Times New Roman"/>
          <w:b w:val="false"/>
          <w:i w:val="false"/>
          <w:color w:val="000000"/>
          <w:sz w:val="28"/>
        </w:rPr>
        <w:t>
      18) жер ресурстарын басқару жөніндегі орталық уәкілетті орган ұсынылған материалдарды қарайды, ауыл шаруашылығы, қоршаған ортаны қорғау жөніндегі орталық уәкілетті органдармен келіседі және күнтізбелік 7 (жеті) күн ішінде қорытындысы бар құжаттар топтамасын облыстың жер қатынастары жөніндегі уәкілетті органына жібереді;</w:t>
      </w:r>
    </w:p>
    <w:p>
      <w:pPr>
        <w:spacing w:after="0"/>
        <w:ind w:left="0"/>
        <w:jc w:val="both"/>
      </w:pPr>
      <w:r>
        <w:rPr>
          <w:rFonts w:ascii="Times New Roman"/>
          <w:b w:val="false"/>
          <w:i w:val="false"/>
          <w:color w:val="000000"/>
          <w:sz w:val="28"/>
        </w:rPr>
        <w:t>
      19) облыстың жер қатынастары жөніндегі уәкілетті органының жауапты орындаушысы жер ресурстарын басқару жөніндегі орталық уәкілетті органның тиісті қорытындысының негізінде бас тарту үшін негіздер болмаған кезде ауыл шаруашылығы алқаптарын бір түрден екінші түрге ауыстыру туралы көрсетілетін қызметті берушінің шешімінің жобасын дайындайды және күнтізбелік 2 (екі) күн ішінде қол қою үшін көрсетілетін қызметті берушінің басшысына жібереді;</w:t>
      </w:r>
    </w:p>
    <w:p>
      <w:pPr>
        <w:spacing w:after="0"/>
        <w:ind w:left="0"/>
        <w:jc w:val="both"/>
      </w:pPr>
      <w:r>
        <w:rPr>
          <w:rFonts w:ascii="Times New Roman"/>
          <w:b w:val="false"/>
          <w:i w:val="false"/>
          <w:color w:val="000000"/>
          <w:sz w:val="28"/>
        </w:rPr>
        <w:t>
      20) көрсетілетін қызметті берушінің басшысы мемлекеттік қызмет көрсету нәтижесіне қол қояды және күнтізбелік 1 (бір) күн ішінде көрсетілетін қызметті берушінің жауапты орындаушысына жібереді;</w:t>
      </w:r>
    </w:p>
    <w:p>
      <w:pPr>
        <w:spacing w:after="0"/>
        <w:ind w:left="0"/>
        <w:jc w:val="both"/>
      </w:pPr>
      <w:r>
        <w:rPr>
          <w:rFonts w:ascii="Times New Roman"/>
          <w:b w:val="false"/>
          <w:i w:val="false"/>
          <w:color w:val="000000"/>
          <w:sz w:val="28"/>
        </w:rPr>
        <w:t>
      21) көрсетілетін қызметті берушінің кеңсе қызметкері мемлекеттік қызмет көрсету нәтижесін 15 (он бес) минут ішінде тіркейді және 2 (екі) сағат ішінде Мемлекеттік корпорацияға курьер арқылы жібереді;</w:t>
      </w:r>
    </w:p>
    <w:p>
      <w:pPr>
        <w:spacing w:after="0"/>
        <w:ind w:left="0"/>
        <w:jc w:val="both"/>
      </w:pPr>
      <w:r>
        <w:rPr>
          <w:rFonts w:ascii="Times New Roman"/>
          <w:b w:val="false"/>
          <w:i w:val="false"/>
          <w:color w:val="000000"/>
          <w:sz w:val="28"/>
        </w:rPr>
        <w:t>
      22)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bookmarkStart w:name="z2395" w:id="204"/>
    <w:p>
      <w:pPr>
        <w:spacing w:after="0"/>
        <w:ind w:left="0"/>
        <w:jc w:val="both"/>
      </w:pPr>
      <w:r>
        <w:rPr>
          <w:rFonts w:ascii="Times New Roman"/>
          <w:b w:val="false"/>
          <w:i w:val="false"/>
          <w:color w:val="000000"/>
          <w:sz w:val="28"/>
        </w:rPr>
        <w:t xml:space="preserve">
      7. Мемлекеттік қызмет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 уақыты мен орны (тәсілі) көрсетіледі.</w:t>
      </w:r>
    </w:p>
    <w:bookmarkEnd w:id="204"/>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ауыл шаруашылығы алқаптарын бір түрден екінші түрге ауыстыру туралы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берушінің кеңсесі арқылы беріледі.</w:t>
      </w:r>
    </w:p>
    <w:bookmarkStart w:name="z2396" w:id="205"/>
    <w:p>
      <w:pPr>
        <w:spacing w:after="0"/>
        <w:ind w:left="0"/>
        <w:jc w:val="both"/>
      </w:pPr>
      <w:r>
        <w:rPr>
          <w:rFonts w:ascii="Times New Roman"/>
          <w:b w:val="false"/>
          <w:i w:val="false"/>
          <w:color w:val="000000"/>
          <w:sz w:val="28"/>
        </w:rPr>
        <w:t>
      8.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205"/>
    <w:p>
      <w:pPr>
        <w:spacing w:after="0"/>
        <w:ind w:left="0"/>
        <w:jc w:val="both"/>
      </w:pPr>
      <w:r>
        <w:rPr>
          <w:rFonts w:ascii="Times New Roman"/>
          <w:b w:val="false"/>
          <w:i w:val="false"/>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397" w:id="206"/>
    <w:p>
      <w:pPr>
        <w:spacing w:after="0"/>
        <w:ind w:left="0"/>
        <w:jc w:val="both"/>
      </w:pPr>
      <w:r>
        <w:rPr>
          <w:rFonts w:ascii="Times New Roman"/>
          <w:b w:val="false"/>
          <w:i w:val="false"/>
          <w:color w:val="000000"/>
          <w:sz w:val="28"/>
        </w:rPr>
        <w:t>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bookmarkEnd w:id="206"/>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398" w:id="207"/>
    <w:p>
      <w:pPr>
        <w:spacing w:after="0"/>
        <w:ind w:left="0"/>
        <w:jc w:val="both"/>
      </w:pPr>
      <w:r>
        <w:rPr>
          <w:rFonts w:ascii="Times New Roman"/>
          <w:b w:val="false"/>
          <w:i w:val="false"/>
          <w:color w:val="000000"/>
          <w:sz w:val="28"/>
        </w:rPr>
        <w:t>
      10. Көрсетілетін қызметті беруші Тізбенің 9-тармағында көрсетілген негіздер бойынша мемлекеттік қызмет көрсетуден бас тартады.</w:t>
      </w:r>
    </w:p>
    <w:bookmarkEnd w:id="207"/>
    <w:bookmarkStart w:name="z2399" w:id="208"/>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08"/>
    <w:bookmarkStart w:name="z2400" w:id="209"/>
    <w:p>
      <w:pPr>
        <w:spacing w:after="0"/>
        <w:ind w:left="0"/>
        <w:jc w:val="both"/>
      </w:pPr>
      <w:r>
        <w:rPr>
          <w:rFonts w:ascii="Times New Roman"/>
          <w:b w:val="false"/>
          <w:i w:val="false"/>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0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bookmarkStart w:name="z2401" w:id="210"/>
    <w:p>
      <w:pPr>
        <w:spacing w:after="0"/>
        <w:ind w:left="0"/>
        <w:jc w:val="both"/>
      </w:pPr>
      <w:r>
        <w:rPr>
          <w:rFonts w:ascii="Times New Roman"/>
          <w:b w:val="false"/>
          <w:i w:val="false"/>
          <w:color w:val="000000"/>
          <w:sz w:val="28"/>
        </w:rPr>
        <w:t xml:space="preserve">
      12. Көрсетілетін қызметті алушының шағымын Заңның 25-бабының 2-тармағына сәйкес: </w:t>
      </w:r>
    </w:p>
    <w:bookmarkEnd w:id="21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402" w:id="211"/>
    <w:p>
      <w:pPr>
        <w:spacing w:after="0"/>
        <w:ind w:left="0"/>
        <w:jc w:val="both"/>
      </w:pPr>
      <w:r>
        <w:rPr>
          <w:rFonts w:ascii="Times New Roman"/>
          <w:b w:val="false"/>
          <w:i w:val="false"/>
          <w:color w:val="000000"/>
          <w:sz w:val="28"/>
        </w:rPr>
        <w:t xml:space="preserve">
      13.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алқаптарын бір түрден екінші</w:t>
            </w:r>
            <w:r>
              <w:br/>
            </w:r>
            <w:r>
              <w:rPr>
                <w:rFonts w:ascii="Times New Roman"/>
                <w:b w:val="false"/>
                <w:i w:val="false"/>
                <w:color w:val="000000"/>
                <w:sz w:val="20"/>
              </w:rPr>
              <w:t>түрге ауыстыруға түпкілікті</w:t>
            </w:r>
            <w:r>
              <w:br/>
            </w:r>
            <w:r>
              <w:rPr>
                <w:rFonts w:ascii="Times New Roman"/>
                <w:b w:val="false"/>
                <w:i w:val="false"/>
                <w:color w:val="000000"/>
                <w:sz w:val="20"/>
              </w:rPr>
              <w:t>шешім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404" w:id="212"/>
    <w:p>
      <w:pPr>
        <w:spacing w:after="0"/>
        <w:ind w:left="0"/>
        <w:jc w:val="left"/>
      </w:pPr>
      <w:r>
        <w:rPr>
          <w:rFonts w:ascii="Times New Roman"/>
          <w:b/>
          <w:i w:val="false"/>
          <w:color w:val="000000"/>
        </w:rPr>
        <w:t xml:space="preserve"> "Ауыл шаруашылығы алқаптарын бір түрден екінші түрге ауыстыруға түпкілікті шешім беру" мемлекеттік қызметін көрсетуге қойылатын негізгі талаптардың тізбесі</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және "Азаматтарға арналған үкімет" мемлекеттік корпорациясы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30 (отыз)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ауыл шаруашылығы алқаптарын бір түрден екінші түрге ауыстыру туралы шешімі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"Ауыл шаруашылығы алқаптарын бір түрден екінші түрге ауыстыруға түпкілікті шешім беру" мемлекеттік қызметін көрсету қағидаларына (бұдан әрі – Қағидалар) 2-қосымшаға сәйкес нысан бойынша ауыл шаруашылығы алқаптарын бір түрден екінші түрге ауыстыруға түпкілікті шешім беру туралы өтініш</w:t>
            </w:r>
          </w:p>
          <w:p>
            <w:pPr>
              <w:spacing w:after="20"/>
              <w:ind w:left="20"/>
              <w:jc w:val="both"/>
            </w:pPr>
            <w:r>
              <w:rPr>
                <w:rFonts w:ascii="Times New Roman"/>
                <w:b w:val="false"/>
                <w:i w:val="false"/>
                <w:color w:val="000000"/>
                <w:sz w:val="20"/>
              </w:rPr>
              <w:t>
2) мыналарды ауыстырған кезде:</w:t>
            </w:r>
          </w:p>
          <w:p>
            <w:pPr>
              <w:spacing w:after="20"/>
              <w:ind w:left="20"/>
              <w:jc w:val="both"/>
            </w:pPr>
            <w:r>
              <w:rPr>
                <w:rFonts w:ascii="Times New Roman"/>
                <w:b w:val="false"/>
                <w:i w:val="false"/>
                <w:color w:val="000000"/>
                <w:sz w:val="20"/>
              </w:rPr>
              <w:t>
құндылығы аз ауыл шаруашылығы алқаптарын бір түрден екінші түрге және құндылығы жоғары түрге – аудандар мен қалалардың ауыл және су шаруашылығы саласындағы уәкілетті органдарының қорытындылары мен ұсыныстары бар түсіндірме жазба;</w:t>
            </w:r>
          </w:p>
          <w:p>
            <w:pPr>
              <w:spacing w:after="20"/>
              <w:ind w:left="20"/>
              <w:jc w:val="both"/>
            </w:pPr>
            <w:r>
              <w:rPr>
                <w:rFonts w:ascii="Times New Roman"/>
                <w:b w:val="false"/>
                <w:i w:val="false"/>
                <w:color w:val="000000"/>
                <w:sz w:val="20"/>
              </w:rPr>
              <w:t>
суарылмайтын егістіктерді ауыл шаруашылығы алқаптарының басқа құндылығы аз түрлеріне – ауыл және су шаруашылығы, қоршаған ортаны қорғау саласындағы келісуші облыстық уәкілетті органдардың қорытындылары мен ұсыныстары бар түсіндірме жазба;</w:t>
            </w:r>
          </w:p>
          <w:p>
            <w:pPr>
              <w:spacing w:after="20"/>
              <w:ind w:left="20"/>
              <w:jc w:val="both"/>
            </w:pPr>
            <w:r>
              <w:rPr>
                <w:rFonts w:ascii="Times New Roman"/>
                <w:b w:val="false"/>
                <w:i w:val="false"/>
                <w:color w:val="000000"/>
                <w:sz w:val="20"/>
              </w:rPr>
              <w:t>
3) ауыл шаруашылығы алқаптарының бір түрден екіншісіне ауыстыруға белгіленген жерлердің экспликациясы;</w:t>
            </w:r>
          </w:p>
          <w:p>
            <w:pPr>
              <w:spacing w:after="20"/>
              <w:ind w:left="20"/>
              <w:jc w:val="both"/>
            </w:pPr>
            <w:r>
              <w:rPr>
                <w:rFonts w:ascii="Times New Roman"/>
                <w:b w:val="false"/>
                <w:i w:val="false"/>
                <w:color w:val="000000"/>
                <w:sz w:val="20"/>
              </w:rPr>
              <w:t>
4) басқасына ауыстыру белгіленген ауыл шаруашылығы алқаптарының орналасқан жері, олардың алаңдары, пайдалану түрі, ауыстыру себебі көрсетілген далалық зерттеп-қарау актісі және келісуші мемлекеттік органдар бөлімшелерінің өкілдері мен осы жерлердің барлық мүдделі уәкілетті жер пайдаланушылары (иеленушілері) қол қойған, басқа түрге ауыстыруға белгіленген ауыл шаруашылығы жерлері көрсетілген далалық зерттеп-қарау сызбасы;</w:t>
            </w:r>
          </w:p>
          <w:p>
            <w:pPr>
              <w:spacing w:after="20"/>
              <w:ind w:left="20"/>
              <w:jc w:val="both"/>
            </w:pPr>
            <w:r>
              <w:rPr>
                <w:rFonts w:ascii="Times New Roman"/>
                <w:b w:val="false"/>
                <w:i w:val="false"/>
                <w:color w:val="000000"/>
                <w:sz w:val="20"/>
              </w:rPr>
              <w:t>
5) жер учаскелерінің сапалық сипаттамасы;</w:t>
            </w:r>
          </w:p>
          <w:p>
            <w:pPr>
              <w:spacing w:after="20"/>
              <w:ind w:left="20"/>
              <w:jc w:val="both"/>
            </w:pPr>
            <w:r>
              <w:rPr>
                <w:rFonts w:ascii="Times New Roman"/>
                <w:b w:val="false"/>
                <w:i w:val="false"/>
                <w:color w:val="000000"/>
                <w:sz w:val="20"/>
              </w:rPr>
              <w:t>
6) суару желісінің, жайылма суару жүйесінің, суландыру құрылыстарының техникалық жай-күйі, сондай-ақ негізгі қорлардың құны туралы мәліметтер;</w:t>
            </w:r>
          </w:p>
          <w:p>
            <w:pPr>
              <w:spacing w:after="20"/>
              <w:ind w:left="20"/>
              <w:jc w:val="both"/>
            </w:pPr>
            <w:r>
              <w:rPr>
                <w:rFonts w:ascii="Times New Roman"/>
                <w:b w:val="false"/>
                <w:i w:val="false"/>
                <w:color w:val="000000"/>
                <w:sz w:val="20"/>
              </w:rPr>
              <w:t>
7) жер учаскесі әуеайлақ маңындағы аумақта орналасқан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ұсынылған қажетті деректер мен мәліметтердің Қазақстан Республикасы Жер кодексінің </w:t>
            </w:r>
            <w:r>
              <w:rPr>
                <w:rFonts w:ascii="Times New Roman"/>
                <w:b w:val="false"/>
                <w:i w:val="false"/>
                <w:color w:val="000000"/>
                <w:sz w:val="20"/>
              </w:rPr>
              <w:t>98-бабында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сұранымға уәкілетті мемлекеттік органның теріс жауабы.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алқаптарын бір түрден екінші</w:t>
            </w:r>
            <w:r>
              <w:br/>
            </w:r>
            <w:r>
              <w:rPr>
                <w:rFonts w:ascii="Times New Roman"/>
                <w:b w:val="false"/>
                <w:i w:val="false"/>
                <w:color w:val="000000"/>
                <w:sz w:val="20"/>
              </w:rPr>
              <w:t>түрге ауыстыруға түпкілікті</w:t>
            </w:r>
            <w:r>
              <w:br/>
            </w:r>
            <w:r>
              <w:rPr>
                <w:rFonts w:ascii="Times New Roman"/>
                <w:b w:val="false"/>
                <w:i w:val="false"/>
                <w:color w:val="000000"/>
                <w:sz w:val="20"/>
              </w:rPr>
              <w:t>шешім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 әкімі</w:t>
            </w:r>
            <w:r>
              <w:br/>
            </w:r>
            <w:r>
              <w:rPr>
                <w:rFonts w:ascii="Times New Roman"/>
                <w:b w:val="false"/>
                <w:i w:val="false"/>
                <w:color w:val="000000"/>
                <w:sz w:val="20"/>
              </w:rPr>
              <w:t>(облыстың, қаланың, ауданның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өкілінің</w:t>
            </w:r>
            <w:r>
              <w:br/>
            </w:r>
            <w:r>
              <w:rPr>
                <w:rFonts w:ascii="Times New Roman"/>
                <w:b w:val="false"/>
                <w:i w:val="false"/>
                <w:color w:val="000000"/>
                <w:sz w:val="20"/>
              </w:rPr>
              <w:t>____________________________</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w:t>
            </w:r>
            <w:r>
              <w:br/>
            </w:r>
            <w:r>
              <w:rPr>
                <w:rFonts w:ascii="Times New Roman"/>
                <w:b w:val="false"/>
                <w:i w:val="false"/>
                <w:color w:val="000000"/>
                <w:sz w:val="20"/>
              </w:rPr>
              <w:t>тұратын мекенжайы</w:t>
            </w:r>
            <w:r>
              <w:br/>
            </w:r>
            <w:r>
              <w:rPr>
                <w:rFonts w:ascii="Times New Roman"/>
                <w:b w:val="false"/>
                <w:i w:val="false"/>
                <w:color w:val="000000"/>
                <w:sz w:val="20"/>
              </w:rPr>
              <w:t>(жеке тұлғалар үшін))</w:t>
            </w:r>
          </w:p>
        </w:tc>
      </w:tr>
    </w:tbl>
    <w:bookmarkStart w:name="z2406" w:id="213"/>
    <w:p>
      <w:pPr>
        <w:spacing w:after="0"/>
        <w:ind w:left="0"/>
        <w:jc w:val="left"/>
      </w:pPr>
      <w:r>
        <w:rPr>
          <w:rFonts w:ascii="Times New Roman"/>
          <w:b/>
          <w:i w:val="false"/>
          <w:color w:val="000000"/>
        </w:rPr>
        <w:t xml:space="preserve"> Ауыл шаруашылығы алқаптарын бір түрден екінші түрге ауыстыруға түпкілікті шешім беруге өтініш</w:t>
      </w:r>
    </w:p>
    <w:bookmarkEnd w:id="213"/>
    <w:p>
      <w:pPr>
        <w:spacing w:after="0"/>
        <w:ind w:left="0"/>
        <w:jc w:val="both"/>
      </w:pPr>
      <w:r>
        <w:rPr>
          <w:rFonts w:ascii="Times New Roman"/>
          <w:b w:val="false"/>
          <w:i w:val="false"/>
          <w:color w:val="000000"/>
          <w:sz w:val="28"/>
        </w:rPr>
        <w:t>
      ____________________________________________________ негізінде</w:t>
      </w:r>
    </w:p>
    <w:p>
      <w:pPr>
        <w:spacing w:after="0"/>
        <w:ind w:left="0"/>
        <w:jc w:val="both"/>
      </w:pPr>
      <w:r>
        <w:rPr>
          <w:rFonts w:ascii="Times New Roman"/>
          <w:b w:val="false"/>
          <w:i w:val="false"/>
          <w:color w:val="000000"/>
          <w:sz w:val="28"/>
        </w:rPr>
        <w:t>
      (негізді көрсету)</w:t>
      </w:r>
    </w:p>
    <w:p>
      <w:pPr>
        <w:spacing w:after="0"/>
        <w:ind w:left="0"/>
        <w:jc w:val="both"/>
      </w:pPr>
      <w:r>
        <w:rPr>
          <w:rFonts w:ascii="Times New Roman"/>
          <w:b w:val="false"/>
          <w:i w:val="false"/>
          <w:color w:val="000000"/>
          <w:sz w:val="28"/>
        </w:rPr>
        <w:t>
      ___________________________________________________________ арналған</w:t>
      </w:r>
    </w:p>
    <w:p>
      <w:pPr>
        <w:spacing w:after="0"/>
        <w:ind w:left="0"/>
        <w:jc w:val="both"/>
      </w:pPr>
      <w:r>
        <w:rPr>
          <w:rFonts w:ascii="Times New Roman"/>
          <w:b w:val="false"/>
          <w:i w:val="false"/>
          <w:color w:val="000000"/>
          <w:sz w:val="28"/>
        </w:rPr>
        <w:t>
      (жер учаскесінің нысаналы мақсаты)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___________________________________________________орналасқан алаңы</w:t>
      </w:r>
    </w:p>
    <w:p>
      <w:pPr>
        <w:spacing w:after="0"/>
        <w:ind w:left="0"/>
        <w:jc w:val="both"/>
      </w:pPr>
      <w:r>
        <w:rPr>
          <w:rFonts w:ascii="Times New Roman"/>
          <w:b w:val="false"/>
          <w:i w:val="false"/>
          <w:color w:val="000000"/>
          <w:sz w:val="28"/>
        </w:rPr>
        <w:t>
      ____________ гектар жер учаскесіне уақытша өтеулі/өтеусіз жер пайдалану, жеке меншік (қажеттісінің асты сызылсын) құқығын беруіңізді сұраймын.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қолы/электрондық</w:t>
      </w:r>
    </w:p>
    <w:p>
      <w:pPr>
        <w:spacing w:after="0"/>
        <w:ind w:left="0"/>
        <w:jc w:val="both"/>
      </w:pPr>
      <w:r>
        <w:rPr>
          <w:rFonts w:ascii="Times New Roman"/>
          <w:b w:val="false"/>
          <w:i w:val="false"/>
          <w:color w:val="000000"/>
          <w:sz w:val="28"/>
        </w:rPr>
        <w:t>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w:t>
            </w:r>
            <w:r>
              <w:br/>
            </w:r>
            <w:r>
              <w:rPr>
                <w:rFonts w:ascii="Times New Roman"/>
                <w:b w:val="false"/>
                <w:i w:val="false"/>
                <w:color w:val="000000"/>
                <w:sz w:val="20"/>
              </w:rPr>
              <w:t>алқаптарын бір түрден екінші</w:t>
            </w:r>
            <w:r>
              <w:br/>
            </w:r>
            <w:r>
              <w:rPr>
                <w:rFonts w:ascii="Times New Roman"/>
                <w:b w:val="false"/>
                <w:i w:val="false"/>
                <w:color w:val="000000"/>
                <w:sz w:val="20"/>
              </w:rPr>
              <w:t>түрге ауыстыруға түпкілікті</w:t>
            </w:r>
            <w:r>
              <w:br/>
            </w:r>
            <w:r>
              <w:rPr>
                <w:rFonts w:ascii="Times New Roman"/>
                <w:b w:val="false"/>
                <w:i w:val="false"/>
                <w:color w:val="000000"/>
                <w:sz w:val="20"/>
              </w:rPr>
              <w:t>шешім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 xml:space="preserve">Нысан </w:t>
            </w:r>
          </w:p>
        </w:tc>
      </w:tr>
    </w:tbl>
    <w:bookmarkStart w:name="z2408" w:id="214"/>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214"/>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"Ауыл шаруашылығы алқаптарын бір түрден екінші түрге ауыстыруға түпкілікті шешім беру" мемлекеттік қызметін көрсетуден бас тартылғаны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 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"Кент, ауыл жерлерінен жер учаскесін беру" мемлекеттік қызметін көрсету қағидалары</w:t>
      </w:r>
    </w:p>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33" w:id="215"/>
    <w:p>
      <w:pPr>
        <w:spacing w:after="0"/>
        <w:ind w:left="0"/>
        <w:jc w:val="left"/>
      </w:pPr>
      <w:r>
        <w:rPr>
          <w:rFonts w:ascii="Times New Roman"/>
          <w:b/>
          <w:i w:val="false"/>
          <w:color w:val="000000"/>
        </w:rPr>
        <w:t xml:space="preserve"> 1-тарау. Жалпы ережелер</w:t>
      </w:r>
    </w:p>
    <w:bookmarkEnd w:id="215"/>
    <w:bookmarkStart w:name="z837" w:id="216"/>
    <w:p>
      <w:pPr>
        <w:spacing w:after="0"/>
        <w:ind w:left="0"/>
        <w:jc w:val="both"/>
      </w:pPr>
      <w:r>
        <w:rPr>
          <w:rFonts w:ascii="Times New Roman"/>
          <w:b w:val="false"/>
          <w:i w:val="false"/>
          <w:color w:val="000000"/>
          <w:sz w:val="28"/>
        </w:rP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bookmarkEnd w:id="216"/>
    <w:bookmarkStart w:name="z2409" w:id="21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17"/>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"цифрлық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pPr>
        <w:spacing w:after="0"/>
        <w:ind w:left="0"/>
        <w:jc w:val="both"/>
      </w:pPr>
      <w:r>
        <w:rPr>
          <w:rFonts w:ascii="Times New Roman"/>
          <w:b w:val="false"/>
          <w:i w:val="false"/>
          <w:color w:val="000000"/>
          <w:sz w:val="28"/>
        </w:rPr>
        <w:t xml:space="preserve">
      3) жер учаскесі – Қазақстан Республикасы </w:t>
      </w:r>
      <w:r>
        <w:rPr>
          <w:rFonts w:ascii="Times New Roman"/>
          <w:b w:val="false"/>
          <w:i w:val="false"/>
          <w:color w:val="000000"/>
          <w:sz w:val="28"/>
        </w:rPr>
        <w:t>Жер кодексімен</w:t>
      </w:r>
      <w:r>
        <w:rPr>
          <w:rFonts w:ascii="Times New Roman"/>
          <w:b w:val="false"/>
          <w:i w:val="false"/>
          <w:color w:val="000000"/>
          <w:sz w:val="28"/>
        </w:rPr>
        <w:t xml:space="preserve"> (бұдан әрі – Кодекс)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4) жылжымайтын мүліктің бірыңғай мемлекеттік кадастрының цифрлық жүйесі (бұдан әрі – ЖМБМК) – жүргізу тәртібі осы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410" w:id="218"/>
    <w:p>
      <w:pPr>
        <w:spacing w:after="0"/>
        <w:ind w:left="0"/>
        <w:jc w:val="left"/>
      </w:pPr>
      <w:r>
        <w:rPr>
          <w:rFonts w:ascii="Times New Roman"/>
          <w:b/>
          <w:i w:val="false"/>
          <w:color w:val="000000"/>
        </w:rPr>
        <w:t xml:space="preserve"> 2-тарау. "Кент, ауыл жерлерінен жер учаскесін беру" мемлекеттік қызметін көрсету тәртібі</w:t>
      </w:r>
    </w:p>
    <w:bookmarkEnd w:id="218"/>
    <w:bookmarkStart w:name="z2411" w:id="219"/>
    <w:p>
      <w:pPr>
        <w:spacing w:after="0"/>
        <w:ind w:left="0"/>
        <w:jc w:val="both"/>
      </w:pPr>
      <w:r>
        <w:rPr>
          <w:rFonts w:ascii="Times New Roman"/>
          <w:b w:val="false"/>
          <w:i w:val="false"/>
          <w:color w:val="000000"/>
          <w:sz w:val="28"/>
        </w:rPr>
        <w:t>
      3. Мемлекеттік қызметті облыстардың,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bookmarkEnd w:id="219"/>
    <w:p>
      <w:pPr>
        <w:spacing w:after="0"/>
        <w:ind w:left="0"/>
        <w:jc w:val="both"/>
      </w:pPr>
      <w:r>
        <w:rPr>
          <w:rFonts w:ascii="Times New Roman"/>
          <w:b w:val="false"/>
          <w:i w:val="false"/>
          <w:color w:val="000000"/>
          <w:sz w:val="28"/>
        </w:rPr>
        <w:t xml:space="preserve">
      "Кент, ауыл жерлерінен жер учаскесін беру"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412" w:id="220"/>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220"/>
    <w:p>
      <w:pPr>
        <w:spacing w:after="0"/>
        <w:ind w:left="0"/>
        <w:jc w:val="both"/>
      </w:pPr>
      <w:r>
        <w:rPr>
          <w:rFonts w:ascii="Times New Roman"/>
          <w:b w:val="false"/>
          <w:i w:val="false"/>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bookmarkStart w:name="z2413" w:id="221"/>
    <w:p>
      <w:pPr>
        <w:spacing w:after="0"/>
        <w:ind w:left="0"/>
        <w:jc w:val="both"/>
      </w:pPr>
      <w:r>
        <w:rPr>
          <w:rFonts w:ascii="Times New Roman"/>
          <w:b w:val="false"/>
          <w:i w:val="false"/>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құжатты иесінің келісімі болған жағдайда алады.</w:t>
      </w:r>
    </w:p>
    <w:bookmarkEnd w:id="221"/>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414" w:id="222"/>
    <w:p>
      <w:pPr>
        <w:spacing w:after="0"/>
        <w:ind w:left="0"/>
        <w:jc w:val="both"/>
      </w:pPr>
      <w:r>
        <w:rPr>
          <w:rFonts w:ascii="Times New Roman"/>
          <w:b w:val="false"/>
          <w:i w:val="false"/>
          <w:color w:val="000000"/>
          <w:sz w:val="28"/>
        </w:rPr>
        <w:t>
      6. Көрсетілетін қызметті алушы Мемлекеттік корпорация арқылы жүгінген кезде мемлекеттік қызмет екі кезеңде көрсетіледі.</w:t>
      </w:r>
    </w:p>
    <w:bookmarkEnd w:id="222"/>
    <w:p>
      <w:pPr>
        <w:spacing w:after="0"/>
        <w:ind w:left="0"/>
        <w:jc w:val="both"/>
      </w:pPr>
      <w:r>
        <w:rPr>
          <w:rFonts w:ascii="Times New Roman"/>
          <w:b w:val="false"/>
          <w:i w:val="false"/>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pPr>
        <w:spacing w:after="0"/>
        <w:ind w:left="0"/>
        <w:jc w:val="both"/>
      </w:pPr>
      <w:r>
        <w:rPr>
          <w:rFonts w:ascii="Times New Roman"/>
          <w:b w:val="false"/>
          <w:i w:val="false"/>
          <w:color w:val="000000"/>
          <w:sz w:val="28"/>
        </w:rPr>
        <w:t>
      1) операциялық залдың жұмыскері (операторы) Тізбеде көрсетілген құжаттарды қабылдауды және тіркеуді 30 (отыз) минут ішінде жүзеге асырады;</w:t>
      </w:r>
    </w:p>
    <w:p>
      <w:pPr>
        <w:spacing w:after="0"/>
        <w:ind w:left="0"/>
        <w:jc w:val="both"/>
      </w:pPr>
      <w:r>
        <w:rPr>
          <w:rFonts w:ascii="Times New Roman"/>
          <w:b w:val="false"/>
          <w:i w:val="false"/>
          <w:color w:val="000000"/>
          <w:sz w:val="28"/>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pPr>
        <w:spacing w:after="0"/>
        <w:ind w:left="0"/>
        <w:jc w:val="both"/>
      </w:pPr>
      <w:r>
        <w:rPr>
          <w:rFonts w:ascii="Times New Roman"/>
          <w:b w:val="false"/>
          <w:i w:val="false"/>
          <w:color w:val="000000"/>
          <w:sz w:val="28"/>
        </w:rPr>
        <w:t>
      3) көрсетілетін қызметті берушінің басшылығы 1 (бір) жұмыс күні ішінде келіп түскен құжаттарды қарайды және оларды ауданның, облыстық маңызы бар қаланың (оның әкімшілік бағынысына берілген аумақтағы) жергілікті атқарушы органның сәулет және қала құрылысы саласындағы функцияны жүзеге асыратын, жер учаскесі орналасқан жердегі құрылымдық бөлімшесіне жібереді;</w:t>
      </w:r>
    </w:p>
    <w:p>
      <w:pPr>
        <w:spacing w:after="0"/>
        <w:ind w:left="0"/>
        <w:jc w:val="both"/>
      </w:pPr>
      <w:r>
        <w:rPr>
          <w:rFonts w:ascii="Times New Roman"/>
          <w:b w:val="false"/>
          <w:i w:val="false"/>
          <w:color w:val="000000"/>
          <w:sz w:val="28"/>
        </w:rPr>
        <w:t>
      4) құрылымдық бөлімшенің басшысы құжаттарды қарайды, құжаттар келіп түскен күні жауапты орындаушыны айқындайды;</w:t>
      </w:r>
    </w:p>
    <w:p>
      <w:pPr>
        <w:spacing w:after="0"/>
        <w:ind w:left="0"/>
        <w:jc w:val="both"/>
      </w:pPr>
      <w:r>
        <w:rPr>
          <w:rFonts w:ascii="Times New Roman"/>
          <w:b w:val="false"/>
          <w:i w:val="false"/>
          <w:color w:val="000000"/>
          <w:sz w:val="28"/>
        </w:rPr>
        <w:t>
      5) құрылымдық бөлімшенің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pPr>
        <w:spacing w:after="0"/>
        <w:ind w:left="0"/>
        <w:jc w:val="both"/>
      </w:pPr>
      <w:r>
        <w:rPr>
          <w:rFonts w:ascii="Times New Roman"/>
          <w:b w:val="false"/>
          <w:i w:val="false"/>
          <w:color w:val="000000"/>
          <w:sz w:val="28"/>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pPr>
        <w:spacing w:after="0"/>
        <w:ind w:left="0"/>
        <w:jc w:val="both"/>
      </w:pPr>
      <w:r>
        <w:rPr>
          <w:rFonts w:ascii="Times New Roman"/>
          <w:b w:val="false"/>
          <w:i w:val="false"/>
          <w:color w:val="000000"/>
          <w:sz w:val="28"/>
        </w:rPr>
        <w:t>
      Табиғи монополиялар субъектілері сауалнама парағын алған күннен бастап техникалық шарттарды, ахуалдық схеманы және топографияны алу үшін 5 (бес) жұмыс күні ішінде инженерлік желілерге қосылуға техникалық шарттарды дайындайды және ұсынады.</w:t>
      </w:r>
    </w:p>
    <w:p>
      <w:pPr>
        <w:spacing w:after="0"/>
        <w:ind w:left="0"/>
        <w:jc w:val="both"/>
      </w:pPr>
      <w:r>
        <w:rPr>
          <w:rFonts w:ascii="Times New Roman"/>
          <w:b w:val="false"/>
          <w:i w:val="false"/>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pPr>
        <w:spacing w:after="0"/>
        <w:ind w:left="0"/>
        <w:jc w:val="both"/>
      </w:pPr>
      <w:r>
        <w:rPr>
          <w:rFonts w:ascii="Times New Roman"/>
          <w:b w:val="false"/>
          <w:i w:val="false"/>
          <w:color w:val="000000"/>
          <w:sz w:val="28"/>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pPr>
        <w:spacing w:after="0"/>
        <w:ind w:left="0"/>
        <w:jc w:val="both"/>
      </w:pPr>
      <w:r>
        <w:rPr>
          <w:rFonts w:ascii="Times New Roman"/>
          <w:b w:val="false"/>
          <w:i w:val="false"/>
          <w:color w:val="000000"/>
          <w:sz w:val="28"/>
        </w:rPr>
        <w:t>
      6)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pPr>
        <w:spacing w:after="0"/>
        <w:ind w:left="0"/>
        <w:jc w:val="both"/>
      </w:pPr>
      <w:r>
        <w:rPr>
          <w:rFonts w:ascii="Times New Roman"/>
          <w:b w:val="false"/>
          <w:i w:val="false"/>
          <w:color w:val="000000"/>
          <w:sz w:val="28"/>
        </w:rPr>
        <w:t>
      Мемлекеттік қызмет көрсетуден бас тарту үшін негіздер болған кезде – құрылымдық бөлімше 1 (бір) жұмыс күні ішінде осы Қағидаларға 4-қосымшаға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pPr>
        <w:spacing w:after="0"/>
        <w:ind w:left="0"/>
        <w:jc w:val="both"/>
      </w:pPr>
      <w:r>
        <w:rPr>
          <w:rFonts w:ascii="Times New Roman"/>
          <w:b w:val="false"/>
          <w:i w:val="false"/>
          <w:color w:val="000000"/>
          <w:sz w:val="28"/>
        </w:rPr>
        <w:t>
      7)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pPr>
        <w:spacing w:after="0"/>
        <w:ind w:left="0"/>
        <w:jc w:val="both"/>
      </w:pPr>
      <w:r>
        <w:rPr>
          <w:rFonts w:ascii="Times New Roman"/>
          <w:b w:val="false"/>
          <w:i w:val="false"/>
          <w:color w:val="000000"/>
          <w:sz w:val="28"/>
        </w:rPr>
        <w:t>
      8) құрылымдық бөлімшенің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 Жер учаскесін таңдау актісін келісу және жер-кадастрлық жұмыстар бойынша көрсетілетін қызметтерге ақы төлеуді көрсетілетін қызметті алушы 3 (үш) жұмыс күні ішінде жүзеге асырады. Көрсетілетін қызмет алушымен келісілмеген жер учаскесін таңдау актісінің қолданылу мерзімі 10 (он) жұмыс күнін құрайды.</w:t>
      </w:r>
    </w:p>
    <w:p>
      <w:pPr>
        <w:spacing w:after="0"/>
        <w:ind w:left="0"/>
        <w:jc w:val="both"/>
      </w:pPr>
      <w:r>
        <w:rPr>
          <w:rFonts w:ascii="Times New Roman"/>
          <w:b w:val="false"/>
          <w:i w:val="false"/>
          <w:color w:val="000000"/>
          <w:sz w:val="28"/>
        </w:rPr>
        <w:t>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pPr>
        <w:spacing w:after="0"/>
        <w:ind w:left="0"/>
        <w:jc w:val="both"/>
      </w:pPr>
      <w:r>
        <w:rPr>
          <w:rFonts w:ascii="Times New Roman"/>
          <w:b w:val="false"/>
          <w:i w:val="false"/>
          <w:color w:val="000000"/>
          <w:sz w:val="28"/>
        </w:rPr>
        <w:t>
      Көрсетілген мерзім өткеннен кейін Мемлекеттік корпорация құрылымдық бөлімшеге көрсетілетін қызметті алушыны хабардар ете отырып, келісілмеген жер учаскесін таңдау актісінің күшін жою үшін қайтарады.</w:t>
      </w:r>
    </w:p>
    <w:p>
      <w:pPr>
        <w:spacing w:after="0"/>
        <w:ind w:left="0"/>
        <w:jc w:val="both"/>
      </w:pPr>
      <w:r>
        <w:rPr>
          <w:rFonts w:ascii="Times New Roman"/>
          <w:b w:val="false"/>
          <w:i w:val="false"/>
          <w:color w:val="000000"/>
          <w:sz w:val="28"/>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pPr>
        <w:spacing w:after="0"/>
        <w:ind w:left="0"/>
        <w:jc w:val="both"/>
      </w:pPr>
      <w:r>
        <w:rPr>
          <w:rFonts w:ascii="Times New Roman"/>
          <w:b w:val="false"/>
          <w:i w:val="false"/>
          <w:color w:val="000000"/>
          <w:sz w:val="28"/>
        </w:rPr>
        <w:t>
      1) Мемлекеттік корпорация 10 (он) жұмыс күні ішінде жер-кадастрлық жоспарды дайындайды және оны облыстың, облыстық маңызы бар қаланың және ауданның жер қатынастары жөніндегі уәкілетті органына (бұдан әрі – жер қатынастары жөніндегі уәкілетті орган) жібереді;</w:t>
      </w:r>
    </w:p>
    <w:p>
      <w:pPr>
        <w:spacing w:after="0"/>
        <w:ind w:left="0"/>
        <w:jc w:val="both"/>
      </w:pPr>
      <w:r>
        <w:rPr>
          <w:rFonts w:ascii="Times New Roman"/>
          <w:b w:val="false"/>
          <w:i w:val="false"/>
          <w:color w:val="000000"/>
          <w:sz w:val="28"/>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pPr>
        <w:spacing w:after="0"/>
        <w:ind w:left="0"/>
        <w:jc w:val="both"/>
      </w:pPr>
      <w:r>
        <w:rPr>
          <w:rFonts w:ascii="Times New Roman"/>
          <w:b w:val="false"/>
          <w:i w:val="false"/>
          <w:color w:val="000000"/>
          <w:sz w:val="28"/>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pPr>
        <w:spacing w:after="0"/>
        <w:ind w:left="0"/>
        <w:jc w:val="both"/>
      </w:pPr>
      <w:r>
        <w:rPr>
          <w:rFonts w:ascii="Times New Roman"/>
          <w:b w:val="false"/>
          <w:i w:val="false"/>
          <w:color w:val="000000"/>
          <w:sz w:val="28"/>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және қол қояды.</w:t>
      </w:r>
    </w:p>
    <w:p>
      <w:pPr>
        <w:spacing w:after="0"/>
        <w:ind w:left="0"/>
        <w:jc w:val="both"/>
      </w:pPr>
      <w:r>
        <w:rPr>
          <w:rFonts w:ascii="Times New Roman"/>
          <w:b w:val="false"/>
          <w:i w:val="false"/>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pPr>
        <w:spacing w:after="0"/>
        <w:ind w:left="0"/>
        <w:jc w:val="both"/>
      </w:pPr>
      <w:r>
        <w:rPr>
          <w:rFonts w:ascii="Times New Roman"/>
          <w:b w:val="false"/>
          <w:i w:val="false"/>
          <w:color w:val="000000"/>
          <w:sz w:val="28"/>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pPr>
        <w:spacing w:after="0"/>
        <w:ind w:left="0"/>
        <w:jc w:val="both"/>
      </w:pPr>
      <w:r>
        <w:rPr>
          <w:rFonts w:ascii="Times New Roman"/>
          <w:b w:val="false"/>
          <w:i w:val="false"/>
          <w:color w:val="000000"/>
          <w:sz w:val="28"/>
        </w:rPr>
        <w:t>
      6) көрсетілетін қызметті берушінің кеңсе қызметкері 15 (он бес) минут ішінде мемлекеттік қызмет көрсету нәтижесін тіркейді және курьер арқылы Мемлекеттік корпорацияға береді;</w:t>
      </w:r>
    </w:p>
    <w:p>
      <w:pPr>
        <w:spacing w:after="0"/>
        <w:ind w:left="0"/>
        <w:jc w:val="both"/>
      </w:pPr>
      <w:r>
        <w:rPr>
          <w:rFonts w:ascii="Times New Roman"/>
          <w:b w:val="false"/>
          <w:i w:val="false"/>
          <w:color w:val="000000"/>
          <w:sz w:val="28"/>
        </w:rPr>
        <w:t>
      7) көрсетілетін қызметті алушыға дайын құжаттарды беру қолхат негізінде, жеке куәлікті не цифрлық құжаттар сервисінен (сәйкестендіру үшін) алынған электрондық құжатты (не өкілеттігін растайтын құжат бойынша оның өкіліне) ұсынған кезде жүзеге асырылады.</w:t>
      </w:r>
    </w:p>
    <w:p>
      <w:pPr>
        <w:spacing w:after="0"/>
        <w:ind w:left="0"/>
        <w:jc w:val="both"/>
      </w:pPr>
      <w:r>
        <w:rPr>
          <w:rFonts w:ascii="Times New Roman"/>
          <w:b w:val="false"/>
          <w:i w:val="false"/>
          <w:color w:val="000000"/>
          <w:sz w:val="28"/>
        </w:rPr>
        <w:t>
      Көрсетілетін қызметті алушы хабарламаны алғаннан кейін үш жұмыс күні ішінде уақытша (қысқа мерзімді, ұзақ мерзімді) өтеулі (өтеусіз) жер пайдалану шартына қол қояды.</w:t>
      </w:r>
    </w:p>
    <w:bookmarkStart w:name="z2415" w:id="223"/>
    <w:p>
      <w:pPr>
        <w:spacing w:after="0"/>
        <w:ind w:left="0"/>
        <w:jc w:val="both"/>
      </w:pPr>
      <w:r>
        <w:rPr>
          <w:rFonts w:ascii="Times New Roman"/>
          <w:b w:val="false"/>
          <w:i w:val="false"/>
          <w:color w:val="000000"/>
          <w:sz w:val="28"/>
        </w:rPr>
        <w:t>
      7. Көрсетілетін қызметті алушы портал арқылы жүгінген кезде мемлекеттік қызмет екі кезеңде көрсетіледі.</w:t>
      </w:r>
    </w:p>
    <w:bookmarkEnd w:id="223"/>
    <w:p>
      <w:pPr>
        <w:spacing w:after="0"/>
        <w:ind w:left="0"/>
        <w:jc w:val="both"/>
      </w:pPr>
      <w:r>
        <w:rPr>
          <w:rFonts w:ascii="Times New Roman"/>
          <w:b w:val="false"/>
          <w:i w:val="false"/>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pPr>
        <w:spacing w:after="0"/>
        <w:ind w:left="0"/>
        <w:jc w:val="both"/>
      </w:pPr>
      <w:r>
        <w:rPr>
          <w:rFonts w:ascii="Times New Roman"/>
          <w:b w:val="false"/>
          <w:i w:val="false"/>
          <w:color w:val="000000"/>
          <w:sz w:val="28"/>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pPr>
        <w:spacing w:after="0"/>
        <w:ind w:left="0"/>
        <w:jc w:val="both"/>
      </w:pPr>
      <w:r>
        <w:rPr>
          <w:rFonts w:ascii="Times New Roman"/>
          <w:b w:val="false"/>
          <w:i w:val="false"/>
          <w:color w:val="000000"/>
          <w:sz w:val="28"/>
        </w:rPr>
        <w:t>
      2) көрсетілетін қызметті берушінің басшылығы 1 (бір) жұмыс күні ішінде келіп түскен құжаттарды қарайды және оларды жер учаскесі орналасқан жердегі құрылымдық бөлімшеге жібереді;</w:t>
      </w:r>
    </w:p>
    <w:p>
      <w:pPr>
        <w:spacing w:after="0"/>
        <w:ind w:left="0"/>
        <w:jc w:val="both"/>
      </w:pPr>
      <w:r>
        <w:rPr>
          <w:rFonts w:ascii="Times New Roman"/>
          <w:b w:val="false"/>
          <w:i w:val="false"/>
          <w:color w:val="000000"/>
          <w:sz w:val="28"/>
        </w:rPr>
        <w:t>
      3) құрылымдық бөлімшенің басшысы құжаттарды қарайды, құжаттар келіп түскен күні жауапты орындаушыны айқындайды;</w:t>
      </w:r>
    </w:p>
    <w:p>
      <w:pPr>
        <w:spacing w:after="0"/>
        <w:ind w:left="0"/>
        <w:jc w:val="both"/>
      </w:pPr>
      <w:r>
        <w:rPr>
          <w:rFonts w:ascii="Times New Roman"/>
          <w:b w:val="false"/>
          <w:i w:val="false"/>
          <w:color w:val="000000"/>
          <w:sz w:val="28"/>
        </w:rPr>
        <w:t>
      4) құрылымдық бөлімшенің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pPr>
        <w:spacing w:after="0"/>
        <w:ind w:left="0"/>
        <w:jc w:val="both"/>
      </w:pPr>
      <w:r>
        <w:rPr>
          <w:rFonts w:ascii="Times New Roman"/>
          <w:b w:val="false"/>
          <w:i w:val="false"/>
          <w:color w:val="000000"/>
          <w:sz w:val="28"/>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pPr>
        <w:spacing w:after="0"/>
        <w:ind w:left="0"/>
        <w:jc w:val="both"/>
      </w:pPr>
      <w:r>
        <w:rPr>
          <w:rFonts w:ascii="Times New Roman"/>
          <w:b w:val="false"/>
          <w:i w:val="false"/>
          <w:color w:val="000000"/>
          <w:sz w:val="28"/>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pPr>
        <w:spacing w:after="0"/>
        <w:ind w:left="0"/>
        <w:jc w:val="both"/>
      </w:pPr>
      <w:r>
        <w:rPr>
          <w:rFonts w:ascii="Times New Roman"/>
          <w:b w:val="false"/>
          <w:i w:val="false"/>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pPr>
        <w:spacing w:after="0"/>
        <w:ind w:left="0"/>
        <w:jc w:val="both"/>
      </w:pPr>
      <w:r>
        <w:rPr>
          <w:rFonts w:ascii="Times New Roman"/>
          <w:b w:val="false"/>
          <w:i w:val="false"/>
          <w:color w:val="000000"/>
          <w:sz w:val="28"/>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pPr>
        <w:spacing w:after="0"/>
        <w:ind w:left="0"/>
        <w:jc w:val="both"/>
      </w:pPr>
      <w:r>
        <w:rPr>
          <w:rFonts w:ascii="Times New Roman"/>
          <w:b w:val="false"/>
          <w:i w:val="false"/>
          <w:color w:val="000000"/>
          <w:sz w:val="28"/>
        </w:rPr>
        <w:t>
      5)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құрылымдық бөлімшенің басшысына қол қоюға жібереді.</w:t>
      </w:r>
    </w:p>
    <w:p>
      <w:pPr>
        <w:spacing w:after="0"/>
        <w:ind w:left="0"/>
        <w:jc w:val="both"/>
      </w:pPr>
      <w:r>
        <w:rPr>
          <w:rFonts w:ascii="Times New Roman"/>
          <w:b w:val="false"/>
          <w:i w:val="false"/>
          <w:color w:val="000000"/>
          <w:sz w:val="28"/>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pPr>
        <w:spacing w:after="0"/>
        <w:ind w:left="0"/>
        <w:jc w:val="both"/>
      </w:pPr>
      <w:r>
        <w:rPr>
          <w:rFonts w:ascii="Times New Roman"/>
          <w:b w:val="false"/>
          <w:i w:val="false"/>
          <w:color w:val="000000"/>
          <w:sz w:val="28"/>
        </w:rPr>
        <w:t>
      6)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pPr>
        <w:spacing w:after="0"/>
        <w:ind w:left="0"/>
        <w:jc w:val="both"/>
      </w:pPr>
      <w:r>
        <w:rPr>
          <w:rFonts w:ascii="Times New Roman"/>
          <w:b w:val="false"/>
          <w:i w:val="false"/>
          <w:color w:val="000000"/>
          <w:sz w:val="28"/>
        </w:rPr>
        <w:t>
      7) құрылымдық бөлімшенің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таңдаудың түпкілікті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pPr>
        <w:spacing w:after="0"/>
        <w:ind w:left="0"/>
        <w:jc w:val="both"/>
      </w:pPr>
      <w:r>
        <w:rPr>
          <w:rFonts w:ascii="Times New Roman"/>
          <w:b w:val="false"/>
          <w:i w:val="false"/>
          <w:color w:val="000000"/>
          <w:sz w:val="28"/>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асырады. Көрсетілетін қызметті алушының келісілмеген жер учаскесін таңдау актісінің қолданылу мерзімі 10 (он) жұмыс күнін құрайды.</w:t>
      </w:r>
    </w:p>
    <w:p>
      <w:pPr>
        <w:spacing w:after="0"/>
        <w:ind w:left="0"/>
        <w:jc w:val="both"/>
      </w:pPr>
      <w:r>
        <w:rPr>
          <w:rFonts w:ascii="Times New Roman"/>
          <w:b w:val="false"/>
          <w:i w:val="false"/>
          <w:color w:val="000000"/>
          <w:sz w:val="28"/>
        </w:rPr>
        <w:t>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pPr>
        <w:spacing w:after="0"/>
        <w:ind w:left="0"/>
        <w:jc w:val="both"/>
      </w:pPr>
      <w:r>
        <w:rPr>
          <w:rFonts w:ascii="Times New Roman"/>
          <w:b w:val="false"/>
          <w:i w:val="false"/>
          <w:color w:val="000000"/>
          <w:sz w:val="28"/>
        </w:rPr>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pPr>
        <w:spacing w:after="0"/>
        <w:ind w:left="0"/>
        <w:jc w:val="both"/>
      </w:pPr>
      <w:r>
        <w:rPr>
          <w:rFonts w:ascii="Times New Roman"/>
          <w:b w:val="false"/>
          <w:i w:val="false"/>
          <w:color w:val="000000"/>
          <w:sz w:val="28"/>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pPr>
        <w:spacing w:after="0"/>
        <w:ind w:left="0"/>
        <w:jc w:val="both"/>
      </w:pPr>
      <w:r>
        <w:rPr>
          <w:rFonts w:ascii="Times New Roman"/>
          <w:b w:val="false"/>
          <w:i w:val="false"/>
          <w:color w:val="000000"/>
          <w:sz w:val="28"/>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pPr>
        <w:spacing w:after="0"/>
        <w:ind w:left="0"/>
        <w:jc w:val="both"/>
      </w:pPr>
      <w:r>
        <w:rPr>
          <w:rFonts w:ascii="Times New Roman"/>
          <w:b w:val="false"/>
          <w:i w:val="false"/>
          <w:color w:val="000000"/>
          <w:sz w:val="28"/>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pPr>
        <w:spacing w:after="0"/>
        <w:ind w:left="0"/>
        <w:jc w:val="both"/>
      </w:pPr>
      <w:r>
        <w:rPr>
          <w:rFonts w:ascii="Times New Roman"/>
          <w:b w:val="false"/>
          <w:i w:val="false"/>
          <w:color w:val="000000"/>
          <w:sz w:val="28"/>
        </w:rPr>
        <w:t xml:space="preserve">
      4) көрсетілетін қызметті берушінің басшысы 1 (бір) жұмыс күні ішінде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учаскесіне құқық беру туралы шешімді қарайды және қол қояды.</w:t>
      </w:r>
    </w:p>
    <w:p>
      <w:pPr>
        <w:spacing w:after="0"/>
        <w:ind w:left="0"/>
        <w:jc w:val="both"/>
      </w:pPr>
      <w:r>
        <w:rPr>
          <w:rFonts w:ascii="Times New Roman"/>
          <w:b w:val="false"/>
          <w:i w:val="false"/>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pPr>
        <w:spacing w:after="0"/>
        <w:ind w:left="0"/>
        <w:jc w:val="both"/>
      </w:pPr>
      <w:r>
        <w:rPr>
          <w:rFonts w:ascii="Times New Roman"/>
          <w:b w:val="false"/>
          <w:i w:val="false"/>
          <w:color w:val="000000"/>
          <w:sz w:val="28"/>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bookmarkStart w:name="z2416" w:id="224"/>
    <w:p>
      <w:pPr>
        <w:spacing w:after="0"/>
        <w:ind w:left="0"/>
        <w:jc w:val="both"/>
      </w:pPr>
      <w:r>
        <w:rPr>
          <w:rFonts w:ascii="Times New Roman"/>
          <w:b w:val="false"/>
          <w:i w:val="false"/>
          <w:color w:val="000000"/>
          <w:sz w:val="28"/>
        </w:rPr>
        <w:t xml:space="preserve">
      8.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224"/>
    <w:p>
      <w:pPr>
        <w:spacing w:after="0"/>
        <w:ind w:left="0"/>
        <w:jc w:val="both"/>
      </w:pPr>
      <w:r>
        <w:rPr>
          <w:rFonts w:ascii="Times New Roman"/>
          <w:b w:val="false"/>
          <w:i w:val="false"/>
          <w:color w:val="000000"/>
          <w:sz w:val="28"/>
        </w:rPr>
        <w:t>
      Тыңдау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Мемлекеттік қызмет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Start w:name="z2417" w:id="225"/>
    <w:p>
      <w:pPr>
        <w:spacing w:after="0"/>
        <w:ind w:left="0"/>
        <w:jc w:val="both"/>
      </w:pPr>
      <w:r>
        <w:rPr>
          <w:rFonts w:ascii="Times New Roman"/>
          <w:b w:val="false"/>
          <w:i w:val="false"/>
          <w:color w:val="000000"/>
          <w:sz w:val="28"/>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225"/>
    <w:p>
      <w:pPr>
        <w:spacing w:after="0"/>
        <w:ind w:left="0"/>
        <w:jc w:val="both"/>
      </w:pPr>
      <w:r>
        <w:rPr>
          <w:rFonts w:ascii="Times New Roman"/>
          <w:b w:val="false"/>
          <w:i w:val="false"/>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418" w:id="226"/>
    <w:p>
      <w:pPr>
        <w:spacing w:after="0"/>
        <w:ind w:left="0"/>
        <w:jc w:val="both"/>
      </w:pPr>
      <w:r>
        <w:rPr>
          <w:rFonts w:ascii="Times New Roman"/>
          <w:b w:val="false"/>
          <w:i w:val="false"/>
          <w:color w:val="000000"/>
          <w:sz w:val="28"/>
        </w:rPr>
        <w:t>
      10.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226"/>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419" w:id="227"/>
    <w:p>
      <w:pPr>
        <w:spacing w:after="0"/>
        <w:ind w:left="0"/>
        <w:jc w:val="both"/>
      </w:pPr>
      <w:r>
        <w:rPr>
          <w:rFonts w:ascii="Times New Roman"/>
          <w:b w:val="false"/>
          <w:i w:val="false"/>
          <w:color w:val="000000"/>
          <w:sz w:val="28"/>
        </w:rPr>
        <w:t>
      11. Көрсетілетін қызметті беруші Тізбенің 9-тармағында көрсетілген негіздер бойынша мемлекеттік қызмет көрсетуден бас тартады.</w:t>
      </w:r>
    </w:p>
    <w:bookmarkEnd w:id="227"/>
    <w:bookmarkStart w:name="z2420" w:id="228"/>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28"/>
    <w:bookmarkStart w:name="z2421" w:id="229"/>
    <w:p>
      <w:pPr>
        <w:spacing w:after="0"/>
        <w:ind w:left="0"/>
        <w:jc w:val="both"/>
      </w:pPr>
      <w:r>
        <w:rPr>
          <w:rFonts w:ascii="Times New Roman"/>
          <w:b w:val="false"/>
          <w:i w:val="false"/>
          <w:color w:val="000000"/>
          <w:sz w:val="28"/>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29"/>
    <w:p>
      <w:pPr>
        <w:spacing w:after="0"/>
        <w:ind w:left="0"/>
        <w:jc w:val="both"/>
      </w:pPr>
      <w:r>
        <w:rPr>
          <w:rFonts w:ascii="Times New Roman"/>
          <w:b w:val="false"/>
          <w:i w:val="false"/>
          <w:color w:val="000000"/>
          <w:sz w:val="28"/>
        </w:rPr>
        <w:t>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bookmarkStart w:name="z2422" w:id="230"/>
    <w:p>
      <w:pPr>
        <w:spacing w:after="0"/>
        <w:ind w:left="0"/>
        <w:jc w:val="both"/>
      </w:pPr>
      <w:r>
        <w:rPr>
          <w:rFonts w:ascii="Times New Roman"/>
          <w:b w:val="false"/>
          <w:i w:val="false"/>
          <w:color w:val="000000"/>
          <w:sz w:val="28"/>
        </w:rPr>
        <w:t>
      13. Көрсетілетін қызметті алушының шағымын Заңның 25-бабының 2-тармағына сәйкес:</w:t>
      </w:r>
    </w:p>
    <w:bookmarkEnd w:id="23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Start w:name="z2423" w:id="231"/>
    <w:p>
      <w:pPr>
        <w:spacing w:after="0"/>
        <w:ind w:left="0"/>
        <w:jc w:val="both"/>
      </w:pPr>
      <w:r>
        <w:rPr>
          <w:rFonts w:ascii="Times New Roman"/>
          <w:b w:val="false"/>
          <w:i w:val="false"/>
          <w:color w:val="000000"/>
          <w:sz w:val="28"/>
        </w:rPr>
        <w:t xml:space="preserve">
      14.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"Кент, ауыл жерлерінен</w:t>
            </w:r>
            <w:r>
              <w:br/>
            </w:r>
            <w:r>
              <w:rPr>
                <w:rFonts w:ascii="Times New Roman"/>
                <w:b w:val="false"/>
                <w:i w:val="false"/>
                <w:color w:val="000000"/>
                <w:sz w:val="20"/>
              </w:rPr>
              <w:t>жер учаскесін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425" w:id="232"/>
    <w:p>
      <w:pPr>
        <w:spacing w:after="0"/>
        <w:ind w:left="0"/>
        <w:jc w:val="left"/>
      </w:pPr>
      <w:r>
        <w:rPr>
          <w:rFonts w:ascii="Times New Roman"/>
          <w:b/>
          <w:i w:val="false"/>
          <w:color w:val="000000"/>
        </w:rPr>
        <w:t xml:space="preserve"> "Кент, ауыл жерлерінен жер учаскесін беру" мемлекеттік қызметін көрсетуге қойылатын негізгі талаптардың тізбесі</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және "Азаматтарға арналған үкімет" мемлекеттік корпорациясы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pPr>
              <w:spacing w:after="20"/>
              <w:ind w:left="20"/>
              <w:jc w:val="both"/>
            </w:pPr>
            <w:r>
              <w:rPr>
                <w:rFonts w:ascii="Times New Roman"/>
                <w:b w:val="false"/>
                <w:i w:val="false"/>
                <w:color w:val="000000"/>
                <w:sz w:val="20"/>
              </w:rPr>
              <w:t xml:space="preserve">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p>
            <w:pPr>
              <w:spacing w:after="20"/>
              <w:ind w:left="20"/>
              <w:jc w:val="both"/>
            </w:pPr>
            <w:r>
              <w:rPr>
                <w:rFonts w:ascii="Times New Roman"/>
                <w:b w:val="false"/>
                <w:i w:val="false"/>
                <w:color w:val="000000"/>
                <w:sz w:val="20"/>
              </w:rPr>
              <w:t>
1. Жеке қосалқы шаруашылық жүргізу, бағбандық, жеке тұрғын үй және саяжай құрылыстары үшін:</w:t>
            </w:r>
          </w:p>
          <w:p>
            <w:pPr>
              <w:spacing w:after="20"/>
              <w:ind w:left="20"/>
              <w:jc w:val="both"/>
            </w:pPr>
            <w:r>
              <w:rPr>
                <w:rFonts w:ascii="Times New Roman"/>
                <w:b w:val="false"/>
                <w:i w:val="false"/>
                <w:color w:val="000000"/>
                <w:sz w:val="20"/>
              </w:rPr>
              <w:t>
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арнайы есепке қою туралы хабарламаның электрондық көшірмесі (жер учаскесі жеке тұрғын үй құрылысы үшін сұралған жағдайда).</w:t>
            </w:r>
          </w:p>
          <w:p>
            <w:pPr>
              <w:spacing w:after="20"/>
              <w:ind w:left="20"/>
              <w:jc w:val="both"/>
            </w:pPr>
            <w:r>
              <w:rPr>
                <w:rFonts w:ascii="Times New Roman"/>
                <w:b w:val="false"/>
                <w:i w:val="false"/>
                <w:color w:val="000000"/>
                <w:sz w:val="20"/>
              </w:rPr>
              <w:t>
2. Қазақстан Республикасы Кәсіпкерлік кодексінің 284-бабына сәйкес инвестициялық жобаларды іске асыру үшін:</w:t>
            </w:r>
          </w:p>
          <w:p>
            <w:pPr>
              <w:spacing w:after="20"/>
              <w:ind w:left="20"/>
              <w:jc w:val="both"/>
            </w:pPr>
            <w:r>
              <w:rPr>
                <w:rFonts w:ascii="Times New Roman"/>
                <w:b w:val="false"/>
                <w:i w:val="false"/>
                <w:color w:val="000000"/>
                <w:sz w:val="20"/>
              </w:rPr>
              <w:t xml:space="preserve">
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мемлекеттік меншіктен жер учаскелерін беру үшін инвестициялық жобаны айқындау туралы шешім.</w:t>
            </w:r>
          </w:p>
          <w:p>
            <w:pPr>
              <w:spacing w:after="20"/>
              <w:ind w:left="20"/>
              <w:jc w:val="both"/>
            </w:pPr>
            <w:r>
              <w:rPr>
                <w:rFonts w:ascii="Times New Roman"/>
                <w:b w:val="false"/>
                <w:i w:val="false"/>
                <w:color w:val="000000"/>
                <w:sz w:val="20"/>
              </w:rPr>
              <w:t>
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жылжымайтын мүлік объектісіне құқық белгілейтін құжат (жер учаскесінде орналасқан ғимараттарды, құрылыстарды, құрылысжайларды пайдалануға беру актісі, азаматтық-құқықтық мәмле, сот шешімі);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қосуға арналған сауалнама парағы;</w:t>
            </w:r>
          </w:p>
          <w:p>
            <w:pPr>
              <w:spacing w:after="20"/>
              <w:ind w:left="20"/>
              <w:jc w:val="both"/>
            </w:pPr>
            <w:r>
              <w:rPr>
                <w:rFonts w:ascii="Times New Roman"/>
                <w:b w:val="false"/>
                <w:i w:val="false"/>
                <w:color w:val="000000"/>
                <w:sz w:val="20"/>
              </w:rPr>
              <w:t>
5) жобалау алдындағы құжаттама (техникалық жоба).</w:t>
            </w:r>
          </w:p>
          <w:p>
            <w:pPr>
              <w:spacing w:after="20"/>
              <w:ind w:left="20"/>
              <w:jc w:val="both"/>
            </w:pPr>
            <w:r>
              <w:rPr>
                <w:rFonts w:ascii="Times New Roman"/>
                <w:b w:val="false"/>
                <w:i w:val="false"/>
                <w:color w:val="000000"/>
                <w:sz w:val="20"/>
              </w:rPr>
              <w:t xml:space="preserve">
4. Қазақстан Республикасы Жер кодексінің (бұдан әрі – Жер кодексі) </w:t>
            </w:r>
            <w:r>
              <w:rPr>
                <w:rFonts w:ascii="Times New Roman"/>
                <w:b w:val="false"/>
                <w:i w:val="false"/>
                <w:color w:val="000000"/>
                <w:sz w:val="20"/>
              </w:rPr>
              <w:t>71-бабына</w:t>
            </w:r>
            <w:r>
              <w:rPr>
                <w:rFonts w:ascii="Times New Roman"/>
                <w:b w:val="false"/>
                <w:i w:val="false"/>
                <w:color w:val="000000"/>
                <w:sz w:val="20"/>
              </w:rPr>
              <w:t xml:space="preserve"> сәйкес құрылыс мақсаты үшін бұрын олар іздестіру жұмыстарын жүргізген аумақта 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тұлғаларға тиесілі жер учаскелеріне құқықтарды сатып алған жағдайда:</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іздестіру жұмыстарын жүргізуге рұқсат.</w:t>
            </w:r>
          </w:p>
          <w:p>
            <w:pPr>
              <w:spacing w:after="20"/>
              <w:ind w:left="20"/>
              <w:jc w:val="both"/>
            </w:pPr>
            <w:r>
              <w:rPr>
                <w:rFonts w:ascii="Times New Roman"/>
                <w:b w:val="false"/>
                <w:i w:val="false"/>
                <w:color w:val="000000"/>
                <w:sz w:val="20"/>
              </w:rPr>
              <w:t xml:space="preserve">
5. Бұрын үшінші тұлғаларға тиесілі болған жер учаскелеріне құқықтарды өздері алған немесе сатып алған жағдайда, құрылыс салу мақсатында Жер кодексінің </w:t>
            </w:r>
            <w:r>
              <w:rPr>
                <w:rFonts w:ascii="Times New Roman"/>
                <w:b w:val="false"/>
                <w:i w:val="false"/>
                <w:color w:val="000000"/>
                <w:sz w:val="20"/>
              </w:rPr>
              <w:t>71-бабына</w:t>
            </w:r>
            <w:r>
              <w:rPr>
                <w:rFonts w:ascii="Times New Roman"/>
                <w:b w:val="false"/>
                <w:i w:val="false"/>
                <w:color w:val="000000"/>
                <w:sz w:val="20"/>
              </w:rPr>
              <w:t xml:space="preserve">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іздестіру жұмыстарын жүргізуге рұқсат;</w:t>
            </w:r>
          </w:p>
          <w:p>
            <w:pPr>
              <w:spacing w:after="20"/>
              <w:ind w:left="20"/>
              <w:jc w:val="both"/>
            </w:pPr>
            <w:r>
              <w:rPr>
                <w:rFonts w:ascii="Times New Roman"/>
                <w:b w:val="false"/>
                <w:i w:val="false"/>
                <w:color w:val="000000"/>
                <w:sz w:val="20"/>
              </w:rPr>
              <w:t>
4) уәкілетті орган бекіткен реновациялау бағдарламасы;</w:t>
            </w:r>
          </w:p>
          <w:p>
            <w:pPr>
              <w:spacing w:after="20"/>
              <w:ind w:left="20"/>
              <w:jc w:val="both"/>
            </w:pPr>
            <w:r>
              <w:rPr>
                <w:rFonts w:ascii="Times New Roman"/>
                <w:b w:val="false"/>
                <w:i w:val="false"/>
                <w:color w:val="000000"/>
                <w:sz w:val="20"/>
              </w:rPr>
              <w:t>
5) көппәтерлі тұрғын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p>
          <w:p>
            <w:pPr>
              <w:spacing w:after="20"/>
              <w:ind w:left="20"/>
              <w:jc w:val="both"/>
            </w:pPr>
            <w:r>
              <w:rPr>
                <w:rFonts w:ascii="Times New Roman"/>
                <w:b w:val="false"/>
                <w:i w:val="false"/>
                <w:color w:val="000000"/>
                <w:sz w:val="20"/>
              </w:rPr>
              <w:t>
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p>
          <w:p>
            <w:pPr>
              <w:spacing w:after="20"/>
              <w:ind w:left="20"/>
              <w:jc w:val="both"/>
            </w:pPr>
            <w:r>
              <w:rPr>
                <w:rFonts w:ascii="Times New Roman"/>
                <w:b w:val="false"/>
                <w:i w:val="false"/>
                <w:color w:val="000000"/>
                <w:sz w:val="20"/>
              </w:rPr>
              <w:t>
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арнайы экономикалық аймақтың немесе индустриялық аймақтың қатысуы туралы растайтын құжат.</w:t>
            </w:r>
          </w:p>
          <w:p>
            <w:pPr>
              <w:spacing w:after="20"/>
              <w:ind w:left="20"/>
              <w:jc w:val="both"/>
            </w:pPr>
            <w:r>
              <w:rPr>
                <w:rFonts w:ascii="Times New Roman"/>
                <w:b w:val="false"/>
                <w:i w:val="false"/>
                <w:color w:val="000000"/>
                <w:sz w:val="20"/>
              </w:rPr>
              <w:t>
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жергілікті атқарушы органның объектінің облыстың даму жоспарына енгізілгені туралы шешімі;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w:t>
            </w:r>
          </w:p>
          <w:p>
            <w:pPr>
              <w:spacing w:after="20"/>
              <w:ind w:left="20"/>
              <w:jc w:val="both"/>
            </w:pPr>
            <w:r>
              <w:rPr>
                <w:rFonts w:ascii="Times New Roman"/>
                <w:b w:val="false"/>
                <w:i w:val="false"/>
                <w:color w:val="000000"/>
                <w:sz w:val="20"/>
              </w:rPr>
              <w:t>
8. Жер кодексінің 9-бабының 3-тармағына сәйкес отандық өнеркәсіп кәсіпорындары:</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9. Мемлекеттік-жекешелік әріптестік жобаларын іске асыру үшін жекеше әріптестер не концессиялық жобаларды іске асыру үшін концессионерлер:</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мемлекеттік-жекешелік әріптестік туралы шарт немесе концессия шарты.</w:t>
            </w:r>
          </w:p>
          <w:p>
            <w:pPr>
              <w:spacing w:after="20"/>
              <w:ind w:left="20"/>
              <w:jc w:val="both"/>
            </w:pPr>
            <w:r>
              <w:rPr>
                <w:rFonts w:ascii="Times New Roman"/>
                <w:b w:val="false"/>
                <w:i w:val="false"/>
                <w:color w:val="000000"/>
                <w:sz w:val="20"/>
              </w:rPr>
              <w:t>
10. Инвестициялық және инновациялық жобаларды іске асыру үшін әлеуметтік-кәсіпкерлік корпорациялар:</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мемлекеттік-жекешелік әріптестік туралы шарт немесе концессия шарты.</w:t>
            </w:r>
          </w:p>
          <w:p>
            <w:pPr>
              <w:spacing w:after="20"/>
              <w:ind w:left="20"/>
              <w:jc w:val="both"/>
            </w:pPr>
            <w:r>
              <w:rPr>
                <w:rFonts w:ascii="Times New Roman"/>
                <w:b w:val="false"/>
                <w:i w:val="false"/>
                <w:color w:val="000000"/>
                <w:sz w:val="20"/>
              </w:rPr>
              <w:t>
11. Өнеркәсіптік-инновациялық жобаларды іске асыру үшін өнеркәсіптік-инновациялық қызмет субъектілері:</w:t>
            </w:r>
          </w:p>
          <w:p>
            <w:pPr>
              <w:spacing w:after="20"/>
              <w:ind w:left="20"/>
              <w:jc w:val="both"/>
            </w:pPr>
            <w:r>
              <w:rPr>
                <w:rFonts w:ascii="Times New Roman"/>
                <w:b w:val="false"/>
                <w:i w:val="false"/>
                <w:color w:val="000000"/>
                <w:sz w:val="20"/>
              </w:rPr>
              <w:t>
1) Қағидаларға 2-қосымшаға сәйкес нысан бойынша кент, ауыл жерлерінен жер учаскесін беру туралы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жергілікті атқарушы органның шешімі және жобаны инвестициялық деп тану.</w:t>
            </w:r>
          </w:p>
          <w:p>
            <w:pPr>
              <w:spacing w:after="20"/>
              <w:ind w:left="20"/>
              <w:jc w:val="both"/>
            </w:pPr>
            <w:r>
              <w:rPr>
                <w:rFonts w:ascii="Times New Roman"/>
                <w:b w:val="false"/>
                <w:i w:val="false"/>
                <w:color w:val="000000"/>
                <w:sz w:val="20"/>
              </w:rPr>
              <w:t>
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r>
              <w:rPr>
                <w:rFonts w:ascii="Times New Roman"/>
                <w:b w:val="false"/>
                <w:i w:val="false"/>
                <w:color w:val="000000"/>
                <w:sz w:val="20"/>
              </w:rPr>
              <w:t>9-тармағында</w:t>
            </w:r>
            <w:r>
              <w:rPr>
                <w:rFonts w:ascii="Times New Roman"/>
                <w:b w:val="false"/>
                <w:i w:val="false"/>
                <w:color w:val="000000"/>
                <w:sz w:val="20"/>
              </w:rPr>
              <w:t xml:space="preserve">, 49-2-бабы </w:t>
            </w:r>
            <w:r>
              <w:rPr>
                <w:rFonts w:ascii="Times New Roman"/>
                <w:b w:val="false"/>
                <w:i w:val="false"/>
                <w:color w:val="000000"/>
                <w:sz w:val="20"/>
              </w:rPr>
              <w:t>6-тармағының</w:t>
            </w:r>
            <w:r>
              <w:rPr>
                <w:rFonts w:ascii="Times New Roman"/>
                <w:b w:val="false"/>
                <w:i w:val="false"/>
                <w:color w:val="000000"/>
                <w:sz w:val="20"/>
              </w:rPr>
              <w:t xml:space="preserve"> екінші бөлігінде, 50-бабының </w:t>
            </w:r>
            <w:r>
              <w:rPr>
                <w:rFonts w:ascii="Times New Roman"/>
                <w:b w:val="false"/>
                <w:i w:val="false"/>
                <w:color w:val="000000"/>
                <w:sz w:val="20"/>
              </w:rPr>
              <w:t>2-тармағында</w:t>
            </w:r>
            <w:r>
              <w:rPr>
                <w:rFonts w:ascii="Times New Roman"/>
                <w:b w:val="false"/>
                <w:i w:val="false"/>
                <w:color w:val="000000"/>
                <w:sz w:val="20"/>
              </w:rPr>
              <w:t xml:space="preserve">, 96-1-бабының </w:t>
            </w:r>
            <w:r>
              <w:rPr>
                <w:rFonts w:ascii="Times New Roman"/>
                <w:b w:val="false"/>
                <w:i w:val="false"/>
                <w:color w:val="000000"/>
                <w:sz w:val="20"/>
              </w:rPr>
              <w:t>4-тармағында</w:t>
            </w:r>
            <w:r>
              <w:rPr>
                <w:rFonts w:ascii="Times New Roman"/>
                <w:b w:val="false"/>
                <w:i w:val="false"/>
                <w:color w:val="000000"/>
                <w:sz w:val="20"/>
              </w:rPr>
              <w:t xml:space="preserve"> және Қазақстан Республикасы Құрылыс кодексінің 78-бабының 5-тармағының екінші және үшінші бөліктерінде белгіленген талаптарға сәйкес келмеуі;</w:t>
            </w:r>
          </w:p>
          <w:p>
            <w:pPr>
              <w:spacing w:after="20"/>
              <w:ind w:left="20"/>
              <w:jc w:val="both"/>
            </w:pPr>
            <w:r>
              <w:rPr>
                <w:rFonts w:ascii="Times New Roman"/>
                <w:b w:val="false"/>
                <w:i w:val="false"/>
                <w:color w:val="000000"/>
                <w:sz w:val="20"/>
              </w:rPr>
              <w:t xml:space="preserve">
3) Жер кодексінің 44-1-бабының </w:t>
            </w:r>
            <w:r>
              <w:rPr>
                <w:rFonts w:ascii="Times New Roman"/>
                <w:b w:val="false"/>
                <w:i w:val="false"/>
                <w:color w:val="000000"/>
                <w:sz w:val="20"/>
              </w:rPr>
              <w:t>4-тармағына</w:t>
            </w:r>
            <w:r>
              <w:rPr>
                <w:rFonts w:ascii="Times New Roman"/>
                <w:b w:val="false"/>
                <w:i w:val="false"/>
                <w:color w:val="000000"/>
                <w:sz w:val="20"/>
              </w:rPr>
              <w:t xml:space="preserve"> сәйкес мемлекеттік қызмет көрсету үшін талап етілетін келісу туралы сұранымға келісуші органдардың теріс жауабы.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"Кент, ауыл жерлерінен жер</w:t>
            </w:r>
            <w:r>
              <w:br/>
            </w:r>
            <w:r>
              <w:rPr>
                <w:rFonts w:ascii="Times New Roman"/>
                <w:b w:val="false"/>
                <w:i w:val="false"/>
                <w:color w:val="000000"/>
                <w:sz w:val="20"/>
              </w:rPr>
              <w:t>учаскесін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w:t>
            </w:r>
            <w:r>
              <w:br/>
            </w:r>
            <w:r>
              <w:rPr>
                <w:rFonts w:ascii="Times New Roman"/>
                <w:b w:val="false"/>
                <w:i w:val="false"/>
                <w:color w:val="000000"/>
                <w:sz w:val="20"/>
              </w:rPr>
              <w:t>(облыстың, қаланың, ауданның)</w:t>
            </w:r>
            <w:r>
              <w:br/>
            </w:r>
            <w:r>
              <w:rPr>
                <w:rFonts w:ascii="Times New Roman"/>
                <w:b w:val="false"/>
                <w:i w:val="false"/>
                <w:color w:val="000000"/>
                <w:sz w:val="20"/>
              </w:rPr>
              <w:t>әкімі________________________</w:t>
            </w:r>
            <w:r>
              <w:br/>
            </w:r>
            <w:r>
              <w:rPr>
                <w:rFonts w:ascii="Times New Roman"/>
                <w:b w:val="false"/>
                <w:i w:val="false"/>
                <w:color w:val="000000"/>
                <w:sz w:val="20"/>
              </w:rPr>
              <w:t>(аты, әкесінің аты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w:t>
            </w:r>
            <w:r>
              <w:br/>
            </w:r>
            <w:r>
              <w:rPr>
                <w:rFonts w:ascii="Times New Roman"/>
                <w:b w:val="false"/>
                <w:i w:val="false"/>
                <w:color w:val="000000"/>
                <w:sz w:val="20"/>
              </w:rPr>
              <w:t>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өкілдің</w:t>
            </w:r>
            <w:r>
              <w:br/>
            </w:r>
            <w:r>
              <w:rPr>
                <w:rFonts w:ascii="Times New Roman"/>
                <w:b w:val="false"/>
                <w:i w:val="false"/>
                <w:color w:val="000000"/>
                <w:sz w:val="20"/>
              </w:rPr>
              <w:t>заңды тұлғаның байланыс</w:t>
            </w:r>
            <w:r>
              <w:br/>
            </w:r>
            <w:r>
              <w:rPr>
                <w:rFonts w:ascii="Times New Roman"/>
                <w:b w:val="false"/>
                <w:i w:val="false"/>
                <w:color w:val="000000"/>
                <w:sz w:val="20"/>
              </w:rPr>
              <w:t>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орналасқан жері, мекенжайы</w:t>
            </w:r>
            <w:r>
              <w:br/>
            </w:r>
            <w:r>
              <w:rPr>
                <w:rFonts w:ascii="Times New Roman"/>
                <w:b w:val="false"/>
                <w:i w:val="false"/>
                <w:color w:val="000000"/>
                <w:sz w:val="20"/>
              </w:rPr>
              <w:t>(заңды тұлғалар үшін)</w:t>
            </w:r>
            <w:r>
              <w:br/>
            </w:r>
            <w:r>
              <w:rPr>
                <w:rFonts w:ascii="Times New Roman"/>
                <w:b w:val="false"/>
                <w:i w:val="false"/>
                <w:color w:val="000000"/>
                <w:sz w:val="20"/>
              </w:rPr>
              <w:t>____________________________</w:t>
            </w:r>
            <w:r>
              <w:br/>
            </w:r>
            <w:r>
              <w:rPr>
                <w:rFonts w:ascii="Times New Roman"/>
                <w:b w:val="false"/>
                <w:i w:val="false"/>
                <w:color w:val="000000"/>
                <w:sz w:val="20"/>
              </w:rPr>
              <w:t>немесе тұрғылықты мекенжайы</w:t>
            </w:r>
            <w:r>
              <w:br/>
            </w:r>
            <w:r>
              <w:rPr>
                <w:rFonts w:ascii="Times New Roman"/>
                <w:b w:val="false"/>
                <w:i w:val="false"/>
                <w:color w:val="000000"/>
                <w:sz w:val="20"/>
              </w:rPr>
              <w:t>(жеке тұлғалар үшін)</w:t>
            </w:r>
          </w:p>
        </w:tc>
      </w:tr>
    </w:tbl>
    <w:bookmarkStart w:name="z2427" w:id="233"/>
    <w:p>
      <w:pPr>
        <w:spacing w:after="0"/>
        <w:ind w:left="0"/>
        <w:jc w:val="left"/>
      </w:pPr>
      <w:r>
        <w:rPr>
          <w:rFonts w:ascii="Times New Roman"/>
          <w:b/>
          <w:i w:val="false"/>
          <w:color w:val="000000"/>
        </w:rPr>
        <w:t xml:space="preserve"> Кент, ауыл жерлерінен жер учаскесін беру туралы өтініш</w:t>
      </w:r>
    </w:p>
    <w:bookmarkEnd w:id="233"/>
    <w:p>
      <w:pPr>
        <w:spacing w:after="0"/>
        <w:ind w:left="0"/>
        <w:jc w:val="both"/>
      </w:pPr>
      <w:r>
        <w:rPr>
          <w:rFonts w:ascii="Times New Roman"/>
          <w:b w:val="false"/>
          <w:i w:val="false"/>
          <w:color w:val="000000"/>
          <w:sz w:val="28"/>
        </w:rPr>
        <w:t>
      __________________________________________________________ орналасқан</w:t>
      </w:r>
    </w:p>
    <w:p>
      <w:pPr>
        <w:spacing w:after="0"/>
        <w:ind w:left="0"/>
        <w:jc w:val="both"/>
      </w:pPr>
      <w:r>
        <w:rPr>
          <w:rFonts w:ascii="Times New Roman"/>
          <w:b w:val="false"/>
          <w:i w:val="false"/>
          <w:color w:val="000000"/>
          <w:sz w:val="28"/>
        </w:rPr>
        <w:t>
      (жер учаскесінің орналасқан жері)</w:t>
      </w:r>
    </w:p>
    <w:p>
      <w:pPr>
        <w:spacing w:after="0"/>
        <w:ind w:left="0"/>
        <w:jc w:val="both"/>
      </w:pPr>
      <w:r>
        <w:rPr>
          <w:rFonts w:ascii="Times New Roman"/>
          <w:b w:val="false"/>
          <w:i w:val="false"/>
          <w:color w:val="000000"/>
          <w:sz w:val="28"/>
        </w:rPr>
        <w:t>
      алаңы _________________ гектар ___________________________________ үшін (жер учаскесінің нысаналы мақсаты) жер учаскесіне ____________ жыл мерзімге уақытша өтеулі (өтеусіз) жер пайдалану құқығын беруіңізді сұраймын.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____________________________________</w:t>
      </w:r>
    </w:p>
    <w:p>
      <w:pPr>
        <w:spacing w:after="0"/>
        <w:ind w:left="0"/>
        <w:jc w:val="both"/>
      </w:pPr>
      <w:r>
        <w:rPr>
          <w:rFonts w:ascii="Times New Roman"/>
          <w:b w:val="false"/>
          <w:i w:val="false"/>
          <w:color w:val="000000"/>
          <w:sz w:val="28"/>
        </w:rPr>
        <w:t>
      (аты, әкесінің аты (бар болса), тегі, қолы/электрондық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"Кент, ауыл жерлерінен жер</w:t>
            </w:r>
            <w:r>
              <w:br/>
            </w:r>
            <w:r>
              <w:rPr>
                <w:rFonts w:ascii="Times New Roman"/>
                <w:b w:val="false"/>
                <w:i w:val="false"/>
                <w:color w:val="000000"/>
                <w:sz w:val="20"/>
              </w:rPr>
              <w:t>учаскесін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 қызметті</w:t>
            </w:r>
          </w:p>
          <w:p>
            <w:pPr>
              <w:spacing w:after="20"/>
              <w:ind w:left="20"/>
              <w:jc w:val="both"/>
            </w:pPr>
            <w:r>
              <w:rPr>
                <w:rFonts w:ascii="Times New Roman"/>
                <w:b w:val="false"/>
                <w:i w:val="false"/>
                <w:color w:val="000000"/>
                <w:sz w:val="20"/>
              </w:rPr>
              <w:t>
берушінің атауы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w:t>
            </w:r>
          </w:p>
          <w:p>
            <w:pPr>
              <w:spacing w:after="20"/>
              <w:ind w:left="20"/>
              <w:jc w:val="both"/>
            </w:pPr>
            <w:r>
              <w:rPr>
                <w:rFonts w:ascii="Times New Roman"/>
                <w:b w:val="false"/>
                <w:i w:val="false"/>
                <w:color w:val="000000"/>
                <w:sz w:val="20"/>
              </w:rPr>
              <w:t>
услугодателя</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ШЕШІМ</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РЕШЕНИЕ</w:t>
            </w:r>
          </w:p>
        </w:tc>
      </w:tr>
    </w:tbl>
    <w:p>
      <w:pPr>
        <w:spacing w:after="0"/>
        <w:ind w:left="0"/>
        <w:jc w:val="both"/>
      </w:pPr>
      <w:r>
        <w:rPr>
          <w:rFonts w:ascii="Times New Roman"/>
          <w:b w:val="false"/>
          <w:i w:val="false"/>
          <w:color w:val="000000"/>
          <w:sz w:val="28"/>
        </w:rPr>
        <w:t>
      № ____________________ "___" ___________ 20___ жылғы</w:t>
      </w:r>
    </w:p>
    <w:p>
      <w:pPr>
        <w:spacing w:after="0"/>
        <w:ind w:left="0"/>
        <w:jc w:val="both"/>
      </w:pPr>
      <w:r>
        <w:rPr>
          <w:rFonts w:ascii="Times New Roman"/>
          <w:b w:val="false"/>
          <w:i w:val="false"/>
          <w:color w:val="000000"/>
          <w:sz w:val="28"/>
        </w:rPr>
        <w:t>
      Кент, ауыл поселок, село</w:t>
      </w:r>
    </w:p>
    <w:bookmarkStart w:name="z2428" w:id="234"/>
    <w:p>
      <w:pPr>
        <w:spacing w:after="0"/>
        <w:ind w:left="0"/>
        <w:jc w:val="left"/>
      </w:pPr>
      <w:r>
        <w:rPr>
          <w:rFonts w:ascii="Times New Roman"/>
          <w:b/>
          <w:i w:val="false"/>
          <w:color w:val="000000"/>
        </w:rPr>
        <w:t xml:space="preserve"> Кент, ауыл жерлерінен жер учаскесін беру туралы </w:t>
      </w:r>
    </w:p>
    <w:bookmarkEnd w:id="234"/>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44-1-бабына</w:t>
      </w:r>
      <w:r>
        <w:rPr>
          <w:rFonts w:ascii="Times New Roman"/>
          <w:b w:val="false"/>
          <w:i w:val="false"/>
          <w:color w:val="000000"/>
          <w:sz w:val="28"/>
        </w:rPr>
        <w:t xml:space="preserve"> сәйкес ШЕШТІ:</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алаңы ___________ гектар, __________________________________ жерлерінен (алаңы, гектар) (жер санаты) жер учаскесіне __________________________________ құқық ұсынылсын. (жерге құқық түрі, ауыртпалықтар, сервитуттар) Жер учаскесі ______________________________ (бөлінеді/бөлінбейді) _______________________________________________________________ (жер учаскесін беруге байланысты өзге де мәліметтер, бар болса)</w:t>
      </w:r>
    </w:p>
    <w:p>
      <w:pPr>
        <w:spacing w:after="0"/>
        <w:ind w:left="0"/>
        <w:jc w:val="both"/>
      </w:pPr>
      <w:r>
        <w:rPr>
          <w:rFonts w:ascii="Times New Roman"/>
          <w:b w:val="false"/>
          <w:i w:val="false"/>
          <w:color w:val="000000"/>
          <w:sz w:val="28"/>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pPr>
        <w:spacing w:after="0"/>
        <w:ind w:left="0"/>
        <w:jc w:val="both"/>
      </w:pPr>
      <w:r>
        <w:rPr>
          <w:rFonts w:ascii="Times New Roman"/>
          <w:b w:val="false"/>
          <w:i w:val="false"/>
          <w:color w:val="000000"/>
          <w:sz w:val="28"/>
        </w:rPr>
        <w:t>
      3. Осы шешімнің орындалуын бақылау жетекшілік ететін әкімнің орынбасарына жүктелсін.</w:t>
      </w:r>
    </w:p>
    <w:p>
      <w:pPr>
        <w:spacing w:after="0"/>
        <w:ind w:left="0"/>
        <w:jc w:val="both"/>
      </w:pPr>
      <w:r>
        <w:rPr>
          <w:rFonts w:ascii="Times New Roman"/>
          <w:b w:val="false"/>
          <w:i w:val="false"/>
          <w:color w:val="000000"/>
          <w:sz w:val="28"/>
        </w:rPr>
        <w:t>
      4. Осы шешім жылжымайтын мүлікке құқықтарды мемлекеттік тіркеген сәттен бастап күшіне енеді.</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"Кент, ауыл жерлерінен жер</w:t>
            </w:r>
            <w:r>
              <w:br/>
            </w:r>
            <w:r>
              <w:rPr>
                <w:rFonts w:ascii="Times New Roman"/>
                <w:b w:val="false"/>
                <w:i w:val="false"/>
                <w:color w:val="000000"/>
                <w:sz w:val="20"/>
              </w:rPr>
              <w:t>учаскесін беру"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430" w:id="235"/>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235"/>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"Кент, ауыл жерлерінен жер учаскесін беру"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 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20____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10-қосымша</w:t>
            </w:r>
          </w:p>
        </w:tc>
      </w:tr>
    </w:tbl>
    <w:bookmarkStart w:name="z252" w:id="236"/>
    <w:p>
      <w:pPr>
        <w:spacing w:after="0"/>
        <w:ind w:left="0"/>
        <w:jc w:val="left"/>
      </w:pPr>
      <w:r>
        <w:rPr>
          <w:rFonts w:ascii="Times New Roman"/>
          <w:b/>
          <w:i w:val="false"/>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bookmarkEnd w:id="236"/>
    <w:p>
      <w:pPr>
        <w:spacing w:after="0"/>
        <w:ind w:left="0"/>
        <w:jc w:val="both"/>
      </w:pPr>
      <w:r>
        <w:rPr>
          <w:rFonts w:ascii="Times New Roman"/>
          <w:b w:val="false"/>
          <w:i w:val="false"/>
          <w:color w:val="ff0000"/>
          <w:sz w:val="28"/>
        </w:rPr>
        <w:t xml:space="preserve">
      Ескерту. 10-қосымша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53" w:id="237"/>
    <w:p>
      <w:pPr>
        <w:spacing w:after="0"/>
        <w:ind w:left="0"/>
        <w:jc w:val="left"/>
      </w:pPr>
      <w:r>
        <w:rPr>
          <w:rFonts w:ascii="Times New Roman"/>
          <w:b/>
          <w:i w:val="false"/>
          <w:color w:val="000000"/>
        </w:rPr>
        <w:t xml:space="preserve"> 1-тарау. Жалпы ережелер</w:t>
      </w:r>
    </w:p>
    <w:bookmarkEnd w:id="237"/>
    <w:bookmarkStart w:name="z1705" w:id="238"/>
    <w:p>
      <w:pPr>
        <w:spacing w:after="0"/>
        <w:ind w:left="0"/>
        <w:jc w:val="both"/>
      </w:pPr>
      <w:r>
        <w:rPr>
          <w:rFonts w:ascii="Times New Roman"/>
          <w:b w:val="false"/>
          <w:i w:val="false"/>
          <w:color w:val="000000"/>
          <w:sz w:val="28"/>
        </w:rPr>
        <w:t xml:space="preserve">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bookmarkEnd w:id="238"/>
    <w:bookmarkStart w:name="z2431" w:id="239"/>
    <w:p>
      <w:pPr>
        <w:spacing w:after="0"/>
        <w:ind w:left="0"/>
        <w:jc w:val="both"/>
      </w:pPr>
      <w:r>
        <w:rPr>
          <w:rFonts w:ascii="Times New Roman"/>
          <w:b w:val="false"/>
          <w:i w:val="false"/>
          <w:color w:val="000000"/>
          <w:sz w:val="28"/>
        </w:rPr>
        <w:t>
      2. Қағидаларда мынадай негізгі ұғымдар пайдаланылады:</w:t>
      </w:r>
    </w:p>
    <w:bookmarkEnd w:id="23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жария кадастрлық карта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pPr>
        <w:spacing w:after="0"/>
        <w:ind w:left="0"/>
        <w:jc w:val="both"/>
      </w:pPr>
      <w:r>
        <w:rPr>
          <w:rFonts w:ascii="Times New Roman"/>
          <w:b w:val="false"/>
          <w:i w:val="false"/>
          <w:color w:val="000000"/>
          <w:sz w:val="28"/>
        </w:rPr>
        <w:t>
      3)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pPr>
        <w:spacing w:after="0"/>
        <w:ind w:left="0"/>
        <w:jc w:val="both"/>
      </w:pPr>
      <w:r>
        <w:rPr>
          <w:rFonts w:ascii="Times New Roman"/>
          <w:b w:val="false"/>
          <w:i w:val="false"/>
          <w:color w:val="000000"/>
          <w:sz w:val="28"/>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pPr>
        <w:spacing w:after="0"/>
        <w:ind w:left="0"/>
        <w:jc w:val="both"/>
      </w:pPr>
      <w:r>
        <w:rPr>
          <w:rFonts w:ascii="Times New Roman"/>
          <w:b w:val="false"/>
          <w:i w:val="false"/>
          <w:color w:val="000000"/>
          <w:sz w:val="28"/>
        </w:rPr>
        <w:t>
      5)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7)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құрамдасы;</w:t>
      </w:r>
    </w:p>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432" w:id="240"/>
    <w:p>
      <w:pPr>
        <w:spacing w:after="0"/>
        <w:ind w:left="0"/>
        <w:jc w:val="left"/>
      </w:pPr>
      <w:r>
        <w:rPr>
          <w:rFonts w:ascii="Times New Roman"/>
          <w:b/>
          <w:i w:val="false"/>
          <w:color w:val="000000"/>
        </w:rPr>
        <w:t xml:space="preserve"> 2-тарау. "Сауда-саттықты (аукциондарды) өткізуді талап етпейтін мемлекет меншігіндегі жер учаскелеріне құқықтарды алу" мемлекеттік қызметін көрсету тәртібі</w:t>
      </w:r>
    </w:p>
    <w:bookmarkEnd w:id="240"/>
    <w:bookmarkStart w:name="z2433" w:id="241"/>
    <w:p>
      <w:pPr>
        <w:spacing w:after="0"/>
        <w:ind w:left="0"/>
        <w:jc w:val="both"/>
      </w:pPr>
      <w:r>
        <w:rPr>
          <w:rFonts w:ascii="Times New Roman"/>
          <w:b w:val="false"/>
          <w:i w:val="false"/>
          <w:color w:val="000000"/>
          <w:sz w:val="28"/>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bookmarkEnd w:id="241"/>
    <w:p>
      <w:pPr>
        <w:spacing w:after="0"/>
        <w:ind w:left="0"/>
        <w:jc w:val="both"/>
      </w:pPr>
      <w:r>
        <w:rPr>
          <w:rFonts w:ascii="Times New Roman"/>
          <w:b w:val="false"/>
          <w:i w:val="false"/>
          <w:color w:val="000000"/>
          <w:sz w:val="28"/>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434" w:id="242"/>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сауда-саттықты (аукциондарды) талап етпейтін мемлекет меншігіндегі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242"/>
    <w:p>
      <w:pPr>
        <w:spacing w:after="0"/>
        <w:ind w:left="0"/>
        <w:jc w:val="both"/>
      </w:pPr>
      <w:r>
        <w:rPr>
          <w:rFonts w:ascii="Times New Roman"/>
          <w:b w:val="false"/>
          <w:i w:val="false"/>
          <w:color w:val="000000"/>
          <w:sz w:val="28"/>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bookmarkStart w:name="z2435" w:id="243"/>
    <w:p>
      <w:pPr>
        <w:spacing w:after="0"/>
        <w:ind w:left="0"/>
        <w:jc w:val="both"/>
      </w:pPr>
      <w:r>
        <w:rPr>
          <w:rFonts w:ascii="Times New Roman"/>
          <w:b w:val="false"/>
          <w:i w:val="false"/>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243"/>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bookmarkStart w:name="z2436" w:id="244"/>
    <w:p>
      <w:pPr>
        <w:spacing w:after="0"/>
        <w:ind w:left="0"/>
        <w:jc w:val="both"/>
      </w:pPr>
      <w:r>
        <w:rPr>
          <w:rFonts w:ascii="Times New Roman"/>
          <w:b w:val="false"/>
          <w:i w:val="false"/>
          <w:color w:val="000000"/>
          <w:sz w:val="28"/>
        </w:rPr>
        <w:t>
      6. Мемлекеттік корпорация арқылы жүгінген кезде мемлекеттік қызмет екі кезеңде көрсетіледі.</w:t>
      </w:r>
    </w:p>
    <w:bookmarkEnd w:id="244"/>
    <w:p>
      <w:pPr>
        <w:spacing w:after="0"/>
        <w:ind w:left="0"/>
        <w:jc w:val="both"/>
      </w:pPr>
      <w:r>
        <w:rPr>
          <w:rFonts w:ascii="Times New Roman"/>
          <w:b w:val="false"/>
          <w:i w:val="false"/>
          <w:color w:val="000000"/>
          <w:sz w:val="28"/>
        </w:rPr>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pPr>
        <w:spacing w:after="0"/>
        <w:ind w:left="0"/>
        <w:jc w:val="both"/>
      </w:pPr>
      <w:r>
        <w:rPr>
          <w:rFonts w:ascii="Times New Roman"/>
          <w:b w:val="false"/>
          <w:i w:val="false"/>
          <w:color w:val="000000"/>
          <w:sz w:val="28"/>
        </w:rPr>
        <w:t>
      1) операциялық залдың жұмыскері (операторы) құжаттар келіп түскен күні Тізбеде көрсетілген құжаттарды қабылдауды және тіркеуді жүзеге асырады.</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(операторы) өтінішті қабылдаудан бас тартады;</w:t>
      </w:r>
    </w:p>
    <w:p>
      <w:pPr>
        <w:spacing w:after="0"/>
        <w:ind w:left="0"/>
        <w:jc w:val="both"/>
      </w:pPr>
      <w:r>
        <w:rPr>
          <w:rFonts w:ascii="Times New Roman"/>
          <w:b w:val="false"/>
          <w:i w:val="false"/>
          <w:color w:val="000000"/>
          <w:sz w:val="28"/>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pPr>
        <w:spacing w:after="0"/>
        <w:ind w:left="0"/>
        <w:jc w:val="both"/>
      </w:pPr>
      <w:r>
        <w:rPr>
          <w:rFonts w:ascii="Times New Roman"/>
          <w:b w:val="false"/>
          <w:i w:val="false"/>
          <w:color w:val="000000"/>
          <w:sz w:val="28"/>
        </w:rPr>
        <w:t>
      3) көрсетілетін қызметті берушінің басшысы не оны алмастыратын адам 1 (бір) жұмыс күні ішінде құжаттарды қарайды және құзыреті шегінде жер қатынастары жөніндегі уәкілетті органға және сәулет және қала құрылысы саласындағы уәкілетті органға сұралып отырған жер учаскесін аумақты аймақтарға бөлуге сәйкес мәлімделген нысаналы мақсаты бойынша пайдалану мүмкіндігін айқындау үшін орындауға жібереді.</w:t>
      </w:r>
    </w:p>
    <w:p>
      <w:pPr>
        <w:spacing w:after="0"/>
        <w:ind w:left="0"/>
        <w:jc w:val="both"/>
      </w:pPr>
      <w:r>
        <w:rPr>
          <w:rFonts w:ascii="Times New Roman"/>
          <w:b w:val="false"/>
          <w:i w:val="false"/>
          <w:color w:val="000000"/>
          <w:sz w:val="28"/>
        </w:rPr>
        <w:t xml:space="preserve">
      Көрсетілетін қызметті алушы Қазақстан Республикасы Жер кодексінің (бұдан әрі – Жер кодексі)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93-баптарына</w:t>
      </w:r>
      <w:r>
        <w:rPr>
          <w:rFonts w:ascii="Times New Roman"/>
          <w:b w:val="false"/>
          <w:i w:val="false"/>
          <w:color w:val="000000"/>
          <w:sz w:val="28"/>
        </w:rPr>
        <w:t xml:space="preserve"> сәйкес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pPr>
        <w:spacing w:after="0"/>
        <w:ind w:left="0"/>
        <w:jc w:val="both"/>
      </w:pPr>
      <w:r>
        <w:rPr>
          <w:rFonts w:ascii="Times New Roman"/>
          <w:b w:val="false"/>
          <w:i w:val="false"/>
          <w:color w:val="000000"/>
          <w:sz w:val="28"/>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pPr>
        <w:spacing w:after="0"/>
        <w:ind w:left="0"/>
        <w:jc w:val="both"/>
      </w:pPr>
      <w:r>
        <w:rPr>
          <w:rFonts w:ascii="Times New Roman"/>
          <w:b w:val="false"/>
          <w:i w:val="false"/>
          <w:color w:val="000000"/>
          <w:sz w:val="28"/>
        </w:rPr>
        <w:t>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pPr>
        <w:spacing w:after="0"/>
        <w:ind w:left="0"/>
        <w:jc w:val="both"/>
      </w:pPr>
      <w:r>
        <w:rPr>
          <w:rFonts w:ascii="Times New Roman"/>
          <w:b w:val="false"/>
          <w:i w:val="false"/>
          <w:color w:val="000000"/>
          <w:sz w:val="28"/>
        </w:rPr>
        <w:t>
      6) жер қатынастары жөніндегі уәкілетті органның жұмыскері:</w:t>
      </w:r>
    </w:p>
    <w:p>
      <w:pPr>
        <w:spacing w:after="0"/>
        <w:ind w:left="0"/>
        <w:jc w:val="both"/>
      </w:pPr>
      <w:r>
        <w:rPr>
          <w:rFonts w:ascii="Times New Roman"/>
          <w:b w:val="false"/>
          <w:i w:val="false"/>
          <w:color w:val="000000"/>
          <w:sz w:val="28"/>
        </w:rPr>
        <w:t>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w:t>
      </w:r>
    </w:p>
    <w:p>
      <w:pPr>
        <w:spacing w:after="0"/>
        <w:ind w:left="0"/>
        <w:jc w:val="both"/>
      </w:pPr>
      <w:r>
        <w:rPr>
          <w:rFonts w:ascii="Times New Roman"/>
          <w:b w:val="false"/>
          <w:i w:val="false"/>
          <w:color w:val="000000"/>
          <w:sz w:val="28"/>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мемлекеттік қызметті көрсетуден уәжді бас тартуды дайындайды;</w:t>
      </w:r>
    </w:p>
    <w:p>
      <w:pPr>
        <w:spacing w:after="0"/>
        <w:ind w:left="0"/>
        <w:jc w:val="both"/>
      </w:pPr>
      <w:r>
        <w:rPr>
          <w:rFonts w:ascii="Times New Roman"/>
          <w:b w:val="false"/>
          <w:i w:val="false"/>
          <w:color w:val="000000"/>
          <w:sz w:val="28"/>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pPr>
        <w:spacing w:after="0"/>
        <w:ind w:left="0"/>
        <w:jc w:val="both"/>
      </w:pPr>
      <w:r>
        <w:rPr>
          <w:rFonts w:ascii="Times New Roman"/>
          <w:b w:val="false"/>
          <w:i w:val="false"/>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pPr>
        <w:spacing w:after="0"/>
        <w:ind w:left="0"/>
        <w:jc w:val="both"/>
      </w:pPr>
      <w:r>
        <w:rPr>
          <w:rFonts w:ascii="Times New Roman"/>
          <w:b w:val="false"/>
          <w:i w:val="false"/>
          <w:color w:val="000000"/>
          <w:sz w:val="28"/>
        </w:rPr>
        <w:t>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pPr>
        <w:spacing w:after="0"/>
        <w:ind w:left="0"/>
        <w:jc w:val="both"/>
      </w:pPr>
      <w:r>
        <w:rPr>
          <w:rFonts w:ascii="Times New Roman"/>
          <w:b w:val="false"/>
          <w:i w:val="false"/>
          <w:color w:val="000000"/>
          <w:sz w:val="28"/>
        </w:rPr>
        <w:t xml:space="preserve">
      2) көрсетілетін қызметті берушінің басшысы 1 (бір) жұмыс күні ішінде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учаскесіне құқық беру туралы шешімге қол қояды;</w:t>
      </w:r>
    </w:p>
    <w:p>
      <w:pPr>
        <w:spacing w:after="0"/>
        <w:ind w:left="0"/>
        <w:jc w:val="both"/>
      </w:pPr>
      <w:r>
        <w:rPr>
          <w:rFonts w:ascii="Times New Roman"/>
          <w:b w:val="false"/>
          <w:i w:val="false"/>
          <w:color w:val="000000"/>
          <w:sz w:val="28"/>
        </w:rPr>
        <w:t>
      3) жер қатынастары жөніндегі уәкілетті органның басшысы 1 (бір) жұмыс күні ішінде жер учаскесіне құқық беру туралы шешімнің негізінде сатып алу-сату не уақытша (қысқа мерзімді, ұзақ мерзімді) өтеулі (өтеусіз) жер пайдалану шартына қол қояды;</w:t>
      </w:r>
    </w:p>
    <w:p>
      <w:pPr>
        <w:spacing w:after="0"/>
        <w:ind w:left="0"/>
        <w:jc w:val="both"/>
      </w:pPr>
      <w:r>
        <w:rPr>
          <w:rFonts w:ascii="Times New Roman"/>
          <w:b w:val="false"/>
          <w:i w:val="false"/>
          <w:color w:val="000000"/>
          <w:sz w:val="28"/>
        </w:rPr>
        <w:t>
      4) көрсетілетін қызметті берушінің кеңсе қызметкері мемлекеттік көрсетілетін қызмет нәтижесін курьер арқылы жібереді;</w:t>
      </w:r>
    </w:p>
    <w:p>
      <w:pPr>
        <w:spacing w:after="0"/>
        <w:ind w:left="0"/>
        <w:jc w:val="both"/>
      </w:pPr>
      <w:r>
        <w:rPr>
          <w:rFonts w:ascii="Times New Roman"/>
          <w:b w:val="false"/>
          <w:i w:val="false"/>
          <w:color w:val="000000"/>
          <w:sz w:val="28"/>
        </w:rPr>
        <w:t>
      5) көрсетілетін қызметті алушыға дайын құжаттарды беру Мемлекеттік корпорацияның жұмыс графигіне сәйкес жеке басын куәландыратын не цифрлық құжаттар сервисінен алынған электрондық құжатты (сәйкестендіру үшін) не Қазақстан Республикасының азаматтық заңнамасына сәйкес берілген, өкілдің тиісті өкілеттілігі көрсетілген құжаттың негізінде әрекет ететін оның өкілінің жеке басын куәландыратын құжаттар ұсынылған кезде жүзеге асырылады.</w:t>
      </w:r>
    </w:p>
    <w:bookmarkStart w:name="z2437" w:id="245"/>
    <w:p>
      <w:pPr>
        <w:spacing w:after="0"/>
        <w:ind w:left="0"/>
        <w:jc w:val="both"/>
      </w:pPr>
      <w:r>
        <w:rPr>
          <w:rFonts w:ascii="Times New Roman"/>
          <w:b w:val="false"/>
          <w:i w:val="false"/>
          <w:color w:val="000000"/>
          <w:sz w:val="28"/>
        </w:rPr>
        <w:t>
      7. Көрсетілетін қызметті алушы портал арқылы жүгінген кезде мемлекеттік қызмет екі кезеңде көрсетіледі.</w:t>
      </w:r>
    </w:p>
    <w:bookmarkEnd w:id="245"/>
    <w:p>
      <w:pPr>
        <w:spacing w:after="0"/>
        <w:ind w:left="0"/>
        <w:jc w:val="both"/>
      </w:pPr>
      <w:r>
        <w:rPr>
          <w:rFonts w:ascii="Times New Roman"/>
          <w:b w:val="false"/>
          <w:i w:val="false"/>
          <w:color w:val="000000"/>
          <w:sz w:val="28"/>
        </w:rPr>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pPr>
        <w:spacing w:after="0"/>
        <w:ind w:left="0"/>
        <w:jc w:val="both"/>
      </w:pPr>
      <w:r>
        <w:rPr>
          <w:rFonts w:ascii="Times New Roman"/>
          <w:b w:val="false"/>
          <w:i w:val="false"/>
          <w:color w:val="000000"/>
          <w:sz w:val="28"/>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pPr>
        <w:spacing w:after="0"/>
        <w:ind w:left="0"/>
        <w:jc w:val="both"/>
      </w:pPr>
      <w:r>
        <w:rPr>
          <w:rFonts w:ascii="Times New Roman"/>
          <w:b w:val="false"/>
          <w:i w:val="false"/>
          <w:color w:val="000000"/>
          <w:sz w:val="28"/>
        </w:rPr>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pPr>
        <w:spacing w:after="0"/>
        <w:ind w:left="0"/>
        <w:jc w:val="both"/>
      </w:pPr>
      <w:r>
        <w:rPr>
          <w:rFonts w:ascii="Times New Roman"/>
          <w:b w:val="false"/>
          <w:i w:val="false"/>
          <w:color w:val="000000"/>
          <w:sz w:val="28"/>
        </w:rPr>
        <w:t>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pPr>
        <w:spacing w:after="0"/>
        <w:ind w:left="0"/>
        <w:jc w:val="both"/>
      </w:pPr>
      <w:r>
        <w:rPr>
          <w:rFonts w:ascii="Times New Roman"/>
          <w:b w:val="false"/>
          <w:i w:val="false"/>
          <w:color w:val="000000"/>
          <w:sz w:val="28"/>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pPr>
        <w:spacing w:after="0"/>
        <w:ind w:left="0"/>
        <w:jc w:val="both"/>
      </w:pPr>
      <w:r>
        <w:rPr>
          <w:rFonts w:ascii="Times New Roman"/>
          <w:b w:val="false"/>
          <w:i w:val="false"/>
          <w:color w:val="000000"/>
          <w:sz w:val="28"/>
        </w:rPr>
        <w:t>
      5) жер қатынастары жөніндегі уәкілетті органның жұмыскері:</w:t>
      </w:r>
    </w:p>
    <w:p>
      <w:pPr>
        <w:spacing w:after="0"/>
        <w:ind w:left="0"/>
        <w:jc w:val="both"/>
      </w:pPr>
      <w:r>
        <w:rPr>
          <w:rFonts w:ascii="Times New Roman"/>
          <w:b w:val="false"/>
          <w:i w:val="false"/>
          <w:color w:val="000000"/>
          <w:sz w:val="28"/>
        </w:rPr>
        <w:t>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w:t>
      </w:r>
    </w:p>
    <w:p>
      <w:pPr>
        <w:spacing w:after="0"/>
        <w:ind w:left="0"/>
        <w:jc w:val="both"/>
      </w:pPr>
      <w:r>
        <w:rPr>
          <w:rFonts w:ascii="Times New Roman"/>
          <w:b w:val="false"/>
          <w:i w:val="false"/>
          <w:color w:val="000000"/>
          <w:sz w:val="28"/>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уәжді бас тартуды дайындайды;</w:t>
      </w:r>
    </w:p>
    <w:p>
      <w:pPr>
        <w:spacing w:after="0"/>
        <w:ind w:left="0"/>
        <w:jc w:val="both"/>
      </w:pPr>
      <w:r>
        <w:rPr>
          <w:rFonts w:ascii="Times New Roman"/>
          <w:b w:val="false"/>
          <w:i w:val="false"/>
          <w:color w:val="000000"/>
          <w:sz w:val="28"/>
        </w:rPr>
        <w:t>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w:t>
      </w:r>
    </w:p>
    <w:p>
      <w:pPr>
        <w:spacing w:after="0"/>
        <w:ind w:left="0"/>
        <w:jc w:val="both"/>
      </w:pPr>
      <w:r>
        <w:rPr>
          <w:rFonts w:ascii="Times New Roman"/>
          <w:b w:val="false"/>
          <w:i w:val="false"/>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pPr>
        <w:spacing w:after="0"/>
        <w:ind w:left="0"/>
        <w:jc w:val="both"/>
      </w:pPr>
      <w:r>
        <w:rPr>
          <w:rFonts w:ascii="Times New Roman"/>
          <w:b w:val="false"/>
          <w:i w:val="false"/>
          <w:color w:val="000000"/>
          <w:sz w:val="28"/>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pPr>
        <w:spacing w:after="0"/>
        <w:ind w:left="0"/>
        <w:jc w:val="both"/>
      </w:pPr>
      <w:r>
        <w:rPr>
          <w:rFonts w:ascii="Times New Roman"/>
          <w:b w:val="false"/>
          <w:i w:val="false"/>
          <w:color w:val="000000"/>
          <w:sz w:val="28"/>
        </w:rPr>
        <w:t>
      2) көрсетілетін қызметті берушінің басшысы 1 (бір) жұмыс күні ішінде Қағидаларға 3-қосымшасына сәйкес нысан бойынша жер учаскесіне құқық беру туралы шешімге қол қояды;</w:t>
      </w:r>
    </w:p>
    <w:p>
      <w:pPr>
        <w:spacing w:after="0"/>
        <w:ind w:left="0"/>
        <w:jc w:val="both"/>
      </w:pPr>
      <w:r>
        <w:rPr>
          <w:rFonts w:ascii="Times New Roman"/>
          <w:b w:val="false"/>
          <w:i w:val="false"/>
          <w:color w:val="000000"/>
          <w:sz w:val="28"/>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(жалдау) шартына қол қояды;</w:t>
      </w:r>
    </w:p>
    <w:p>
      <w:pPr>
        <w:spacing w:after="0"/>
        <w:ind w:left="0"/>
        <w:jc w:val="both"/>
      </w:pPr>
      <w:r>
        <w:rPr>
          <w:rFonts w:ascii="Times New Roman"/>
          <w:b w:val="false"/>
          <w:i w:val="false"/>
          <w:color w:val="000000"/>
          <w:sz w:val="28"/>
        </w:rPr>
        <w:t>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bookmarkStart w:name="z2438" w:id="246"/>
    <w:p>
      <w:pPr>
        <w:spacing w:after="0"/>
        <w:ind w:left="0"/>
        <w:jc w:val="both"/>
      </w:pPr>
      <w:r>
        <w:rPr>
          <w:rFonts w:ascii="Times New Roman"/>
          <w:b w:val="false"/>
          <w:i w:val="false"/>
          <w:color w:val="000000"/>
          <w:sz w:val="28"/>
        </w:rPr>
        <w:t xml:space="preserve">
      8.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246"/>
    <w:p>
      <w:pPr>
        <w:spacing w:after="0"/>
        <w:ind w:left="0"/>
        <w:jc w:val="both"/>
      </w:pPr>
      <w:r>
        <w:rPr>
          <w:rFonts w:ascii="Times New Roman"/>
          <w:b w:val="false"/>
          <w:i w:val="false"/>
          <w:color w:val="000000"/>
          <w:sz w:val="28"/>
        </w:rPr>
        <w:t>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bookmarkStart w:name="z2439" w:id="247"/>
    <w:p>
      <w:pPr>
        <w:spacing w:after="0"/>
        <w:ind w:left="0"/>
        <w:jc w:val="both"/>
      </w:pPr>
      <w:r>
        <w:rPr>
          <w:rFonts w:ascii="Times New Roman"/>
          <w:b w:val="false"/>
          <w:i w:val="false"/>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247"/>
    <w:bookmarkStart w:name="z2440" w:id="248"/>
    <w:p>
      <w:pPr>
        <w:spacing w:after="0"/>
        <w:ind w:left="0"/>
        <w:jc w:val="both"/>
      </w:pPr>
      <w:r>
        <w:rPr>
          <w:rFonts w:ascii="Times New Roman"/>
          <w:b w:val="false"/>
          <w:i w:val="false"/>
          <w:color w:val="000000"/>
          <w:sz w:val="28"/>
        </w:rPr>
        <w:t>
      10.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248"/>
    <w:bookmarkStart w:name="z2441" w:id="249"/>
    <w:p>
      <w:pPr>
        <w:spacing w:after="0"/>
        <w:ind w:left="0"/>
        <w:jc w:val="both"/>
      </w:pPr>
      <w:r>
        <w:rPr>
          <w:rFonts w:ascii="Times New Roman"/>
          <w:b w:val="false"/>
          <w:i w:val="false"/>
          <w:color w:val="000000"/>
          <w:sz w:val="28"/>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bookmarkEnd w:id="249"/>
    <w:bookmarkStart w:name="z2442" w:id="250"/>
    <w:p>
      <w:pPr>
        <w:spacing w:after="0"/>
        <w:ind w:left="0"/>
        <w:jc w:val="both"/>
      </w:pPr>
      <w:r>
        <w:rPr>
          <w:rFonts w:ascii="Times New Roman"/>
          <w:b w:val="false"/>
          <w:i w:val="false"/>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250"/>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443" w:id="251"/>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51"/>
    <w:bookmarkStart w:name="z2444" w:id="252"/>
    <w:p>
      <w:pPr>
        <w:spacing w:after="0"/>
        <w:ind w:left="0"/>
        <w:jc w:val="both"/>
      </w:pPr>
      <w:r>
        <w:rPr>
          <w:rFonts w:ascii="Times New Roman"/>
          <w:b w:val="false"/>
          <w:i w:val="false"/>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52"/>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bookmarkStart w:name="z2445" w:id="253"/>
    <w:p>
      <w:pPr>
        <w:spacing w:after="0"/>
        <w:ind w:left="0"/>
        <w:jc w:val="both"/>
      </w:pPr>
      <w:r>
        <w:rPr>
          <w:rFonts w:ascii="Times New Roman"/>
          <w:b w:val="false"/>
          <w:i w:val="false"/>
          <w:color w:val="000000"/>
          <w:sz w:val="28"/>
        </w:rPr>
        <w:t>
      14. Көрсетілетін қызметті алушының шағымын Заңның 25-бабының 2-тармағына сәйкес:</w:t>
      </w:r>
    </w:p>
    <w:bookmarkEnd w:id="253"/>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Start w:name="z2446" w:id="254"/>
    <w:p>
      <w:pPr>
        <w:spacing w:after="0"/>
        <w:ind w:left="0"/>
        <w:jc w:val="both"/>
      </w:pPr>
      <w:r>
        <w:rPr>
          <w:rFonts w:ascii="Times New Roman"/>
          <w:b w:val="false"/>
          <w:i w:val="false"/>
          <w:color w:val="000000"/>
          <w:sz w:val="28"/>
        </w:rPr>
        <w:t xml:space="preserve">
      15.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(аукциондарды) өткізуді талап</w:t>
            </w:r>
            <w:r>
              <w:br/>
            </w:r>
            <w:r>
              <w:rPr>
                <w:rFonts w:ascii="Times New Roman"/>
                <w:b w:val="false"/>
                <w:i w:val="false"/>
                <w:color w:val="000000"/>
                <w:sz w:val="20"/>
              </w:rPr>
              <w:t>етпейтін мемлекет</w:t>
            </w:r>
            <w:r>
              <w:br/>
            </w:r>
            <w:r>
              <w:rPr>
                <w:rFonts w:ascii="Times New Roman"/>
                <w:b w:val="false"/>
                <w:i w:val="false"/>
                <w:color w:val="000000"/>
                <w:sz w:val="20"/>
              </w:rPr>
              <w:t>меншігіндегі жер учаскелеріне</w:t>
            </w:r>
            <w:r>
              <w:br/>
            </w:r>
            <w:r>
              <w:rPr>
                <w:rFonts w:ascii="Times New Roman"/>
                <w:b w:val="false"/>
                <w:i w:val="false"/>
                <w:color w:val="000000"/>
                <w:sz w:val="20"/>
              </w:rPr>
              <w:t>құқықтарды алу"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448" w:id="255"/>
    <w:p>
      <w:pPr>
        <w:spacing w:after="0"/>
        <w:ind w:left="0"/>
        <w:jc w:val="left"/>
      </w:pPr>
      <w:r>
        <w:rPr>
          <w:rFonts w:ascii="Times New Roman"/>
          <w:b/>
          <w:i w:val="false"/>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p>
          <w:p>
            <w:pPr>
              <w:spacing w:after="20"/>
              <w:ind w:left="20"/>
              <w:jc w:val="both"/>
            </w:pPr>
            <w:r>
              <w:rPr>
                <w:rFonts w:ascii="Times New Roman"/>
                <w:b w:val="false"/>
                <w:i w:val="false"/>
                <w:color w:val="000000"/>
                <w:sz w:val="20"/>
              </w:rPr>
              <w:t>
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17.00-ға дейін.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 кезең: </w:t>
            </w:r>
          </w:p>
          <w:p>
            <w:pPr>
              <w:spacing w:after="20"/>
              <w:ind w:left="20"/>
              <w:jc w:val="both"/>
            </w:pPr>
            <w:r>
              <w:rPr>
                <w:rFonts w:ascii="Times New Roman"/>
                <w:b w:val="false"/>
                <w:i w:val="false"/>
                <w:color w:val="000000"/>
                <w:sz w:val="20"/>
              </w:rPr>
              <w:t>
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p>
          <w:p>
            <w:pPr>
              <w:spacing w:after="20"/>
              <w:ind w:left="20"/>
              <w:jc w:val="both"/>
            </w:pPr>
            <w:r>
              <w:rPr>
                <w:rFonts w:ascii="Times New Roman"/>
                <w:b w:val="false"/>
                <w:i w:val="false"/>
                <w:color w:val="000000"/>
                <w:sz w:val="20"/>
              </w:rPr>
              <w:t>
1. Қазақстан Республикасы Кәсіпкерлік кодексінің 284-бабына сәйкес инвестициялық жобаларды іске асыру үшін:</w:t>
            </w:r>
          </w:p>
          <w:p>
            <w:pPr>
              <w:spacing w:after="20"/>
              <w:ind w:left="20"/>
              <w:jc w:val="both"/>
            </w:pPr>
            <w:r>
              <w:rPr>
                <w:rFonts w:ascii="Times New Roman"/>
                <w:b w:val="false"/>
                <w:i w:val="false"/>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әрі – Қағидалар)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сауда-саттықты (аукциондарды) өткізуді талап етпейтін мемлекет меншігіндегі жер учаскелеріне құқықтар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 учаскелерін мемлекет меншігінен беру үшін инвестициялық жобаны айқындау туралы шешім.</w:t>
            </w:r>
          </w:p>
          <w:p>
            <w:pPr>
              <w:spacing w:after="20"/>
              <w:ind w:left="20"/>
              <w:jc w:val="both"/>
            </w:pPr>
            <w:r>
              <w:rPr>
                <w:rFonts w:ascii="Times New Roman"/>
                <w:b w:val="false"/>
                <w:i w:val="false"/>
                <w:color w:val="000000"/>
                <w:sz w:val="20"/>
              </w:rPr>
              <w:t xml:space="preserve">
2. Қазақстан Республикасы Жер кодексінің (бұдан әрі – Кодекс) </w:t>
            </w:r>
            <w:r>
              <w:rPr>
                <w:rFonts w:ascii="Times New Roman"/>
                <w:b w:val="false"/>
                <w:i w:val="false"/>
                <w:color w:val="000000"/>
                <w:sz w:val="20"/>
              </w:rPr>
              <w:t>71-бабына</w:t>
            </w:r>
            <w:r>
              <w:rPr>
                <w:rFonts w:ascii="Times New Roman"/>
                <w:b w:val="false"/>
                <w:i w:val="false"/>
                <w:color w:val="000000"/>
                <w:sz w:val="20"/>
              </w:rPr>
              <w:t xml:space="preserve">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іздестіру жұмыстарын жүргізуге рұқсат.</w:t>
            </w:r>
          </w:p>
          <w:p>
            <w:pPr>
              <w:spacing w:after="20"/>
              <w:ind w:left="20"/>
              <w:jc w:val="both"/>
            </w:pPr>
            <w:r>
              <w:rPr>
                <w:rFonts w:ascii="Times New Roman"/>
                <w:b w:val="false"/>
                <w:i w:val="false"/>
                <w:color w:val="000000"/>
                <w:sz w:val="20"/>
              </w:rPr>
              <w:t>
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4.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іздестіру жұмыстарын жүргізуге рұқсат;</w:t>
            </w:r>
          </w:p>
          <w:p>
            <w:pPr>
              <w:spacing w:after="20"/>
              <w:ind w:left="20"/>
              <w:jc w:val="both"/>
            </w:pPr>
            <w:r>
              <w:rPr>
                <w:rFonts w:ascii="Times New Roman"/>
                <w:b w:val="false"/>
                <w:i w:val="false"/>
                <w:color w:val="000000"/>
                <w:sz w:val="20"/>
              </w:rPr>
              <w:t>
4) уәкілетті органмен бекітілген реновациялау бағдарламасы</w:t>
            </w:r>
          </w:p>
          <w:p>
            <w:pPr>
              <w:spacing w:after="20"/>
              <w:ind w:left="20"/>
              <w:jc w:val="both"/>
            </w:pPr>
            <w:r>
              <w:rPr>
                <w:rFonts w:ascii="Times New Roman"/>
                <w:b w:val="false"/>
                <w:i w:val="false"/>
                <w:color w:val="000000"/>
                <w:sz w:val="20"/>
              </w:rPr>
              <w:t>
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w:t>
            </w:r>
          </w:p>
          <w:p>
            <w:pPr>
              <w:spacing w:after="20"/>
              <w:ind w:left="20"/>
              <w:jc w:val="both"/>
            </w:pPr>
            <w:r>
              <w:rPr>
                <w:rFonts w:ascii="Times New Roman"/>
                <w:b w:val="false"/>
                <w:i w:val="false"/>
                <w:color w:val="000000"/>
                <w:sz w:val="20"/>
              </w:rPr>
              <w:t xml:space="preserve">
6) Жер кодексінің </w:t>
            </w:r>
            <w:r>
              <w:rPr>
                <w:rFonts w:ascii="Times New Roman"/>
                <w:b w:val="false"/>
                <w:i w:val="false"/>
                <w:color w:val="000000"/>
                <w:sz w:val="20"/>
              </w:rPr>
              <w:t>71-бабында</w:t>
            </w:r>
            <w:r>
              <w:rPr>
                <w:rFonts w:ascii="Times New Roman"/>
                <w:b w:val="false"/>
                <w:i w:val="false"/>
                <w:color w:val="000000"/>
                <w:sz w:val="20"/>
              </w:rPr>
              <w:t xml:space="preserve">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кәдеге жарату).</w:t>
            </w:r>
          </w:p>
          <w:p>
            <w:pPr>
              <w:spacing w:after="20"/>
              <w:ind w:left="20"/>
              <w:jc w:val="both"/>
            </w:pPr>
            <w:r>
              <w:rPr>
                <w:rFonts w:ascii="Times New Roman"/>
                <w:b w:val="false"/>
                <w:i w:val="false"/>
                <w:color w:val="000000"/>
                <w:sz w:val="20"/>
              </w:rPr>
              <w:t>
5. Кондоминиум объектісін пайдалану және ұстау үшін кондоминиум қатысушылары:</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кондоминиум құру туралы хаттама;</w:t>
            </w:r>
          </w:p>
          <w:p>
            <w:pPr>
              <w:spacing w:after="20"/>
              <w:ind w:left="20"/>
              <w:jc w:val="both"/>
            </w:pPr>
            <w:r>
              <w:rPr>
                <w:rFonts w:ascii="Times New Roman"/>
                <w:b w:val="false"/>
                <w:i w:val="false"/>
                <w:color w:val="000000"/>
                <w:sz w:val="20"/>
              </w:rPr>
              <w:t>
4) кондоминиум объектісін пайдалану және күтіп ұстау туралы көппәтерлі тұрғын үйлер тұрғындарының жалпы жиналысының хаттамасы.</w:t>
            </w:r>
          </w:p>
          <w:p>
            <w:pPr>
              <w:spacing w:after="20"/>
              <w:ind w:left="20"/>
              <w:jc w:val="both"/>
            </w:pPr>
            <w:r>
              <w:rPr>
                <w:rFonts w:ascii="Times New Roman"/>
                <w:b w:val="false"/>
                <w:i w:val="false"/>
                <w:color w:val="000000"/>
                <w:sz w:val="20"/>
              </w:rPr>
              <w:t>
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 қойнауын пайдалануға арналған келісімшарт;</w:t>
            </w:r>
          </w:p>
          <w:p>
            <w:pPr>
              <w:spacing w:after="20"/>
              <w:ind w:left="20"/>
              <w:jc w:val="both"/>
            </w:pPr>
            <w:r>
              <w:rPr>
                <w:rFonts w:ascii="Times New Roman"/>
                <w:b w:val="false"/>
                <w:i w:val="false"/>
                <w:color w:val="000000"/>
                <w:sz w:val="20"/>
              </w:rPr>
              <w:t>
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p>
          <w:p>
            <w:pPr>
              <w:spacing w:after="20"/>
              <w:ind w:left="20"/>
              <w:jc w:val="both"/>
            </w:pPr>
            <w:r>
              <w:rPr>
                <w:rFonts w:ascii="Times New Roman"/>
                <w:b w:val="false"/>
                <w:i w:val="false"/>
                <w:color w:val="000000"/>
                <w:sz w:val="20"/>
              </w:rPr>
              <w:t>
7.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 арнайы экономикалық аймақтың немесе индустриялық аймақтың басқарушы компаниясы:</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арнайы экономикалық аймақтың немесе индустриялық аймақтың қатысушысының мәртебесін растаушы құжат.</w:t>
            </w:r>
          </w:p>
          <w:p>
            <w:pPr>
              <w:spacing w:after="20"/>
              <w:ind w:left="20"/>
              <w:jc w:val="both"/>
            </w:pPr>
            <w:r>
              <w:rPr>
                <w:rFonts w:ascii="Times New Roman"/>
                <w:b w:val="false"/>
                <w:i w:val="false"/>
                <w:color w:val="000000"/>
                <w:sz w:val="20"/>
              </w:rPr>
              <w:t>
8. Аумақтық сулар алып жатқан су қоры жерлерінің құрамынан жасанды құрылысжайлар салу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су шаруашылығы және қоршаған ортаны қорғау органдарының жер учаскесінің орналасқан жерінің координаттары бар қорытындылары;</w:t>
            </w:r>
          </w:p>
          <w:p>
            <w:pPr>
              <w:spacing w:after="20"/>
              <w:ind w:left="20"/>
              <w:jc w:val="both"/>
            </w:pPr>
            <w:r>
              <w:rPr>
                <w:rFonts w:ascii="Times New Roman"/>
                <w:b w:val="false"/>
                <w:i w:val="false"/>
                <w:color w:val="000000"/>
                <w:sz w:val="20"/>
              </w:rPr>
              <w:t>
9. 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теміржол, автомобиль, теңіз және ішкі су, әуе, құбыр көлігі және байланыс және энергетика уәкілетті органдарының келісуі.</w:t>
            </w:r>
          </w:p>
          <w:p>
            <w:pPr>
              <w:spacing w:after="20"/>
              <w:ind w:left="20"/>
              <w:jc w:val="both"/>
            </w:pPr>
            <w:r>
              <w:rPr>
                <w:rFonts w:ascii="Times New Roman"/>
                <w:b w:val="false"/>
                <w:i w:val="false"/>
                <w:color w:val="000000"/>
                <w:sz w:val="20"/>
              </w:rPr>
              <w:t>
10. Халықтың мұқтажын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p>
          <w:p>
            <w:pPr>
              <w:spacing w:after="20"/>
              <w:ind w:left="20"/>
              <w:jc w:val="both"/>
            </w:pPr>
            <w:r>
              <w:rPr>
                <w:rFonts w:ascii="Times New Roman"/>
                <w:b w:val="false"/>
                <w:i w:val="false"/>
                <w:color w:val="000000"/>
                <w:sz w:val="20"/>
              </w:rPr>
              <w:t>
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коммуникациялардың өту схемасы.</w:t>
            </w:r>
          </w:p>
          <w:p>
            <w:pPr>
              <w:spacing w:after="20"/>
              <w:ind w:left="20"/>
              <w:jc w:val="both"/>
            </w:pPr>
            <w:r>
              <w:rPr>
                <w:rFonts w:ascii="Times New Roman"/>
                <w:b w:val="false"/>
                <w:i w:val="false"/>
                <w:color w:val="000000"/>
                <w:sz w:val="20"/>
              </w:rPr>
              <w:t>
11. Кодекстің 9-бабының 3-тармағына сәйкес жеке қосалқы шаруашылық, бақ өсіру, саяжай құрылысын жүргізу үшін:</w:t>
            </w:r>
          </w:p>
          <w:p>
            <w:pPr>
              <w:spacing w:after="20"/>
              <w:ind w:left="20"/>
              <w:jc w:val="both"/>
            </w:pPr>
            <w:r>
              <w:rPr>
                <w:rFonts w:ascii="Times New Roman"/>
                <w:b w:val="false"/>
                <w:i w:val="false"/>
                <w:color w:val="000000"/>
                <w:sz w:val="20"/>
              </w:rPr>
              <w:t>
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жергілікті атқарушы органның объектінің облыстың даму жоспарына енгізілгені туралы шешімі;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w:t>
            </w:r>
          </w:p>
          <w:p>
            <w:pPr>
              <w:spacing w:after="20"/>
              <w:ind w:left="20"/>
              <w:jc w:val="both"/>
            </w:pPr>
            <w:r>
              <w:rPr>
                <w:rFonts w:ascii="Times New Roman"/>
                <w:b w:val="false"/>
                <w:i w:val="false"/>
                <w:color w:val="000000"/>
                <w:sz w:val="20"/>
              </w:rPr>
              <w:t>
12. Кодекстің 9-бабының 3-тармағына сәйкес отандық өнеркәсіп кәсіпорындары:</w:t>
            </w:r>
          </w:p>
          <w:p>
            <w:pPr>
              <w:spacing w:after="20"/>
              <w:ind w:left="20"/>
              <w:jc w:val="both"/>
            </w:pPr>
            <w:r>
              <w:rPr>
                <w:rFonts w:ascii="Times New Roman"/>
                <w:b w:val="false"/>
                <w:i w:val="false"/>
                <w:color w:val="000000"/>
                <w:sz w:val="20"/>
              </w:rPr>
              <w:t>
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сызбасы (жоспары).</w:t>
            </w:r>
          </w:p>
          <w:p>
            <w:pPr>
              <w:spacing w:after="20"/>
              <w:ind w:left="20"/>
              <w:jc w:val="both"/>
            </w:pPr>
            <w:r>
              <w:rPr>
                <w:rFonts w:ascii="Times New Roman"/>
                <w:b w:val="false"/>
                <w:i w:val="false"/>
                <w:color w:val="000000"/>
                <w:sz w:val="20"/>
              </w:rPr>
              <w:t>
13. Мемлекеттік-жекешелік әріптестік жобаларын іске асыру үшін жекеше әріптестер не концессиялық жобаларды іске асыру үшін концессионерлер:</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мемлекеттік-жекешелік әріптестік туралы шарт немесе концессия шарты.</w:t>
            </w:r>
          </w:p>
          <w:p>
            <w:pPr>
              <w:spacing w:after="20"/>
              <w:ind w:left="20"/>
              <w:jc w:val="both"/>
            </w:pPr>
            <w:r>
              <w:rPr>
                <w:rFonts w:ascii="Times New Roman"/>
                <w:b w:val="false"/>
                <w:i w:val="false"/>
                <w:color w:val="000000"/>
                <w:sz w:val="20"/>
              </w:rPr>
              <w:t>
14. Инвестициялық және инновациялық жобаларды іске асыру үшін әлеуметтік-кәсіпкерлік корпорациялар:</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әлеуметтік-кәсіпкерлік корпорациялар органдарының олардың құзыретіне сәйкес инвестициялық және инновациялық жобаны іске асыру туралы шешімі.</w:t>
            </w:r>
          </w:p>
          <w:p>
            <w:pPr>
              <w:spacing w:after="20"/>
              <w:ind w:left="20"/>
              <w:jc w:val="both"/>
            </w:pPr>
            <w:r>
              <w:rPr>
                <w:rFonts w:ascii="Times New Roman"/>
                <w:b w:val="false"/>
                <w:i w:val="false"/>
                <w:color w:val="000000"/>
                <w:sz w:val="20"/>
              </w:rPr>
              <w:t>
15. Өнеркәсіптік-инновациялық жобаларды іске асыру үшін өнеркәсіптік-инновациялық қызмет субъектілері:</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жергілікті атқарушы органның жобаны инвестициялық жоба деп тану туралы шешімі.</w:t>
            </w:r>
          </w:p>
          <w:p>
            <w:pPr>
              <w:spacing w:after="20"/>
              <w:ind w:left="20"/>
              <w:jc w:val="both"/>
            </w:pPr>
            <w:r>
              <w:rPr>
                <w:rFonts w:ascii="Times New Roman"/>
                <w:b w:val="false"/>
                <w:i w:val="false"/>
                <w:color w:val="000000"/>
                <w:sz w:val="20"/>
              </w:rPr>
              <w:t>
16. Шаруашылық серіктестігінің немесе өндірістік кооперативтің қатысушылары (мүшелері) Кодекстің 101-бабының 3-тармағына сәйкес қатысушылар (мүшелер) құрамынан шыққан кезде:</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қатысушылардың жалпы жиналысының құрамнан шығу туралы хаттамасы.</w:t>
            </w:r>
          </w:p>
          <w:p>
            <w:pPr>
              <w:spacing w:after="20"/>
              <w:ind w:left="20"/>
              <w:jc w:val="both"/>
            </w:pPr>
            <w:r>
              <w:rPr>
                <w:rFonts w:ascii="Times New Roman"/>
                <w:b w:val="false"/>
                <w:i w:val="false"/>
                <w:color w:val="000000"/>
                <w:sz w:val="20"/>
              </w:rPr>
              <w:t>
17. Қазақстан Республикасының инвестициялар саласындағы заңнамасына сәйкес жасалған келісімшарт негізінде мемлекеттік заттай гранттар ретінде:</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сұралып отырған жер учаскесінің схемасы (жоспары);</w:t>
            </w:r>
          </w:p>
          <w:p>
            <w:pPr>
              <w:spacing w:after="20"/>
              <w:ind w:left="20"/>
              <w:jc w:val="both"/>
            </w:pPr>
            <w:r>
              <w:rPr>
                <w:rFonts w:ascii="Times New Roman"/>
                <w:b w:val="false"/>
                <w:i w:val="false"/>
                <w:color w:val="000000"/>
                <w:sz w:val="20"/>
              </w:rPr>
              <w:t>
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w:t>
            </w:r>
          </w:p>
          <w:p>
            <w:pPr>
              <w:spacing w:after="20"/>
              <w:ind w:left="20"/>
              <w:jc w:val="both"/>
            </w:pPr>
            <w:r>
              <w:rPr>
                <w:rFonts w:ascii="Times New Roman"/>
                <w:b w:val="false"/>
                <w:i w:val="false"/>
                <w:color w:val="000000"/>
                <w:sz w:val="20"/>
              </w:rPr>
              <w:t>
18. Күрделі құрылыссыз балық шаруашылығын жүргізу мақсатында бекітіліп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p>
          <w:p>
            <w:pPr>
              <w:spacing w:after="20"/>
              <w:ind w:left="20"/>
              <w:jc w:val="both"/>
            </w:pPr>
            <w:r>
              <w:rPr>
                <w:rFonts w:ascii="Times New Roman"/>
                <w:b w:val="false"/>
                <w:i w:val="false"/>
                <w:color w:val="000000"/>
                <w:sz w:val="20"/>
              </w:rPr>
              <w:t>
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pPr>
              <w:spacing w:after="20"/>
              <w:ind w:left="20"/>
              <w:jc w:val="both"/>
            </w:pPr>
            <w:r>
              <w:rPr>
                <w:rFonts w:ascii="Times New Roman"/>
                <w:b w:val="false"/>
                <w:i w:val="false"/>
                <w:color w:val="000000"/>
                <w:sz w:val="20"/>
              </w:rPr>
              <w:t>
2) сұратылып отырған жер учаскесінің схемасы (жоспары);</w:t>
            </w:r>
          </w:p>
          <w:p>
            <w:pPr>
              <w:spacing w:after="20"/>
              <w:ind w:left="20"/>
              <w:jc w:val="both"/>
            </w:pPr>
            <w:r>
              <w:rPr>
                <w:rFonts w:ascii="Times New Roman"/>
                <w:b w:val="false"/>
                <w:i w:val="false"/>
                <w:color w:val="000000"/>
                <w:sz w:val="20"/>
              </w:rPr>
              <w:t>
3) балық шаруашылығы су айдынын және (немесе) учаскесін бекітіп беру туралы шешімнің көшірмесі;</w:t>
            </w:r>
          </w:p>
          <w:p>
            <w:pPr>
              <w:spacing w:after="20"/>
              <w:ind w:left="20"/>
              <w:jc w:val="both"/>
            </w:pPr>
            <w:r>
              <w:rPr>
                <w:rFonts w:ascii="Times New Roman"/>
                <w:b w:val="false"/>
                <w:i w:val="false"/>
                <w:color w:val="000000"/>
                <w:sz w:val="20"/>
              </w:rPr>
              <w:t>
4) балық шаруашылығын жүргізуге арналған шарттың көшірмесі.</w:t>
            </w:r>
          </w:p>
          <w:p>
            <w:pPr>
              <w:spacing w:after="20"/>
              <w:ind w:left="20"/>
              <w:jc w:val="both"/>
            </w:pPr>
            <w:r>
              <w:rPr>
                <w:rFonts w:ascii="Times New Roman"/>
                <w:b w:val="false"/>
                <w:i w:val="false"/>
                <w:color w:val="000000"/>
                <w:sz w:val="20"/>
              </w:rPr>
              <w:t>
Екінші кезең: бекітілген жерге орналастыру жобасы және жерге орналастыру жобасын бекіту туралы бұйрық.</w:t>
            </w:r>
          </w:p>
          <w:p>
            <w:pPr>
              <w:spacing w:after="20"/>
              <w:ind w:left="20"/>
              <w:jc w:val="both"/>
            </w:pPr>
            <w:r>
              <w:rPr>
                <w:rFonts w:ascii="Times New Roman"/>
                <w:b w:val="false"/>
                <w:i w:val="false"/>
                <w:color w:val="000000"/>
                <w:sz w:val="20"/>
              </w:rPr>
              <w:t>
Портал арқылы жүгінген жағдайда тізбеде көрсетілген құжаттар элоктрондық құжаттар көшірмесі ретінде ұсынылады.</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алушының электрондық цифрлық қолтаңбасы болған жағдайда не бір реттік құпиясөз жолымен, портал арқылы электрондық нысанда мемлекеттік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w:t>
            </w:r>
            <w:r>
              <w:br/>
            </w:r>
            <w:r>
              <w:rPr>
                <w:rFonts w:ascii="Times New Roman"/>
                <w:b w:val="false"/>
                <w:i w:val="false"/>
                <w:color w:val="000000"/>
                <w:sz w:val="20"/>
              </w:rPr>
              <w:t>(аукциондарды) өткізуді талап</w:t>
            </w:r>
            <w:r>
              <w:br/>
            </w:r>
            <w:r>
              <w:rPr>
                <w:rFonts w:ascii="Times New Roman"/>
                <w:b w:val="false"/>
                <w:i w:val="false"/>
                <w:color w:val="000000"/>
                <w:sz w:val="20"/>
              </w:rPr>
              <w:t>етпейтін мемлекет меншігіндегі</w:t>
            </w:r>
            <w:r>
              <w:br/>
            </w:r>
            <w:r>
              <w:rPr>
                <w:rFonts w:ascii="Times New Roman"/>
                <w:b w:val="false"/>
                <w:i w:val="false"/>
                <w:color w:val="000000"/>
                <w:sz w:val="20"/>
              </w:rPr>
              <w:t>жер учаскелеріне құқықтар алу"</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 әкімі</w:t>
            </w:r>
            <w:r>
              <w:br/>
            </w:r>
            <w:r>
              <w:rPr>
                <w:rFonts w:ascii="Times New Roman"/>
                <w:b w:val="false"/>
                <w:i w:val="false"/>
                <w:color w:val="000000"/>
                <w:sz w:val="20"/>
              </w:rPr>
              <w:t>(облыстық маңызы бар қаланың</w:t>
            </w:r>
            <w:r>
              <w:br/>
            </w:r>
            <w:r>
              <w:rPr>
                <w:rFonts w:ascii="Times New Roman"/>
                <w:b w:val="false"/>
                <w:i w:val="false"/>
                <w:color w:val="000000"/>
                <w:sz w:val="20"/>
              </w:rPr>
              <w:t xml:space="preserve"> (оның әкімшілік бағынысына</w:t>
            </w:r>
            <w:r>
              <w:br/>
            </w:r>
            <w:r>
              <w:rPr>
                <w:rFonts w:ascii="Times New Roman"/>
                <w:b w:val="false"/>
                <w:i w:val="false"/>
                <w:color w:val="000000"/>
                <w:sz w:val="20"/>
              </w:rPr>
              <w:t>берілген аумақтағы), ауданның</w:t>
            </w:r>
            <w:r>
              <w:br/>
            </w:r>
            <w:r>
              <w:rPr>
                <w:rFonts w:ascii="Times New Roman"/>
                <w:b w:val="false"/>
                <w:i w:val="false"/>
                <w:color w:val="000000"/>
                <w:sz w:val="20"/>
              </w:rPr>
              <w:t>және кенттің, ауылдың, ауылдық</w:t>
            </w:r>
            <w:r>
              <w:br/>
            </w:r>
            <w:r>
              <w:rPr>
                <w:rFonts w:ascii="Times New Roman"/>
                <w:b w:val="false"/>
                <w:i w:val="false"/>
                <w:color w:val="000000"/>
                <w:sz w:val="20"/>
              </w:rPr>
              <w:t>округтің)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 өкілінің</w:t>
            </w:r>
            <w:r>
              <w:br/>
            </w:r>
            <w:r>
              <w:rPr>
                <w:rFonts w:ascii="Times New Roman"/>
                <w:b w:val="false"/>
                <w:i w:val="false"/>
                <w:color w:val="000000"/>
                <w:sz w:val="20"/>
              </w:rPr>
              <w:t>____________________________</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w:t>
            </w:r>
            <w:r>
              <w:br/>
            </w:r>
            <w:r>
              <w:rPr>
                <w:rFonts w:ascii="Times New Roman"/>
                <w:b w:val="false"/>
                <w:i w:val="false"/>
                <w:color w:val="000000"/>
                <w:sz w:val="20"/>
              </w:rPr>
              <w:t>тұратын мекенжайы</w:t>
            </w:r>
            <w:r>
              <w:br/>
            </w:r>
            <w:r>
              <w:rPr>
                <w:rFonts w:ascii="Times New Roman"/>
                <w:b w:val="false"/>
                <w:i w:val="false"/>
                <w:color w:val="000000"/>
                <w:sz w:val="20"/>
              </w:rPr>
              <w:t>(жеке тұлғалар үшін))</w:t>
            </w:r>
          </w:p>
        </w:tc>
      </w:tr>
    </w:tbl>
    <w:bookmarkStart w:name="z2450" w:id="256"/>
    <w:p>
      <w:pPr>
        <w:spacing w:after="0"/>
        <w:ind w:left="0"/>
        <w:jc w:val="left"/>
      </w:pPr>
      <w:r>
        <w:rPr>
          <w:rFonts w:ascii="Times New Roman"/>
          <w:b/>
          <w:i w:val="false"/>
          <w:color w:val="000000"/>
        </w:rPr>
        <w:t xml:space="preserve"> Сауда-саттықты (аукциондарды) өткізуді талап етпейтін мемлекет меншігіндегі жер учаскелеріне құқықтар алуға өтініш</w:t>
      </w:r>
    </w:p>
    <w:bookmarkEnd w:id="256"/>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негізінде (негізді көрсету) ________________________________________________________________</w:t>
      </w:r>
    </w:p>
    <w:p>
      <w:pPr>
        <w:spacing w:after="0"/>
        <w:ind w:left="0"/>
        <w:jc w:val="both"/>
      </w:pPr>
      <w:r>
        <w:rPr>
          <w:rFonts w:ascii="Times New Roman"/>
          <w:b w:val="false"/>
          <w:i w:val="false"/>
          <w:color w:val="000000"/>
          <w:sz w:val="28"/>
        </w:rPr>
        <w:t>
      үшін (жер учаскесінің нысаналы мақсаты) алаңы ____________ гектар_________________________________________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_______________________________________________________ орналасқан жер</w:t>
      </w:r>
    </w:p>
    <w:p>
      <w:pPr>
        <w:spacing w:after="0"/>
        <w:ind w:left="0"/>
        <w:jc w:val="both"/>
      </w:pPr>
      <w:r>
        <w:rPr>
          <w:rFonts w:ascii="Times New Roman"/>
          <w:b w:val="false"/>
          <w:i w:val="false"/>
          <w:color w:val="000000"/>
          <w:sz w:val="28"/>
        </w:rPr>
        <w:t>
      учаскесіне уақытша өтеулі/өтеусіз жер пайдалану, жеке меншік (керегінің астын сызу) құқығын беруіңізді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"Сауда-саттықты (аукциондарды) өткізуді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pPr>
        <w:spacing w:after="0"/>
        <w:ind w:left="0"/>
        <w:jc w:val="both"/>
      </w:pPr>
      <w:r>
        <w:rPr>
          <w:rFonts w:ascii="Times New Roman"/>
          <w:b w:val="false"/>
          <w:i w:val="false"/>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 ____________________________________</w:t>
      </w:r>
    </w:p>
    <w:p>
      <w:pPr>
        <w:spacing w:after="0"/>
        <w:ind w:left="0"/>
        <w:jc w:val="both"/>
      </w:pPr>
      <w:r>
        <w:rPr>
          <w:rFonts w:ascii="Times New Roman"/>
          <w:b w:val="false"/>
          <w:i w:val="false"/>
          <w:color w:val="000000"/>
          <w:sz w:val="28"/>
        </w:rPr>
        <w:t>
      (аты, әкесінің аты (бар болса), тегі, қолы/электрондық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 (аукциондарды)</w:t>
            </w:r>
            <w:r>
              <w:br/>
            </w:r>
            <w:r>
              <w:rPr>
                <w:rFonts w:ascii="Times New Roman"/>
                <w:b w:val="false"/>
                <w:i w:val="false"/>
                <w:color w:val="000000"/>
                <w:sz w:val="20"/>
              </w:rPr>
              <w:t>өткізуді талап етпейтін мемлекет</w:t>
            </w:r>
            <w:r>
              <w:br/>
            </w:r>
            <w:r>
              <w:rPr>
                <w:rFonts w:ascii="Times New Roman"/>
                <w:b w:val="false"/>
                <w:i w:val="false"/>
                <w:color w:val="000000"/>
                <w:sz w:val="20"/>
              </w:rPr>
              <w:t>меншігіндегі жер учаскелеріне</w:t>
            </w:r>
            <w:r>
              <w:br/>
            </w:r>
            <w:r>
              <w:rPr>
                <w:rFonts w:ascii="Times New Roman"/>
                <w:b w:val="false"/>
                <w:i w:val="false"/>
                <w:color w:val="000000"/>
                <w:sz w:val="20"/>
              </w:rPr>
              <w:t xml:space="preserve">құқықтар алу"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w:t>
            </w:r>
          </w:p>
          <w:p>
            <w:pPr>
              <w:spacing w:after="20"/>
              <w:ind w:left="20"/>
              <w:jc w:val="both"/>
            </w:pPr>
            <w:r>
              <w:rPr>
                <w:rFonts w:ascii="Times New Roman"/>
                <w:b w:val="false"/>
                <w:i w:val="false"/>
                <w:color w:val="000000"/>
                <w:sz w:val="20"/>
              </w:rPr>
              <w:t>
берушінің атауы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услугодателя</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ШЕШІМ</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РЕШЕНИЕ</w:t>
            </w:r>
          </w:p>
        </w:tc>
      </w:tr>
    </w:tbl>
    <w:p>
      <w:pPr>
        <w:spacing w:after="0"/>
        <w:ind w:left="0"/>
        <w:jc w:val="both"/>
      </w:pPr>
      <w:r>
        <w:rPr>
          <w:rFonts w:ascii="Times New Roman"/>
          <w:b w:val="false"/>
          <w:i w:val="false"/>
          <w:color w:val="000000"/>
          <w:sz w:val="28"/>
        </w:rPr>
        <w:t>
      № ____________________ "___" ___________ 20___ жылғы</w:t>
      </w:r>
    </w:p>
    <w:p>
      <w:pPr>
        <w:spacing w:after="0"/>
        <w:ind w:left="0"/>
        <w:jc w:val="both"/>
      </w:pPr>
      <w:r>
        <w:rPr>
          <w:rFonts w:ascii="Times New Roman"/>
          <w:b w:val="false"/>
          <w:i w:val="false"/>
          <w:color w:val="000000"/>
          <w:sz w:val="28"/>
        </w:rPr>
        <w:t>
      Қала, кент, ауыл город, поселок, село</w:t>
      </w:r>
    </w:p>
    <w:bookmarkStart w:name="z2452" w:id="257"/>
    <w:p>
      <w:pPr>
        <w:spacing w:after="0"/>
        <w:ind w:left="0"/>
        <w:jc w:val="left"/>
      </w:pPr>
      <w:r>
        <w:rPr>
          <w:rFonts w:ascii="Times New Roman"/>
          <w:b/>
          <w:i w:val="false"/>
          <w:color w:val="000000"/>
        </w:rPr>
        <w:t xml:space="preserve"> Жер учаскесіне құқығын беру туралы </w:t>
      </w:r>
    </w:p>
    <w:bookmarkEnd w:id="257"/>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44-1-бабына</w:t>
      </w:r>
      <w:r>
        <w:rPr>
          <w:rFonts w:ascii="Times New Roman"/>
          <w:b w:val="false"/>
          <w:i w:val="false"/>
          <w:color w:val="000000"/>
          <w:sz w:val="28"/>
        </w:rPr>
        <w:t xml:space="preserve"> сәйкес ШЕШТІ:</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w:t>
      </w:r>
    </w:p>
    <w:p>
      <w:pPr>
        <w:spacing w:after="0"/>
        <w:ind w:left="0"/>
        <w:jc w:val="both"/>
      </w:pPr>
      <w:r>
        <w:rPr>
          <w:rFonts w:ascii="Times New Roman"/>
          <w:b w:val="false"/>
          <w:i w:val="false"/>
          <w:color w:val="000000"/>
          <w:sz w:val="28"/>
        </w:rPr>
        <w:t>
      орналасқан жер учаскесіне, (жер учаскесінің орналасқан жері)</w:t>
      </w:r>
    </w:p>
    <w:p>
      <w:pPr>
        <w:spacing w:after="0"/>
        <w:ind w:left="0"/>
        <w:jc w:val="both"/>
      </w:pPr>
      <w:r>
        <w:rPr>
          <w:rFonts w:ascii="Times New Roman"/>
          <w:b w:val="false"/>
          <w:i w:val="false"/>
          <w:color w:val="000000"/>
          <w:sz w:val="28"/>
        </w:rPr>
        <w:t>
      _______________________________________________________________ үшін, (жер учаскесінің нысаналы</w:t>
      </w:r>
    </w:p>
    <w:p>
      <w:pPr>
        <w:spacing w:after="0"/>
        <w:ind w:left="0"/>
        <w:jc w:val="both"/>
      </w:pPr>
      <w:r>
        <w:rPr>
          <w:rFonts w:ascii="Times New Roman"/>
          <w:b w:val="false"/>
          <w:i w:val="false"/>
          <w:color w:val="000000"/>
          <w:sz w:val="28"/>
        </w:rPr>
        <w:t>
      мақсаты) алаңы ___________ гектар, __________________________________ жерлерінен (алаңы, гектар)</w:t>
      </w:r>
    </w:p>
    <w:p>
      <w:pPr>
        <w:spacing w:after="0"/>
        <w:ind w:left="0"/>
        <w:jc w:val="both"/>
      </w:pPr>
      <w:r>
        <w:rPr>
          <w:rFonts w:ascii="Times New Roman"/>
          <w:b w:val="false"/>
          <w:i w:val="false"/>
          <w:color w:val="000000"/>
          <w:sz w:val="28"/>
        </w:rPr>
        <w:t>
      (жер санаты) жер учаскесіне __________________________________ құқық ұсынылсын. (жерге құқық түрі,</w:t>
      </w:r>
    </w:p>
    <w:p>
      <w:pPr>
        <w:spacing w:after="0"/>
        <w:ind w:left="0"/>
        <w:jc w:val="both"/>
      </w:pPr>
      <w:r>
        <w:rPr>
          <w:rFonts w:ascii="Times New Roman"/>
          <w:b w:val="false"/>
          <w:i w:val="false"/>
          <w:color w:val="000000"/>
          <w:sz w:val="28"/>
        </w:rPr>
        <w:t>
      ауыртпалықтар, сервитуттар)</w:t>
      </w:r>
    </w:p>
    <w:p>
      <w:pPr>
        <w:spacing w:after="0"/>
        <w:ind w:left="0"/>
        <w:jc w:val="both"/>
      </w:pPr>
      <w:r>
        <w:rPr>
          <w:rFonts w:ascii="Times New Roman"/>
          <w:b w:val="false"/>
          <w:i w:val="false"/>
          <w:color w:val="000000"/>
          <w:sz w:val="28"/>
        </w:rPr>
        <w:t>
      Жер учаскесі ______________________________</w:t>
      </w:r>
    </w:p>
    <w:p>
      <w:pPr>
        <w:spacing w:after="0"/>
        <w:ind w:left="0"/>
        <w:jc w:val="both"/>
      </w:pPr>
      <w:r>
        <w:rPr>
          <w:rFonts w:ascii="Times New Roman"/>
          <w:b w:val="false"/>
          <w:i w:val="false"/>
          <w:color w:val="000000"/>
          <w:sz w:val="28"/>
        </w:rPr>
        <w:t>
      (бөлінеді/бөлінбейді) _______________________________________________________________</w:t>
      </w:r>
    </w:p>
    <w:p>
      <w:pPr>
        <w:spacing w:after="0"/>
        <w:ind w:left="0"/>
        <w:jc w:val="both"/>
      </w:pPr>
      <w:r>
        <w:rPr>
          <w:rFonts w:ascii="Times New Roman"/>
          <w:b w:val="false"/>
          <w:i w:val="false"/>
          <w:color w:val="000000"/>
          <w:sz w:val="28"/>
        </w:rPr>
        <w:t>
      (жер учаскесін беруге байланысты өзге де мәліметтер, бар болса)</w:t>
      </w:r>
    </w:p>
    <w:p>
      <w:pPr>
        <w:spacing w:after="0"/>
        <w:ind w:left="0"/>
        <w:jc w:val="both"/>
      </w:pPr>
      <w:r>
        <w:rPr>
          <w:rFonts w:ascii="Times New Roman"/>
          <w:b w:val="false"/>
          <w:i w:val="false"/>
          <w:color w:val="000000"/>
          <w:sz w:val="28"/>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pPr>
        <w:spacing w:after="0"/>
        <w:ind w:left="0"/>
        <w:jc w:val="both"/>
      </w:pPr>
      <w:r>
        <w:rPr>
          <w:rFonts w:ascii="Times New Roman"/>
          <w:b w:val="false"/>
          <w:i w:val="false"/>
          <w:color w:val="000000"/>
          <w:sz w:val="28"/>
        </w:rPr>
        <w:t>
      3. Осы шешімнің орындалуын бақылау жетекшілік ететін әкімнің орынбасарына жүктелсін.</w:t>
      </w:r>
    </w:p>
    <w:p>
      <w:pPr>
        <w:spacing w:after="0"/>
        <w:ind w:left="0"/>
        <w:jc w:val="both"/>
      </w:pPr>
      <w:r>
        <w:rPr>
          <w:rFonts w:ascii="Times New Roman"/>
          <w:b w:val="false"/>
          <w:i w:val="false"/>
          <w:color w:val="000000"/>
          <w:sz w:val="28"/>
        </w:rPr>
        <w:t>
      4. Осы шешім жылжымайтын мүлікке құқықтарды мемлекеттік тіркеген сәттен бастап күшіне 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Аты-жөні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"Сауда-саттықты (аукциондарды)</w:t>
            </w:r>
            <w:r>
              <w:br/>
            </w:r>
            <w:r>
              <w:rPr>
                <w:rFonts w:ascii="Times New Roman"/>
                <w:b w:val="false"/>
                <w:i w:val="false"/>
                <w:color w:val="000000"/>
                <w:sz w:val="20"/>
              </w:rPr>
              <w:t>өткізуді талап етпейтін мемлекет</w:t>
            </w:r>
            <w:r>
              <w:br/>
            </w:r>
            <w:r>
              <w:rPr>
                <w:rFonts w:ascii="Times New Roman"/>
                <w:b w:val="false"/>
                <w:i w:val="false"/>
                <w:color w:val="000000"/>
                <w:sz w:val="20"/>
              </w:rPr>
              <w:t>меншігіндегі жер учаскелеріне</w:t>
            </w:r>
            <w:r>
              <w:br/>
            </w:r>
            <w:r>
              <w:rPr>
                <w:rFonts w:ascii="Times New Roman"/>
                <w:b w:val="false"/>
                <w:i w:val="false"/>
                <w:color w:val="000000"/>
                <w:sz w:val="20"/>
              </w:rPr>
              <w:t xml:space="preserve">құқықтар алу" мемлекеттік қызметін </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454" w:id="258"/>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258"/>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"Сауда-саттықты (аукциондарды) өткізуді талап етпейтін мемлекет меншігіндегі жер учаскелеріне құқықтар алу" мемлекеттік қызметін көрсетуден бас тартылатыны туралы хабарлаймыз, өйткені: 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20____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11-қосымша</w:t>
            </w:r>
          </w:p>
        </w:tc>
      </w:tr>
    </w:tbl>
    <w:bookmarkStart w:name="z272" w:id="259"/>
    <w:p>
      <w:pPr>
        <w:spacing w:after="0"/>
        <w:ind w:left="0"/>
        <w:jc w:val="left"/>
      </w:pPr>
      <w:r>
        <w:rPr>
          <w:rFonts w:ascii="Times New Roman"/>
          <w:b/>
          <w:i w:val="false"/>
          <w:color w:val="000000"/>
        </w:rPr>
        <w:t xml:space="preserve">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 қағидалары</w:t>
      </w:r>
    </w:p>
    <w:bookmarkEnd w:id="259"/>
    <w:p>
      <w:pPr>
        <w:spacing w:after="0"/>
        <w:ind w:left="0"/>
        <w:jc w:val="both"/>
      </w:pPr>
      <w:r>
        <w:rPr>
          <w:rFonts w:ascii="Times New Roman"/>
          <w:b w:val="false"/>
          <w:i w:val="false"/>
          <w:color w:val="ff0000"/>
          <w:sz w:val="28"/>
        </w:rPr>
        <w:t xml:space="preserve">
      Ескерту. 11-қосымша жаңа редакцияда–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73" w:id="260"/>
    <w:p>
      <w:pPr>
        <w:spacing w:after="0"/>
        <w:ind w:left="0"/>
        <w:jc w:val="left"/>
      </w:pPr>
      <w:r>
        <w:rPr>
          <w:rFonts w:ascii="Times New Roman"/>
          <w:b/>
          <w:i w:val="false"/>
          <w:color w:val="000000"/>
        </w:rPr>
        <w:t xml:space="preserve"> 1-тарау. Жалпы ережелер</w:t>
      </w:r>
    </w:p>
    <w:bookmarkEnd w:id="260"/>
    <w:bookmarkStart w:name="z875" w:id="261"/>
    <w:p>
      <w:pPr>
        <w:spacing w:after="0"/>
        <w:ind w:left="0"/>
        <w:jc w:val="both"/>
      </w:pPr>
      <w:r>
        <w:rPr>
          <w:rFonts w:ascii="Times New Roman"/>
          <w:b w:val="false"/>
          <w:i w:val="false"/>
          <w:color w:val="000000"/>
          <w:sz w:val="28"/>
        </w:rPr>
        <w:t xml:space="preserve">
      1. Осы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(бұдан әрі – мемлекеттік қызмет) көрсету тәртібін айқындайды.</w:t>
      </w:r>
    </w:p>
    <w:bookmarkEnd w:id="261"/>
    <w:bookmarkStart w:name="z2455" w:id="262"/>
    <w:p>
      <w:pPr>
        <w:spacing w:after="0"/>
        <w:ind w:left="0"/>
        <w:jc w:val="both"/>
      </w:pPr>
      <w:r>
        <w:rPr>
          <w:rFonts w:ascii="Times New Roman"/>
          <w:b w:val="false"/>
          <w:i w:val="false"/>
          <w:color w:val="000000"/>
          <w:sz w:val="28"/>
        </w:rPr>
        <w:t>
      2. Қағидаларда мынадай негізгі ұғымдар пайдаланылады:</w:t>
      </w:r>
    </w:p>
    <w:bookmarkEnd w:id="262"/>
    <w:p>
      <w:pPr>
        <w:spacing w:after="0"/>
        <w:ind w:left="0"/>
        <w:jc w:val="both"/>
      </w:pPr>
      <w:r>
        <w:rPr>
          <w:rFonts w:ascii="Times New Roman"/>
          <w:b w:val="false"/>
          <w:i w:val="false"/>
          <w:color w:val="000000"/>
          <w:sz w:val="28"/>
        </w:rPr>
        <w:t>
      1) жылжымайтын мүліктің бірыңғай мемлекеттік кадастрының цифрлық жүйесі (бұдан әрі – ЖМБМК ЦЖ) – жүргізілуі Қазақстан Республикасының Жер кодексімен және "Жылжымайтын мүлікке құқықтарды мемлекеттік тіркеу туралы" Қазақстан Республикасы Заңымен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3)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4) "цифрлық үкіметтің" төлем шлюзі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456" w:id="263"/>
    <w:p>
      <w:pPr>
        <w:spacing w:after="0"/>
        <w:ind w:left="0"/>
        <w:jc w:val="left"/>
      </w:pPr>
      <w:r>
        <w:rPr>
          <w:rFonts w:ascii="Times New Roman"/>
          <w:b/>
          <w:i w:val="false"/>
          <w:color w:val="000000"/>
        </w:rPr>
        <w:t xml:space="preserve"> 2-тарау.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 тәртібі</w:t>
      </w:r>
    </w:p>
    <w:bookmarkEnd w:id="263"/>
    <w:bookmarkStart w:name="z2457" w:id="264"/>
    <w:p>
      <w:pPr>
        <w:spacing w:after="0"/>
        <w:ind w:left="0"/>
        <w:jc w:val="both"/>
      </w:pPr>
      <w:r>
        <w:rPr>
          <w:rFonts w:ascii="Times New Roman"/>
          <w:b w:val="false"/>
          <w:i w:val="false"/>
          <w:color w:val="000000"/>
          <w:sz w:val="28"/>
        </w:rPr>
        <w:t>
      3. Мемлекеттік қызметті "Азаматтарға арналған үкімет" мемлекеттік корпорациясы (бұдан әрі – көрсетілетін қызметті беруші) жеке және заңды тұлғаларға (бұдан әрі – көрсетілетін қызметті алушы) көрсетеді.</w:t>
      </w:r>
    </w:p>
    <w:bookmarkEnd w:id="264"/>
    <w:p>
      <w:pPr>
        <w:spacing w:after="0"/>
        <w:ind w:left="0"/>
        <w:jc w:val="both"/>
      </w:pPr>
      <w:r>
        <w:rPr>
          <w:rFonts w:ascii="Times New Roman"/>
          <w:b w:val="false"/>
          <w:i w:val="false"/>
          <w:color w:val="000000"/>
          <w:sz w:val="28"/>
        </w:rPr>
        <w:t xml:space="preserve">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458" w:id="265"/>
    <w:p>
      <w:pPr>
        <w:spacing w:after="0"/>
        <w:ind w:left="0"/>
        <w:jc w:val="both"/>
      </w:pPr>
      <w:r>
        <w:rPr>
          <w:rFonts w:ascii="Times New Roman"/>
          <w:b w:val="false"/>
          <w:i w:val="false"/>
          <w:color w:val="000000"/>
          <w:sz w:val="28"/>
        </w:rPr>
        <w:t>
      4. Тізбенің 8-тармағында көрсетілген құжаттарды қабылдау және мемлекеттік көрсетілген қызметтің нәтижесін беру көрсетілетін қызметті беруші не портал арқылы жүзеге асырылады.</w:t>
      </w:r>
    </w:p>
    <w:bookmarkEnd w:id="265"/>
    <w:p>
      <w:pPr>
        <w:spacing w:after="0"/>
        <w:ind w:left="0"/>
        <w:jc w:val="both"/>
      </w:pPr>
      <w:r>
        <w:rPr>
          <w:rFonts w:ascii="Times New Roman"/>
          <w:b w:val="false"/>
          <w:i w:val="false"/>
          <w:color w:val="000000"/>
          <w:sz w:val="28"/>
        </w:rPr>
        <w:t>
      Мемлекеттік құпияны қамтитын мәліметтері бар жер учаскелері ресімделген кезде көрсетілетін қызметті алушылар жер учаскесінің орналасқан орны бойынша көрсетілетін қызметті берушіге жүгінеді.</w:t>
      </w:r>
    </w:p>
    <w:p>
      <w:pPr>
        <w:spacing w:after="0"/>
        <w:ind w:left="0"/>
        <w:jc w:val="both"/>
      </w:pPr>
      <w:r>
        <w:rPr>
          <w:rFonts w:ascii="Times New Roman"/>
          <w:b w:val="false"/>
          <w:i w:val="false"/>
          <w:color w:val="000000"/>
          <w:sz w:val="28"/>
        </w:rPr>
        <w:t>
      Мемлекеттік қызмет қағаз түрінде көрсетілген кезде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Start w:name="z2459" w:id="266"/>
    <w:p>
      <w:pPr>
        <w:spacing w:after="0"/>
        <w:ind w:left="0"/>
        <w:jc w:val="both"/>
      </w:pPr>
      <w:r>
        <w:rPr>
          <w:rFonts w:ascii="Times New Roman"/>
          <w:b w:val="false"/>
          <w:i w:val="false"/>
          <w:color w:val="000000"/>
          <w:sz w:val="28"/>
        </w:rPr>
        <w:t>
      5. Пайдаланушының порталда тіркелген абоненттік ұялы байланыс нөмірі арқылы ұсынылған құжат иесінің келісімі болған кезде көрсетілетін қызметті беруші цифрлық құжаттарды іске асырылған интеграция арқылы цифрлық құжаттар сервисінен бір реттік құпиясөзді беру арқылы немесе порталдың хабарламасына жауап ретінде қысқа мәтіндік хабарлама жіберу арқылы алады.</w:t>
      </w:r>
    </w:p>
    <w:bookmarkEnd w:id="266"/>
    <w:p>
      <w:pPr>
        <w:spacing w:after="0"/>
        <w:ind w:left="0"/>
        <w:jc w:val="both"/>
      </w:pPr>
      <w:r>
        <w:rPr>
          <w:rFonts w:ascii="Times New Roman"/>
          <w:b w:val="false"/>
          <w:i w:val="false"/>
          <w:color w:val="000000"/>
          <w:sz w:val="28"/>
        </w:rPr>
        <w:t>
      Дербес деректерді және цифрлық жүйелерде қамтылған,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Start w:name="z2460" w:id="267"/>
    <w:p>
      <w:pPr>
        <w:spacing w:after="0"/>
        <w:ind w:left="0"/>
        <w:jc w:val="both"/>
      </w:pPr>
      <w:r>
        <w:rPr>
          <w:rFonts w:ascii="Times New Roman"/>
          <w:b w:val="false"/>
          <w:i w:val="false"/>
          <w:color w:val="000000"/>
          <w:sz w:val="28"/>
        </w:rPr>
        <w:t>
      6. Көрсетілетін қызметті берушіге жүгінген кезде:</w:t>
      </w:r>
    </w:p>
    <w:bookmarkEnd w:id="267"/>
    <w:p>
      <w:pPr>
        <w:spacing w:after="0"/>
        <w:ind w:left="0"/>
        <w:jc w:val="both"/>
      </w:pPr>
      <w:r>
        <w:rPr>
          <w:rFonts w:ascii="Times New Roman"/>
          <w:b w:val="false"/>
          <w:i w:val="false"/>
          <w:color w:val="000000"/>
          <w:sz w:val="28"/>
        </w:rPr>
        <w:t>
      1) операциялық залдың жұмыскері (оператор) құжаттар келіп түскен күні 30 (отыз) минут ішінде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дұрыстығын тексеруді, қабылдауды және Тізбеде көрсетілген құжаттарды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 құжаттар келіп түскен күні 2 (екі) сағат ішінде көрсетілетін қызметті алушыдан қабылдап алған құжаттарды қызметті көрсетуге жауапты құрылымдық бөлімшеге (бұдан әрі – ҚБ) курьер арқылы жібереді;</w:t>
      </w:r>
    </w:p>
    <w:p>
      <w:pPr>
        <w:spacing w:after="0"/>
        <w:ind w:left="0"/>
        <w:jc w:val="both"/>
      </w:pPr>
      <w:r>
        <w:rPr>
          <w:rFonts w:ascii="Times New Roman"/>
          <w:b w:val="false"/>
          <w:i w:val="false"/>
          <w:color w:val="000000"/>
          <w:sz w:val="28"/>
        </w:rPr>
        <w:t>
      3) ҚБ басшысы 30 (отыз) минут ішінде құжаттардың мазмұнымен танысады, қарар жазады және мемлекеттік қызметті орындауға жауапты жұмыскерді айқындайды;</w:t>
      </w:r>
    </w:p>
    <w:p>
      <w:pPr>
        <w:spacing w:after="0"/>
        <w:ind w:left="0"/>
        <w:jc w:val="both"/>
      </w:pPr>
      <w:r>
        <w:rPr>
          <w:rFonts w:ascii="Times New Roman"/>
          <w:b w:val="false"/>
          <w:i w:val="false"/>
          <w:color w:val="000000"/>
          <w:sz w:val="28"/>
        </w:rPr>
        <w:t>
      4) ҚБ жұмыскері құжаттар тіркелген сәттен бастап 6 (алты) жұмыс күні ішінде:</w:t>
      </w:r>
    </w:p>
    <w:p>
      <w:pPr>
        <w:spacing w:after="0"/>
        <w:ind w:left="0"/>
        <w:jc w:val="both"/>
      </w:pPr>
      <w:r>
        <w:rPr>
          <w:rFonts w:ascii="Times New Roman"/>
          <w:b w:val="false"/>
          <w:i w:val="false"/>
          <w:color w:val="000000"/>
          <w:sz w:val="28"/>
        </w:rPr>
        <w:t>
      қабылданған құжаттарды тіркейді, ЖМБМК ЦЖ дерекқоры бойынша жер учаскесін сәйкестендіреді, жобаланатын жер учаскесінің бұрыштық бұрылыс нүктелерінің координаттарын ЖМБМК ЦЖ-ға енгізеді, атрибутивтік ақпаратты енгізеді, жобаланатын шекараларға алаңның, желілер өлшемінің, орналасқан жерінің сәйкестігіне, басқа жер учаскелеріне, оның ішінде ЖМБМК ЦЖ сақтауға жатпайтын жер учаскелері мен объектілерге қабаттасудың бар-жоғына салыстырып тексеру жүргізеді (бұрыштық бұрылыс нүктелерінің координаттарын енгізеді);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w:t>
      </w:r>
    </w:p>
    <w:p>
      <w:pPr>
        <w:spacing w:after="0"/>
        <w:ind w:left="0"/>
        <w:jc w:val="both"/>
      </w:pPr>
      <w:r>
        <w:rPr>
          <w:rFonts w:ascii="Times New Roman"/>
          <w:b w:val="false"/>
          <w:i w:val="false"/>
          <w:color w:val="000000"/>
          <w:sz w:val="28"/>
        </w:rPr>
        <w:t xml:space="preserve">
      жобаланатын жер учаскесі ЖМБМК ЦЖ-ның графикалық деректерімен келісілген кезде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жобаланатын жер учаскесінің координаттары ведомосінің салыстырып тексеру актісін (бұдан әрі – жобаланатын жер учаскесінің координаттары ведомосінің салыстырып тексеру актісі) әзірлейді, жобаланатын жер учаскесінің координаттары ведомосінің салыстырып тексеру актісіне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жобаланатын жер учаскесінің жоспарын және жобаланатын жер учаскесінің шекаралары тараптарының координаттары мен ұзындықтарының жиынтық ведомосін қоса береді;</w:t>
      </w:r>
    </w:p>
    <w:p>
      <w:pPr>
        <w:spacing w:after="0"/>
        <w:ind w:left="0"/>
        <w:jc w:val="both"/>
      </w:pPr>
      <w:r>
        <w:rPr>
          <w:rFonts w:ascii="Times New Roman"/>
          <w:b w:val="false"/>
          <w:i w:val="false"/>
          <w:color w:val="000000"/>
          <w:sz w:val="28"/>
        </w:rPr>
        <w:t xml:space="preserve">
      желілік объектілер, оның ішінде теміржолдар,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орналасқан жобаланатын жер учаскесі ЖМБМК ЦЖ графикалық деректерімен келісілген жағдайда, Қағидаларға 3-қосымшаға сәйкес нысан бойынша жобаланатын жер учаскесі координаттары ведомосін салыстырып-тексеру актісін әзірлейді, жобаланатын жер учаскесі координаттары ведомосін салыстырып тексеру актісіне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желілік объект полигонының алаңын көрсете отырып, желілік объектілер орналасқан жобаланатын жер учаскесі шекараларының координаттары мен жақтарының ұзындығының жиынтық ведомосін қоса 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w:t>
      </w:r>
    </w:p>
    <w:p>
      <w:pPr>
        <w:spacing w:after="0"/>
        <w:ind w:left="0"/>
        <w:jc w:val="both"/>
      </w:pPr>
      <w:r>
        <w:rPr>
          <w:rFonts w:ascii="Times New Roman"/>
          <w:b w:val="false"/>
          <w:i w:val="false"/>
          <w:color w:val="000000"/>
          <w:sz w:val="28"/>
        </w:rPr>
        <w:t xml:space="preserve">
      жобаланатын жер учаскесінің орналасқан жері ЖМБМК ЦЖ графикалық деректеріне сәйкес келмеген жағдайда (қабаттасу, орналасқан жерінің сәйкес келмеуі, ауданының дұрыс емес мәліметтері, ұзындықтарының өлшемі, ұсынылған мәліметтер бойынша жер учаскесінің пішіні мен координаттары),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жобаланып отырған жер учаскесінің координаттары ведомосін сәйкессіздігі туралы актіні (бұдан әрі – Жобаланатын жер учаскесінің сәйкессіздігі туралы акті) әзірлейді, жобаланатын жер учаскесі шекараларының ЖМБМК ЦЖ графикалық деректеріне сәйкессіздігі (қабаттасуы) схемасын және Жобаланатын жер учаскесінің сәйкессіздігі туралы актіге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жобаланатын жер учаскесі шекараларының координаттары мен ұзындығының жиынтық ведомосін қоса береді;</w:t>
      </w:r>
    </w:p>
    <w:p>
      <w:pPr>
        <w:spacing w:after="0"/>
        <w:ind w:left="0"/>
        <w:jc w:val="both"/>
      </w:pPr>
      <w:r>
        <w:rPr>
          <w:rFonts w:ascii="Times New Roman"/>
          <w:b w:val="false"/>
          <w:i w:val="false"/>
          <w:color w:val="000000"/>
          <w:sz w:val="28"/>
        </w:rPr>
        <w:t xml:space="preserve">
      желілік объектілер, оның ішінде теміржол,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орналасқан жобаланатын жер учаскесі ЖМБМК ЦЖ графикалық деректерімен сәйкес келмеген жағдайда, Қағидаларға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Жобаланатын жер учаскесі координаттары ведомосінің сәйкескессіздігі туралы актіні әзірлейді, желілік объектілер орналасқан жобаланатын жер учаскесі шекараларының ЖМБМК ЦЖ графикалық деректерімен сәйкессіздігі схемасын және Жобаланатын жер учаскесі координаттары ведомосінің сәйкескессіздігі туралы актіге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желілік объекті полигонының алаңын көрсете отырып, желілік объектілер орналасқан жобаланатын жер учаскесі шекараларының координаттары мен ұзындығының жиынтық ведомосін қоса береді;</w:t>
      </w:r>
    </w:p>
    <w:p>
      <w:pPr>
        <w:spacing w:after="0"/>
        <w:ind w:left="0"/>
        <w:jc w:val="both"/>
      </w:pPr>
      <w:r>
        <w:rPr>
          <w:rFonts w:ascii="Times New Roman"/>
          <w:b w:val="false"/>
          <w:i w:val="false"/>
          <w:color w:val="000000"/>
          <w:sz w:val="28"/>
        </w:rPr>
        <w:t>
      5) ҚБ басшысы не оны алмастыратын адам 3 (үш) сағат ішінде мемлекеттік көрсетілетін қызметтің нәтижесін тексереді, қол қояды және тіркеуге жібереді;</w:t>
      </w:r>
    </w:p>
    <w:p>
      <w:pPr>
        <w:spacing w:after="0"/>
        <w:ind w:left="0"/>
        <w:jc w:val="both"/>
      </w:pPr>
      <w:r>
        <w:rPr>
          <w:rFonts w:ascii="Times New Roman"/>
          <w:b w:val="false"/>
          <w:i w:val="false"/>
          <w:color w:val="000000"/>
          <w:sz w:val="28"/>
        </w:rPr>
        <w:t>
      6) мемлекеттік көрсетілетін қызметтің нәтижесін тіркеуді жүзеге асыратын ҚБ жұмыскері қол қойылған құжатты 2 (екі) сағат ішінде тіркейді және 2 (екі) сағат ішінде курьер арқылы беруге жібереді;</w:t>
      </w:r>
    </w:p>
    <w:p>
      <w:pPr>
        <w:spacing w:after="0"/>
        <w:ind w:left="0"/>
        <w:jc w:val="both"/>
      </w:pPr>
      <w:r>
        <w:rPr>
          <w:rFonts w:ascii="Times New Roman"/>
          <w:b w:val="false"/>
          <w:i w:val="false"/>
          <w:color w:val="000000"/>
          <w:sz w:val="28"/>
        </w:rPr>
        <w:t>
      7) көрсетілетін қызметті алушыға дайын құжаттарды беру қолхат негізінде, жеке куәлік не цифрлық құжаттар сервисінен электрондық құжат (сәйкестендіру үшін) көрсетілген кезде (не өкілеттікті растайтын құжат бойынша оның өкіліне) 20 (жиырма) минут ішінде жүзеге асырылады.</w:t>
      </w:r>
    </w:p>
    <w:bookmarkStart w:name="z2461" w:id="268"/>
    <w:p>
      <w:pPr>
        <w:spacing w:after="0"/>
        <w:ind w:left="0"/>
        <w:jc w:val="both"/>
      </w:pPr>
      <w:r>
        <w:rPr>
          <w:rFonts w:ascii="Times New Roman"/>
          <w:b w:val="false"/>
          <w:i w:val="false"/>
          <w:color w:val="000000"/>
          <w:sz w:val="28"/>
        </w:rPr>
        <w:t>
      7. Порталға жүгінген жағдайда:</w:t>
      </w:r>
    </w:p>
    <w:bookmarkEnd w:id="268"/>
    <w:p>
      <w:pPr>
        <w:spacing w:after="0"/>
        <w:ind w:left="0"/>
        <w:jc w:val="both"/>
      </w:pPr>
      <w:r>
        <w:rPr>
          <w:rFonts w:ascii="Times New Roman"/>
          <w:b w:val="false"/>
          <w:i w:val="false"/>
          <w:color w:val="000000"/>
          <w:sz w:val="28"/>
        </w:rPr>
        <w:t>
      1) операциялық залдың жұмыскері (оператор) құжаттар қабылданған күні 30 (отыз) минут ішінде көрсетілетін қызметті алушы мемлекеттік көрсетілетін қызметті алу үшін ұсынған құжаттарды және (немесе) оларда қамтылған деректерді (мәліметтерді) қабылдауды, тексеруді және Тізбеде көрсетілген құжаттарды тіркеуді жүзеге асырады;</w:t>
      </w:r>
    </w:p>
    <w:p>
      <w:pPr>
        <w:spacing w:after="0"/>
        <w:ind w:left="0"/>
        <w:jc w:val="both"/>
      </w:pPr>
      <w:r>
        <w:rPr>
          <w:rFonts w:ascii="Times New Roman"/>
          <w:b w:val="false"/>
          <w:i w:val="false"/>
          <w:color w:val="000000"/>
          <w:sz w:val="28"/>
        </w:rPr>
        <w:t>
      2) ҚБ басшысы не оны алмастыратын адам 30 (отыз) минут ішінде құжаттардың мазмұнымен танысады, қарар жазады және мемлекеттік көрсетілетін қызметті орындауға жауапты жұмыскерді айқындайды;</w:t>
      </w:r>
    </w:p>
    <w:p>
      <w:pPr>
        <w:spacing w:after="0"/>
        <w:ind w:left="0"/>
        <w:jc w:val="both"/>
      </w:pPr>
      <w:r>
        <w:rPr>
          <w:rFonts w:ascii="Times New Roman"/>
          <w:b w:val="false"/>
          <w:i w:val="false"/>
          <w:color w:val="000000"/>
          <w:sz w:val="28"/>
        </w:rPr>
        <w:t>
      3) ҚБ жұмыскері құжаттар тіркелген сәттен бастап 6 (алты) жұмыс күні ішінде:</w:t>
      </w:r>
    </w:p>
    <w:p>
      <w:pPr>
        <w:spacing w:after="0"/>
        <w:ind w:left="0"/>
        <w:jc w:val="both"/>
      </w:pPr>
      <w:r>
        <w:rPr>
          <w:rFonts w:ascii="Times New Roman"/>
          <w:b w:val="false"/>
          <w:i w:val="false"/>
          <w:color w:val="000000"/>
          <w:sz w:val="28"/>
        </w:rPr>
        <w:t>
      қабылданған құжаттарды тіркейді, ЖМБМК ЦЖ дерекқоры бойынша жер учаскесін сәйкестендіреді, жобаланатын жер учаскесінің бұрыштық бұрылыс нүктелерінің координаттарын ЖМБМК ЦЖ енгізеді, атрибутивтік ақпаратты енгізеді, жобаланатын шекараларға алаңның, желілер өлшемінің, орналасқан жерінің сәйкестігіне, басқа жер учаскелеріне, оның ішінде ЖМБМК АЦ сақтауға жатпайтын жер учаскелері мен объектілерге қабаттасудың бар-жоғына салыстырып тексеру жүргізеді (бұрыштық бұрылыс нүктелерінің координаттарын енгізеді);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w:t>
      </w:r>
    </w:p>
    <w:p>
      <w:pPr>
        <w:spacing w:after="0"/>
        <w:ind w:left="0"/>
        <w:jc w:val="both"/>
      </w:pPr>
      <w:r>
        <w:rPr>
          <w:rFonts w:ascii="Times New Roman"/>
          <w:b w:val="false"/>
          <w:i w:val="false"/>
          <w:color w:val="000000"/>
          <w:sz w:val="28"/>
        </w:rPr>
        <w:t>
      жобаланатын жер учаскесі ЖМБМК ЦЖ-ның графикалық деректерімен келісілген жағдайда, Қағидаларға 3-қосымшаға сәйкес нысан бойынша Жобаланатын жер учаскесінің координаттары ведомосін салыстырып тексеру актісін әзірлейді, Жобаланатын жер учаскесінің координаттары ведомосін салыстырып тексеру актісіне 1 және 2-қосымшаларға сәйкес нысандар бойынша жобаланатын жер учаскесінің жоспарын және жобаланатын жер учаскесінің шекаралары жақтарының координаттары мен ұзындықтарының жиынтық ведомосін қоса береді;</w:t>
      </w:r>
    </w:p>
    <w:p>
      <w:pPr>
        <w:spacing w:after="0"/>
        <w:ind w:left="0"/>
        <w:jc w:val="both"/>
      </w:pPr>
      <w:r>
        <w:rPr>
          <w:rFonts w:ascii="Times New Roman"/>
          <w:b w:val="false"/>
          <w:i w:val="false"/>
          <w:color w:val="000000"/>
          <w:sz w:val="28"/>
        </w:rPr>
        <w:t>
      желілік объектілер, оның ішінде теміржол,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орналасқан жобаланатын жер учаскесі ЖМБМК ЦЖ графикалық деректерімен келісілген кезде Қағидаларға 3-қосымшаға сәйкес нысан бойынша Жобаланатын жер учаскесінің координаттары ведомосін салыстырып тексеру актісін әзірлейді, Жобаланатын жер учаскесінің координаттары ведомосін салыстырып тексеру актісіне 3 және 4-қосымшаларға сәйкес нысандар бойынша желілік объекті полигонының алаңын көрсете отырып, желілік объектілер орналасқан жобаланатын жер учаскесінің жоспары және желілік объектілер орналасқан жобаланатын жер учаскесі шекараларының координаттары мен жақтары ұзындығының жиынтық ведомосін қоса 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w:t>
      </w:r>
    </w:p>
    <w:p>
      <w:pPr>
        <w:spacing w:after="0"/>
        <w:ind w:left="0"/>
        <w:jc w:val="both"/>
      </w:pPr>
      <w:r>
        <w:rPr>
          <w:rFonts w:ascii="Times New Roman"/>
          <w:b w:val="false"/>
          <w:i w:val="false"/>
          <w:color w:val="000000"/>
          <w:sz w:val="28"/>
        </w:rPr>
        <w:t>
      жобаланатын жер учаскесі ЖМБМК ЦЖ графикалық деректеріне сәйкес келмеген кезде (қабаттасу, орналасқан жерінің сәйкес келмеуі, ауданының дұрыс емес мәліметтері, ұзындықтарының өлшемі, ұсынылған мәліметтер бойынша жер учаскесінің пішіні мен координаттары), осы Қағидаларға 4-қосымшаға сәйкес нысан бойынша Жобаланатын жер учаскесі координаттары ведомосінің сәйкессіздігі туралы актісін (бұдан әрі – Жобаланатын жер учаскесі координаттары ведомосінің сәйкессіздігі туралы акті) әзірлейді, Жобаланатын жер учаскесі координаттары ведомосінің сәйкессіздігі туралы актіге 1 және 2-қосымшаларға сәйкес нысандар бойынша жобаланатын жер учаскесі шекараларының ЖМБМК ЦЖ графикалық деректеріне сәйкессіздігі (қабаттасуы) схемасын және жобаланатын жер учаскесі шекараларының координаттары мен жақтары ұзындығының жиынтық ведомосін қоса береді;</w:t>
      </w:r>
    </w:p>
    <w:p>
      <w:pPr>
        <w:spacing w:after="0"/>
        <w:ind w:left="0"/>
        <w:jc w:val="both"/>
      </w:pPr>
      <w:r>
        <w:rPr>
          <w:rFonts w:ascii="Times New Roman"/>
          <w:b w:val="false"/>
          <w:i w:val="false"/>
          <w:color w:val="000000"/>
          <w:sz w:val="28"/>
        </w:rPr>
        <w:t>
      желілік объектілер, оның ішінде теміржол,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орналасқан жобаланатын жер учаскесі ЖМБМК ЦЖ графикалық деректерімен сәйкес келмеген кезде, Қағидаларға 4-қосымшаға сәйкес нысан бойынша Жобаланатын жер учаскесі координаттары ведомосінің сәйкессіздігі туралы акті әзірлейді, Жобаланатын жер учаскесі координаттары ведомосінің сәйкессіздігі туралы актіге 3 және 4-қосымшаларға сәйкес нысандар бойынша желілік объектілер полигоны алаңын көрсете отырып, желілі объектілер орналасқан жобаланатын жер учаскесі шекараларының ЖМБМК ЦЖ графикалық деректерімен сәйкессіздігі (қабаттасу) схемасын және желілік объектілер орналасқан жобаланатын жер учаскесі шекараларының координаттары мен жақтары ұзындығының жиынтық ведомосін қоса береді;</w:t>
      </w:r>
    </w:p>
    <w:p>
      <w:pPr>
        <w:spacing w:after="0"/>
        <w:ind w:left="0"/>
        <w:jc w:val="both"/>
      </w:pPr>
      <w:r>
        <w:rPr>
          <w:rFonts w:ascii="Times New Roman"/>
          <w:b w:val="false"/>
          <w:i w:val="false"/>
          <w:color w:val="000000"/>
          <w:sz w:val="28"/>
        </w:rPr>
        <w:t>
      4) ҚБ басшысы не оны алмастыратын адам 3 (үш) сағат ішінде мемлекеттік көрсетілетін қызметтің нәтижесін тексереді және қол қояды және оны тіркеуге жібереді;</w:t>
      </w:r>
    </w:p>
    <w:p>
      <w:pPr>
        <w:spacing w:after="0"/>
        <w:ind w:left="0"/>
        <w:jc w:val="both"/>
      </w:pPr>
      <w:r>
        <w:rPr>
          <w:rFonts w:ascii="Times New Roman"/>
          <w:b w:val="false"/>
          <w:i w:val="false"/>
          <w:color w:val="000000"/>
          <w:sz w:val="28"/>
        </w:rPr>
        <w:t>
      5) мемлекеттік көрсетілетін қызметтің нәтижесін тіркеуді жүзеге асыратын ҚБ жұмыскері қол қойылған сәттен бастап 15 (он бес) минут ішінде қол қойылған құжатты тіркейді және оны ҚБ басшысының ЭЦҚ-сы қойылған электрондық құжат нысанында портал арқылы көрсетілетін қызметті алушының жеке кабинетіне жібереді.</w:t>
      </w:r>
    </w:p>
    <w:bookmarkStart w:name="z2462" w:id="269"/>
    <w:p>
      <w:pPr>
        <w:spacing w:after="0"/>
        <w:ind w:left="0"/>
        <w:jc w:val="both"/>
      </w:pPr>
      <w:r>
        <w:rPr>
          <w:rFonts w:ascii="Times New Roman"/>
          <w:b w:val="false"/>
          <w:i w:val="false"/>
          <w:color w:val="000000"/>
          <w:sz w:val="28"/>
        </w:rPr>
        <w:t xml:space="preserve">
      8. Мемлекеттік қызметті көрсетуден бас тарту үшін негіздер болған кезде көрсетілетін қызметті алушыға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269"/>
    <w:p>
      <w:pPr>
        <w:spacing w:after="0"/>
        <w:ind w:left="0"/>
        <w:jc w:val="both"/>
      </w:pPr>
      <w:r>
        <w:rPr>
          <w:rFonts w:ascii="Times New Roman"/>
          <w:b w:val="false"/>
          <w:i w:val="false"/>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Жобаланатын жер учаскесі координаттарының ведомосін салыстырып тексеру актісін беру туралы не Жобаланатын жер учаскесі координаттары ведомосінің сәйкессіздігі туралы актіні қоса бере отырып, мемлекеттік қызметті көрсетуден уәжді бас тарту туралы шешімді қабылдайды.</w:t>
      </w:r>
    </w:p>
    <w:bookmarkStart w:name="z2463" w:id="270"/>
    <w:p>
      <w:pPr>
        <w:spacing w:after="0"/>
        <w:ind w:left="0"/>
        <w:jc w:val="both"/>
      </w:pPr>
      <w:r>
        <w:rPr>
          <w:rFonts w:ascii="Times New Roman"/>
          <w:b w:val="false"/>
          <w:i w:val="false"/>
          <w:color w:val="000000"/>
          <w:sz w:val="28"/>
        </w:rPr>
        <w:t>
      9.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bookmarkEnd w:id="270"/>
    <w:p>
      <w:pPr>
        <w:spacing w:after="0"/>
        <w:ind w:left="0"/>
        <w:jc w:val="both"/>
      </w:pPr>
      <w:r>
        <w:rPr>
          <w:rFonts w:ascii="Times New Roman"/>
          <w:b w:val="false"/>
          <w:i w:val="false"/>
          <w:color w:val="000000"/>
          <w:sz w:val="28"/>
        </w:rPr>
        <w:t>
      Қазақстан Республикасының Ауыл шаруашылығы министрлігі Қағидалар бекітілген және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464" w:id="271"/>
    <w:p>
      <w:pPr>
        <w:spacing w:after="0"/>
        <w:ind w:left="0"/>
        <w:jc w:val="both"/>
      </w:pPr>
      <w:r>
        <w:rPr>
          <w:rFonts w:ascii="Times New Roman"/>
          <w:b w:val="false"/>
          <w:i w:val="false"/>
          <w:color w:val="000000"/>
          <w:sz w:val="28"/>
        </w:rPr>
        <w:t>
      10.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271"/>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465" w:id="272"/>
    <w:p>
      <w:pPr>
        <w:spacing w:after="0"/>
        <w:ind w:left="0"/>
        <w:jc w:val="both"/>
      </w:pPr>
      <w:r>
        <w:rPr>
          <w:rFonts w:ascii="Times New Roman"/>
          <w:b w:val="false"/>
          <w:i w:val="false"/>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272"/>
    <w:bookmarkStart w:name="z2466" w:id="273"/>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273"/>
    <w:bookmarkStart w:name="z2467" w:id="274"/>
    <w:p>
      <w:pPr>
        <w:spacing w:after="0"/>
        <w:ind w:left="0"/>
        <w:jc w:val="both"/>
      </w:pPr>
      <w:r>
        <w:rPr>
          <w:rFonts w:ascii="Times New Roman"/>
          <w:b w:val="false"/>
          <w:i w:val="false"/>
          <w:color w:val="000000"/>
          <w:sz w:val="28"/>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74"/>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Start w:name="z2468" w:id="275"/>
    <w:p>
      <w:pPr>
        <w:spacing w:after="0"/>
        <w:ind w:left="0"/>
        <w:jc w:val="both"/>
      </w:pPr>
      <w:r>
        <w:rPr>
          <w:rFonts w:ascii="Times New Roman"/>
          <w:b w:val="false"/>
          <w:i w:val="false"/>
          <w:color w:val="000000"/>
          <w:sz w:val="28"/>
        </w:rPr>
        <w:t>
      13. Көрсетілетін қызметті алушының шағымын Заңның 25-бабының 2-тармағына сәйкес:</w:t>
      </w:r>
    </w:p>
    <w:bookmarkEnd w:id="275"/>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469" w:id="276"/>
    <w:p>
      <w:pPr>
        <w:spacing w:after="0"/>
        <w:ind w:left="0"/>
        <w:jc w:val="both"/>
      </w:pPr>
      <w:r>
        <w:rPr>
          <w:rFonts w:ascii="Times New Roman"/>
          <w:b w:val="false"/>
          <w:i w:val="false"/>
          <w:color w:val="000000"/>
          <w:sz w:val="28"/>
        </w:rPr>
        <w:t xml:space="preserve">
      14.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w:t>
            </w:r>
            <w:r>
              <w:br/>
            </w:r>
            <w:r>
              <w:rPr>
                <w:rFonts w:ascii="Times New Roman"/>
                <w:b w:val="false"/>
                <w:i w:val="false"/>
                <w:color w:val="000000"/>
                <w:sz w:val="20"/>
              </w:rPr>
              <w:t>жылжымайтын 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 деректерімен</w:t>
            </w:r>
            <w:r>
              <w:br/>
            </w:r>
            <w:r>
              <w:rPr>
                <w:rFonts w:ascii="Times New Roman"/>
                <w:b w:val="false"/>
                <w:i w:val="false"/>
                <w:color w:val="000000"/>
                <w:sz w:val="20"/>
              </w:rPr>
              <w:t>келісу"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471" w:id="277"/>
    <w:p>
      <w:pPr>
        <w:spacing w:after="0"/>
        <w:ind w:left="0"/>
        <w:jc w:val="left"/>
      </w:pPr>
      <w:r>
        <w:rPr>
          <w:rFonts w:ascii="Times New Roman"/>
          <w:b/>
          <w:i w:val="false"/>
          <w:color w:val="000000"/>
        </w:rPr>
        <w:t xml:space="preserve">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көрсетуге қойылатын негізгі талаптардың тізбесі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 ішінде.</w:t>
            </w:r>
          </w:p>
          <w:p>
            <w:pPr>
              <w:spacing w:after="20"/>
              <w:ind w:left="20"/>
              <w:jc w:val="both"/>
            </w:pPr>
            <w:r>
              <w:rPr>
                <w:rFonts w:ascii="Times New Roman"/>
                <w:b w:val="false"/>
                <w:i w:val="false"/>
                <w:color w:val="000000"/>
                <w:sz w:val="20"/>
              </w:rPr>
              <w:t>
Мемлекеттік қызмет қағаз тасығышта көрсетілген жағдайда,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жер учаскесі Жылжымайтын мүліктің бірыңғай мемлекеттік кадастрының цифрлық жүйесінің (бұдан әрі – ЖМБМК ЦЖ) графикалық деректеріне сәйкес келген жағдайда:</w:t>
            </w:r>
          </w:p>
          <w:p>
            <w:pPr>
              <w:spacing w:after="20"/>
              <w:ind w:left="20"/>
              <w:jc w:val="both"/>
            </w:pPr>
            <w:r>
              <w:rPr>
                <w:rFonts w:ascii="Times New Roman"/>
                <w:b w:val="false"/>
                <w:i w:val="false"/>
                <w:color w:val="000000"/>
                <w:sz w:val="20"/>
              </w:rPr>
              <w:t>
жобаланатын жер учаскесін "Жылжымайтын мүліктің бірыңғай мемлекеттік кадастры цифрлық жүйесінің графикалық деректерімен келісу" мемлекеттік қызметін көрсету қағидаларына (бұдан әрі – Қағидалар) 3-қосымшаға сәйкес жобаланатын жер учаскесінің координаттары ведомосін салыстырып тексеру актісі, жобаланатын жер учаскесінің координаттары ведомосін салыстырып тексеру актісіне 1 және 2-қосымшаларға сәйкес тиісінше жобаланатын жер учаскесінің жоспары/ желілік объектілер орналасқан жобаланатын жер учаскесінің жоспары және жобаланатын жер учаскесінің координаттары ведомосін салыстырып тексеру актісіне 3 және 4-қосымшаларға сәйкес желілік объект полигонының алаңын көрсете отырып, сәйкесінше жобаланатын жер учаскесі шекараларының координаттары мен жақтары ұзындықтары сәйкестігінің жиынтық ведомосі / желілік объектілер орналасқан жобаланатын жер учаскесі шекараларының координаттары және жақтарының ұзындықтары жиынтық ведомосі қоса беріледі,</w:t>
            </w:r>
          </w:p>
          <w:p>
            <w:pPr>
              <w:spacing w:after="20"/>
              <w:ind w:left="20"/>
              <w:jc w:val="both"/>
            </w:pPr>
            <w:r>
              <w:rPr>
                <w:rFonts w:ascii="Times New Roman"/>
                <w:b w:val="false"/>
                <w:i w:val="false"/>
                <w:color w:val="000000"/>
                <w:sz w:val="20"/>
              </w:rPr>
              <w:t>
не жобаланатын жер учаскесі ЖМБМК ЦЖ графикалық деректеріне сәйкес келмеген кезде:</w:t>
            </w:r>
          </w:p>
          <w:p>
            <w:pPr>
              <w:spacing w:after="20"/>
              <w:ind w:left="20"/>
              <w:jc w:val="both"/>
            </w:pPr>
            <w:r>
              <w:rPr>
                <w:rFonts w:ascii="Times New Roman"/>
                <w:b w:val="false"/>
                <w:i w:val="false"/>
                <w:color w:val="000000"/>
                <w:sz w:val="20"/>
              </w:rPr>
              <w:t>
осы Қағидаларға 4-қосымшаға сәйкес жобаланатын жер учаскесінің координаттары ведомосінің сәйкессіздігі туралы акті, жобаланатын жер учаскесінің координаттары ведомосінің сәйкессіздігі туралы актіге 1 және 2-қосымшаларға сәйкес тиісінше жобаланатын жер учаскесі шекараларының ЖМБМК ЦЖ графикалық деректеріне сәйкессіздігі (қабаттасуы) схемасы/желілік объектілер орналасқан жобаланатын жер учаскесі шекараларының ЖМБМК ЦЖ графикалық деректеріне сәйкессіздігі (қабаттасуы) схемасы және жобаланатын жер учаскесінің координаттары ведомосінің сәйкессіздігі туралы актіге 3 және 4-қосымшаларға сәйкес желілік объект полигонының алаңы көрсетіле отырып, сәйкесінше жобаланатын жер учаскесі шекараларының координаттары мен жақтары ұзындығының жиынтық ведомосі/желілік объектілер орналасқан жобаланатын жер учаскесі шекараларының координаттары мен жақтары ұзындығының жиынтық ведомосі қоса беріле отырып,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бұйрығымен бекітілген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бағаларының 1.5.1-тармағына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қызметтің құнын төлеу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қолма-қол емес нысанда "цифрлық үкіметтің" төлем шлюзі (бұдан әрі – ЦҮТШ)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өтініш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 үшін көрсетілетін қызметті алушылар мыналарды ұсынады:</w:t>
            </w:r>
          </w:p>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"Жобаланатын жер учаскесінің жылжымайтын мүліктің бірыңғай мемлекеттік кадастры цифрлық жүйесінің графикалық деректерімен келісу" мемлекеттiк қызметін көрсету қағидаларына (бұдан әрi – Қағидалар) 2-қосымшаға сәйкес нысан бойынша жобаланатын жер учаскесін ЖМБМК ЦЖ графикалық деректерімен келісуге арналған өтiнiш;</w:t>
            </w:r>
          </w:p>
          <w:p>
            <w:pPr>
              <w:spacing w:after="20"/>
              <w:ind w:left="20"/>
              <w:jc w:val="both"/>
            </w:pPr>
            <w:r>
              <w:rPr>
                <w:rFonts w:ascii="Times New Roman"/>
                <w:b w:val="false"/>
                <w:i w:val="false"/>
                <w:color w:val="000000"/>
                <w:sz w:val="20"/>
              </w:rPr>
              <w:t>
2) жеке куәлік не цифрлық құжаттар сервісінен электрондық құжат (сәйкестендіру үшін);</w:t>
            </w:r>
          </w:p>
          <w:p>
            <w:pPr>
              <w:spacing w:after="20"/>
              <w:ind w:left="20"/>
              <w:jc w:val="both"/>
            </w:pPr>
            <w:r>
              <w:rPr>
                <w:rFonts w:ascii="Times New Roman"/>
                <w:b w:val="false"/>
                <w:i w:val="false"/>
                <w:color w:val="000000"/>
                <w:sz w:val="20"/>
              </w:rPr>
              <w:t xml:space="preserve">
3) жобаланатын жер учаскесі келісілген жағдайда: Қағидаларға 3-қосымшаға сәйкес нысандар бойынша жобаланатын жер учаскесінің жоспары және жобаланатын жер учаскесі шекаралары координаттары мен жақтарының ұзындықтарының жиынтық ведомосі; </w:t>
            </w:r>
          </w:p>
          <w:p>
            <w:pPr>
              <w:spacing w:after="20"/>
              <w:ind w:left="20"/>
              <w:jc w:val="both"/>
            </w:pPr>
            <w:r>
              <w:rPr>
                <w:rFonts w:ascii="Times New Roman"/>
                <w:b w:val="false"/>
                <w:i w:val="false"/>
                <w:color w:val="000000"/>
                <w:sz w:val="20"/>
              </w:rPr>
              <w:t>
желілік объектілер, оның ішінде теміржолдар, автомобиль жолдары, бұрылыс жолақтарымен бірге жербеті, жерүсті және жерасты құбырлары және су айдындары мен әуелік электр желілерінің тіреулері, кәбілді электр желілерінің жербеті құрылысжайлары орналасқан жобаланатын жер учаскесі келісілген кезде: Қағидаларға 4-қосымшаға сәйкес нысандар бойынша желілік объекті полигонының алаңы көрсетіле отырып, желілік объектілер орналасқан жобаланатын жер учаскесінің жоспары және желілік объектілер орналасқан жобаланатын жер учаскесі шекараларының координаттары мен жақтары ұзындықтарының жиынтық ведомосі;</w:t>
            </w:r>
          </w:p>
          <w:p>
            <w:pPr>
              <w:spacing w:after="20"/>
              <w:ind w:left="20"/>
              <w:jc w:val="both"/>
            </w:pPr>
            <w:r>
              <w:rPr>
                <w:rFonts w:ascii="Times New Roman"/>
                <w:b w:val="false"/>
                <w:i w:val="false"/>
                <w:color w:val="000000"/>
                <w:sz w:val="20"/>
              </w:rPr>
              <w:t>
4) көрсетілетін қызметке ақы төленгені туралы төлем құжатының (түбіртектің) көшірмесі;</w:t>
            </w:r>
          </w:p>
          <w:p>
            <w:pPr>
              <w:spacing w:after="20"/>
              <w:ind w:left="20"/>
              <w:jc w:val="both"/>
            </w:pPr>
            <w:r>
              <w:rPr>
                <w:rFonts w:ascii="Times New Roman"/>
                <w:b w:val="false"/>
                <w:i w:val="false"/>
                <w:color w:val="000000"/>
                <w:sz w:val="20"/>
              </w:rPr>
              <w:t>
5) Қазақстан Республикасы Жер кодексінің (бұдан әрі – Кодекс) 44-1 және 44-2-баптарында көзделген, сондай-ақ Кодекстің 48-бабына сәйкес сауда-саттыққа (аукциондарға) шығарылатын жерлерді қоспағанда, жер комиссиясы отырысының хаттамасынан (жер комиссиясының оң қорытындысы) және жер учаскесін таңдау актісінен (мемлекеттік меншіктегі жерлерден жер учаскесіне құқық беру кезінде) үзінді көшірмелері;</w:t>
            </w:r>
          </w:p>
          <w:p>
            <w:pPr>
              <w:spacing w:after="20"/>
              <w:ind w:left="20"/>
              <w:jc w:val="both"/>
            </w:pPr>
            <w:r>
              <w:rPr>
                <w:rFonts w:ascii="Times New Roman"/>
                <w:b w:val="false"/>
                <w:i w:val="false"/>
                <w:color w:val="000000"/>
                <w:sz w:val="20"/>
              </w:rPr>
              <w:t>
6) жер учаскесіне құқық белгілейтін құжаттың көшірмесі (қолданыстағы жер учаскелерін ретке келтіру кезінде);</w:t>
            </w:r>
          </w:p>
          <w:p>
            <w:pPr>
              <w:spacing w:after="20"/>
              <w:ind w:left="20"/>
              <w:jc w:val="both"/>
            </w:pPr>
            <w:r>
              <w:rPr>
                <w:rFonts w:ascii="Times New Roman"/>
                <w:b w:val="false"/>
                <w:i w:val="false"/>
                <w:color w:val="000000"/>
                <w:sz w:val="20"/>
              </w:rPr>
              <w:t>
7) жер учаскесін бөлу немесе біріктіру (біріктіру) схемасының (жоспарының) көшірмесі (қолданыстағы жер учаскелерін ретке келтіру кезінде).</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Қағидаларға 2-қосымшаға сәйкес нысан бойынша көрсетілетін қызметті берушінің электрондық цифрлық қолтаңбасымен немесе ұялы байланыс операторы беретін көрсетілетін қызметті алушының абоненттік нөмірі тіркелген және порталдың есептік жазбасына қосылған жағдайда, бір реттік құпиясөзбен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ЖМБМК ЦЖ жария кадастрлық картасында қалыптастырылған жоспар нөмірі;</w:t>
            </w:r>
          </w:p>
          <w:p>
            <w:pPr>
              <w:spacing w:after="20"/>
              <w:ind w:left="20"/>
              <w:jc w:val="both"/>
            </w:pPr>
            <w:r>
              <w:rPr>
                <w:rFonts w:ascii="Times New Roman"/>
                <w:b w:val="false"/>
                <w:i w:val="false"/>
                <w:color w:val="000000"/>
                <w:sz w:val="20"/>
              </w:rPr>
              <w:t>
3) ЦҮТШ арқылы жүргізілген төлемді қоспағанда, көрсетілетін қызметке ақы төленгені туралы төлем құжатының (түбіртектің) электрондық көшірмесі;</w:t>
            </w:r>
          </w:p>
          <w:p>
            <w:pPr>
              <w:spacing w:after="20"/>
              <w:ind w:left="20"/>
              <w:jc w:val="both"/>
            </w:pPr>
            <w:r>
              <w:rPr>
                <w:rFonts w:ascii="Times New Roman"/>
                <w:b w:val="false"/>
                <w:i w:val="false"/>
                <w:color w:val="000000"/>
                <w:sz w:val="20"/>
              </w:rPr>
              <w:t xml:space="preserve">
4) жер комиссиясы отырысының хаттамасынан (жер комиссиясының оң қорытындысынан) және жер учаскесін таңдау актісінен үзінді көшірмелері (Кодекстің 44-1 және 44-2-баптарында көзделген жағдайларды қоспағанда, мемлекеттік меншіктегі жерлерден, сондай-ақ Кодекстің 48-бабына сәйкес сауда-саттыққа (аукциондарға) қойылатын жерлерден жер учаскесіне құқық берілген кезде); </w:t>
            </w:r>
          </w:p>
          <w:p>
            <w:pPr>
              <w:spacing w:after="20"/>
              <w:ind w:left="20"/>
              <w:jc w:val="both"/>
            </w:pPr>
            <w:r>
              <w:rPr>
                <w:rFonts w:ascii="Times New Roman"/>
                <w:b w:val="false"/>
                <w:i w:val="false"/>
                <w:color w:val="000000"/>
                <w:sz w:val="20"/>
              </w:rPr>
              <w:t>
5) жер учаскесіне құқық белгілейтін құжаттың көшірмесі (қолданыстағы жер учаскелерін ретке келтіру кезінде);</w:t>
            </w:r>
          </w:p>
          <w:p>
            <w:pPr>
              <w:spacing w:after="20"/>
              <w:ind w:left="20"/>
              <w:jc w:val="both"/>
            </w:pPr>
            <w:r>
              <w:rPr>
                <w:rFonts w:ascii="Times New Roman"/>
                <w:b w:val="false"/>
                <w:i w:val="false"/>
                <w:color w:val="000000"/>
                <w:sz w:val="20"/>
              </w:rPr>
              <w:t>
6) жер учаскесін бөлу немесе біріктіру (біріктіру) схемасының (жоспарының) көшірмесі (қолданыстағы жер учаскелерін ретке келтіру кезінде).</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Көрсетілетін қызметті алушының жеке кабинетіне мемлекеттік қызмет көрсетуге сұранымның қабылданғаны туралы мәртебе, сондай-ақ мемлекеттік қызмет көрсету күні мен уақыты көрсетілген хабарлама жіберіледі.</w:t>
            </w:r>
          </w:p>
          <w:p>
            <w:pPr>
              <w:spacing w:after="20"/>
              <w:ind w:left="20"/>
              <w:jc w:val="both"/>
            </w:pPr>
            <w:r>
              <w:rPr>
                <w:rFonts w:ascii="Times New Roman"/>
                <w:b w:val="false"/>
                <w:i w:val="false"/>
                <w:color w:val="000000"/>
                <w:sz w:val="20"/>
              </w:rPr>
              <w:t>
Заңды тұлғаны тіркеу (қайта тіркеу) туралы анықтама,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мемлекеттік қызметті көрсеткені үшін төленген төлем туралы мәліметтерді көрсетілетін қызметті беруші "цифрлық үкіметтің" шлюзі арқылы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 Ауыл шаруашылығы министрінің 2022 жылғы 3 маусымдағы № 180 бұйрығымен (Нормативтік құқықтық актілерді мемлекеттік тіркеу тізілімінде № 28399 болып тіркелген) бекітілген Жер учаскелерін қалыптастыру жөніндегі жерге орналастыру жобасын жасау қағидаларының 13-тармағының 11) тармақшасында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тікелей көрсетілетін қызметті беруші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портал арқылы электрондық нысанда не бір рет қолданылатын құпиясөз арқылы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"цифрлық үкіметтің" веб-порталындағы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 алуға өтiнiш жасамаған жағдайда, көрсетілетін қызметті беруші олардың бір ай бойы сақталуын қамтамасыз етеді, содан кейін оларды құжаттарды жүйелеу және сақтау бөліміне (техникалық архив) одан әрі сақтау үшін береді.</w:t>
            </w:r>
          </w:p>
          <w:p>
            <w:pPr>
              <w:spacing w:after="20"/>
              <w:ind w:left="20"/>
              <w:jc w:val="both"/>
            </w:pPr>
            <w:r>
              <w:rPr>
                <w:rFonts w:ascii="Times New Roman"/>
                <w:b w:val="false"/>
                <w:i w:val="false"/>
                <w:color w:val="000000"/>
                <w:sz w:val="20"/>
              </w:rPr>
              <w:t>
Көрсетілетін қызметті алушы Қазақстан Республикасы Салық кодексінің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бірыңғай байланыс телефондары: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авторландырудан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w:t>
            </w:r>
            <w:r>
              <w:br/>
            </w:r>
            <w:r>
              <w:rPr>
                <w:rFonts w:ascii="Times New Roman"/>
                <w:b w:val="false"/>
                <w:i w:val="false"/>
                <w:color w:val="000000"/>
                <w:sz w:val="20"/>
              </w:rPr>
              <w:t>жылжымайтын 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 деректерімен</w:t>
            </w:r>
            <w:r>
              <w:br/>
            </w:r>
            <w:r>
              <w:rPr>
                <w:rFonts w:ascii="Times New Roman"/>
                <w:b w:val="false"/>
                <w:i w:val="false"/>
                <w:color w:val="000000"/>
                <w:sz w:val="20"/>
              </w:rPr>
              <w:t>келісу"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 басшысына</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_____________________________________</w:t>
            </w:r>
            <w:r>
              <w:br/>
            </w:r>
            <w:r>
              <w:rPr>
                <w:rFonts w:ascii="Times New Roman"/>
                <w:b w:val="false"/>
                <w:i w:val="false"/>
                <w:color w:val="000000"/>
                <w:sz w:val="20"/>
              </w:rPr>
              <w:t>(аты, әкесінің аты (бар болса), тегі жеке тұлғаның</w:t>
            </w:r>
            <w:r>
              <w:br/>
            </w:r>
            <w:r>
              <w:rPr>
                <w:rFonts w:ascii="Times New Roman"/>
                <w:b w:val="false"/>
                <w:i w:val="false"/>
                <w:color w:val="000000"/>
                <w:sz w:val="20"/>
              </w:rPr>
              <w:t>кімнен ___________________________</w:t>
            </w:r>
            <w:r>
              <w:br/>
            </w:r>
            <w:r>
              <w:rPr>
                <w:rFonts w:ascii="Times New Roman"/>
                <w:b w:val="false"/>
                <w:i w:val="false"/>
                <w:color w:val="000000"/>
                <w:sz w:val="20"/>
              </w:rPr>
              <w:t>аты, әкесінің аты (бар болса), тегі не заңды</w:t>
            </w:r>
            <w:r>
              <w:br/>
            </w:r>
            <w:r>
              <w:rPr>
                <w:rFonts w:ascii="Times New Roman"/>
                <w:b w:val="false"/>
                <w:i w:val="false"/>
                <w:color w:val="000000"/>
                <w:sz w:val="20"/>
              </w:rPr>
              <w:t>______________________________________</w:t>
            </w:r>
            <w:r>
              <w:br/>
            </w:r>
            <w:r>
              <w:rPr>
                <w:rFonts w:ascii="Times New Roman"/>
                <w:b w:val="false"/>
                <w:i w:val="false"/>
                <w:color w:val="000000"/>
                <w:sz w:val="20"/>
              </w:rPr>
              <w:t>тұлғаның толық атауы, жеке сәйкестендіру</w:t>
            </w:r>
            <w:r>
              <w:br/>
            </w:r>
            <w:r>
              <w:rPr>
                <w:rFonts w:ascii="Times New Roman"/>
                <w:b w:val="false"/>
                <w:i w:val="false"/>
                <w:color w:val="000000"/>
                <w:sz w:val="20"/>
              </w:rPr>
              <w:t>______________________________________</w:t>
            </w:r>
            <w:r>
              <w:br/>
            </w:r>
            <w:r>
              <w:rPr>
                <w:rFonts w:ascii="Times New Roman"/>
                <w:b w:val="false"/>
                <w:i w:val="false"/>
                <w:color w:val="000000"/>
                <w:sz w:val="20"/>
              </w:rPr>
              <w:t>нөмірі не бизнес-сәйкестендіру нөмірі</w:t>
            </w:r>
            <w:r>
              <w:br/>
            </w:r>
            <w:r>
              <w:rPr>
                <w:rFonts w:ascii="Times New Roman"/>
                <w:b w:val="false"/>
                <w:i w:val="false"/>
                <w:color w:val="000000"/>
                <w:sz w:val="20"/>
              </w:rPr>
              <w:t>______________________________________жеке</w:t>
            </w:r>
            <w:r>
              <w:br/>
            </w:r>
            <w:r>
              <w:rPr>
                <w:rFonts w:ascii="Times New Roman"/>
                <w:b w:val="false"/>
                <w:i w:val="false"/>
                <w:color w:val="000000"/>
                <w:sz w:val="20"/>
              </w:rPr>
              <w:t>тұлғаның немесе заңды тұлға өкілінің</w:t>
            </w:r>
            <w:r>
              <w:br/>
            </w:r>
            <w:r>
              <w:rPr>
                <w:rFonts w:ascii="Times New Roman"/>
                <w:b w:val="false"/>
                <w:i w:val="false"/>
                <w:color w:val="000000"/>
                <w:sz w:val="20"/>
              </w:rPr>
              <w:t>жеке басын куәландыратын құжаттың деректемелері,</w:t>
            </w:r>
            <w:r>
              <w:br/>
            </w:r>
            <w:r>
              <w:rPr>
                <w:rFonts w:ascii="Times New Roman"/>
                <w:b w:val="false"/>
                <w:i w:val="false"/>
                <w:color w:val="000000"/>
                <w:sz w:val="20"/>
              </w:rPr>
              <w:t>______________________________________</w:t>
            </w:r>
            <w:r>
              <w:br/>
            </w:r>
            <w:r>
              <w:rPr>
                <w:rFonts w:ascii="Times New Roman"/>
                <w:b w:val="false"/>
                <w:i w:val="false"/>
                <w:color w:val="000000"/>
                <w:sz w:val="20"/>
              </w:rPr>
              <w:t>байланыс телефоны (бар болса), орналасқан</w:t>
            </w:r>
            <w:r>
              <w:br/>
            </w:r>
            <w:r>
              <w:rPr>
                <w:rFonts w:ascii="Times New Roman"/>
                <w:b w:val="false"/>
                <w:i w:val="false"/>
                <w:color w:val="000000"/>
                <w:sz w:val="20"/>
              </w:rPr>
              <w:t>______________________________________</w:t>
            </w:r>
            <w:r>
              <w:br/>
            </w:r>
            <w:r>
              <w:rPr>
                <w:rFonts w:ascii="Times New Roman"/>
                <w:b w:val="false"/>
                <w:i w:val="false"/>
                <w:color w:val="000000"/>
                <w:sz w:val="20"/>
              </w:rPr>
              <w:t>жерінің мекенжайы (заңды тұлғалар үшін) не</w:t>
            </w:r>
            <w:r>
              <w:br/>
            </w:r>
            <w:r>
              <w:rPr>
                <w:rFonts w:ascii="Times New Roman"/>
                <w:b w:val="false"/>
                <w:i w:val="false"/>
                <w:color w:val="000000"/>
                <w:sz w:val="20"/>
              </w:rPr>
              <w:t>______________________________________</w:t>
            </w:r>
            <w:r>
              <w:br/>
            </w:r>
            <w:r>
              <w:rPr>
                <w:rFonts w:ascii="Times New Roman"/>
                <w:b w:val="false"/>
                <w:i w:val="false"/>
                <w:color w:val="000000"/>
                <w:sz w:val="20"/>
              </w:rPr>
              <w:t>тұрғылықты мекенжайы (жеке тұлғалар үшін))</w:t>
            </w:r>
          </w:p>
        </w:tc>
      </w:tr>
    </w:tbl>
    <w:bookmarkStart w:name="z2473" w:id="278"/>
    <w:p>
      <w:pPr>
        <w:spacing w:after="0"/>
        <w:ind w:left="0"/>
        <w:jc w:val="left"/>
      </w:pPr>
      <w:r>
        <w:rPr>
          <w:rFonts w:ascii="Times New Roman"/>
          <w:b/>
          <w:i w:val="false"/>
          <w:color w:val="000000"/>
        </w:rPr>
        <w:t xml:space="preserve"> Өтініш</w:t>
      </w:r>
    </w:p>
    <w:bookmarkEnd w:id="278"/>
    <w:p>
      <w:pPr>
        <w:spacing w:after="0"/>
        <w:ind w:left="0"/>
        <w:jc w:val="both"/>
      </w:pPr>
      <w:r>
        <w:rPr>
          <w:rFonts w:ascii="Times New Roman"/>
          <w:b w:val="false"/>
          <w:i w:val="false"/>
          <w:color w:val="000000"/>
          <w:sz w:val="28"/>
        </w:rPr>
        <w:t>
      Сізден __________ мекенжайы бойынша орналасқан жобаланатын жер учаскесін жылжымайтын мүліктің бірыңғай мемлекеттік кадастры цифрлық жүйесінің графикалық деректерімен келісуді сұраймын. Қолданыстағы жер учаскесін(лерін) реттеген кезде: жер учаскесінің кадастрлық нөмірі (бар болса) _____ және жерге орналастыру жобасын әзірлеу себебі: ____________________________________________________________________ жер учаскесін бөлу (біріктіру), жер учаскесінің сәйкестендіру (шекараларының) ____________________________________________________________________ сипаттамаларының өзгеруі, мемлекет мұқтажы үшін жер учаскелерін мәжбүрлеп алу, желілі объектілер орналасқан жер учаскесінің сәйкестендіру сипаттамаларының өзгеруі) көрсетілуі керек. Цифрлық жүйелерде қамтылған заңмен қорғалатын құпияны құрайтын мәліметтерді және менің дербес деректерімді пайдалануға келісім беремін. _______________________________________________________________ (жеке тұлғаның не заңды тұлғаның уәкілетті өкілінің аты, әкесінің _______________________________________________________________ аты (бар болса), тегі, қолы/электрондық цифрлық қолтаңбасы)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"___" 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w:t>
            </w:r>
            <w:r>
              <w:br/>
            </w:r>
            <w:r>
              <w:rPr>
                <w:rFonts w:ascii="Times New Roman"/>
                <w:b w:val="false"/>
                <w:i w:val="false"/>
                <w:color w:val="000000"/>
                <w:sz w:val="20"/>
              </w:rPr>
              <w:t>жылжымайтын 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 деректерімен</w:t>
            </w:r>
            <w:r>
              <w:br/>
            </w:r>
            <w:r>
              <w:rPr>
                <w:rFonts w:ascii="Times New Roman"/>
                <w:b w:val="false"/>
                <w:i w:val="false"/>
                <w:color w:val="000000"/>
                <w:sz w:val="20"/>
              </w:rPr>
              <w:t>келісу" мемлекеттік қызметін көрсету</w:t>
            </w:r>
            <w:r>
              <w:br/>
            </w:r>
            <w:r>
              <w:rPr>
                <w:rFonts w:ascii="Times New Roman"/>
                <w:b w:val="false"/>
                <w:i w:val="false"/>
                <w:color w:val="000000"/>
                <w:sz w:val="20"/>
              </w:rPr>
              <w:t>қағидаларына 3-қосымша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________________________</w:t>
            </w:r>
            <w:r>
              <w:br/>
            </w:r>
            <w:r>
              <w:rPr>
                <w:rFonts w:ascii="Times New Roman"/>
                <w:b w:val="false"/>
                <w:i w:val="false"/>
                <w:color w:val="000000"/>
                <w:sz w:val="20"/>
              </w:rPr>
              <w:t>(жеке тұлғаның аты, әкесінің аты</w:t>
            </w:r>
            <w:r>
              <w:br/>
            </w:r>
            <w:r>
              <w:rPr>
                <w:rFonts w:ascii="Times New Roman"/>
                <w:b w:val="false"/>
                <w:i w:val="false"/>
                <w:color w:val="000000"/>
                <w:sz w:val="20"/>
              </w:rPr>
              <w:t>(бар болса), тегі / заңды</w:t>
            </w:r>
            <w:r>
              <w:br/>
            </w:r>
            <w:r>
              <w:rPr>
                <w:rFonts w:ascii="Times New Roman"/>
                <w:b w:val="false"/>
                <w:i w:val="false"/>
                <w:color w:val="000000"/>
                <w:sz w:val="20"/>
              </w:rPr>
              <w:t>тұлғаның атауы</w:t>
            </w:r>
          </w:p>
        </w:tc>
      </w:tr>
    </w:tbl>
    <w:bookmarkStart w:name="z2475" w:id="279"/>
    <w:p>
      <w:pPr>
        <w:spacing w:after="0"/>
        <w:ind w:left="0"/>
        <w:jc w:val="left"/>
      </w:pPr>
      <w:r>
        <w:rPr>
          <w:rFonts w:ascii="Times New Roman"/>
          <w:b/>
          <w:i w:val="false"/>
          <w:color w:val="000000"/>
        </w:rPr>
        <w:t xml:space="preserve"> Жобаланатын жер учаскесі координаттарының ведомосін салыстырып тексеру актісі №__</w:t>
      </w:r>
    </w:p>
    <w:bookmarkEnd w:id="279"/>
    <w:p>
      <w:pPr>
        <w:spacing w:after="0"/>
        <w:ind w:left="0"/>
        <w:jc w:val="both"/>
      </w:pPr>
      <w:r>
        <w:rPr>
          <w:rFonts w:ascii="Times New Roman"/>
          <w:b w:val="false"/>
          <w:i w:val="false"/>
          <w:color w:val="000000"/>
          <w:sz w:val="28"/>
        </w:rPr>
        <w:t>
      Жобаланатын жер учаскесі координаттарының ұсынылған ведомосін келесі деректермен салыстырып тексеру нәтижелері бойынша:</w:t>
      </w:r>
    </w:p>
    <w:p>
      <w:pPr>
        <w:spacing w:after="0"/>
        <w:ind w:left="0"/>
        <w:jc w:val="both"/>
      </w:pPr>
      <w:r>
        <w:rPr>
          <w:rFonts w:ascii="Times New Roman"/>
          <w:b w:val="false"/>
          <w:i w:val="false"/>
          <w:color w:val="000000"/>
          <w:sz w:val="28"/>
        </w:rPr>
        <w:t>
      Жер учаскесінің кадастрлық нөмірі: ________________________________</w:t>
      </w:r>
    </w:p>
    <w:p>
      <w:pPr>
        <w:spacing w:after="0"/>
        <w:ind w:left="0"/>
        <w:jc w:val="both"/>
      </w:pPr>
      <w:r>
        <w:rPr>
          <w:rFonts w:ascii="Times New Roman"/>
          <w:b w:val="false"/>
          <w:i w:val="false"/>
          <w:color w:val="000000"/>
          <w:sz w:val="28"/>
        </w:rPr>
        <w:t>
      (қолданыстағы учаскенің шекаралары өзгерген кезде көрсетіледі)</w:t>
      </w:r>
    </w:p>
    <w:p>
      <w:pPr>
        <w:spacing w:after="0"/>
        <w:ind w:left="0"/>
        <w:jc w:val="both"/>
      </w:pPr>
      <w:r>
        <w:rPr>
          <w:rFonts w:ascii="Times New Roman"/>
          <w:b w:val="false"/>
          <w:i w:val="false"/>
          <w:color w:val="000000"/>
          <w:sz w:val="28"/>
        </w:rPr>
        <w:t>
      Жер учаскесінің ауданы, гектар: ____________________________________</w:t>
      </w:r>
    </w:p>
    <w:p>
      <w:pPr>
        <w:spacing w:after="0"/>
        <w:ind w:left="0"/>
        <w:jc w:val="both"/>
      </w:pPr>
      <w:r>
        <w:rPr>
          <w:rFonts w:ascii="Times New Roman"/>
          <w:b w:val="false"/>
          <w:i w:val="false"/>
          <w:color w:val="000000"/>
          <w:sz w:val="28"/>
        </w:rPr>
        <w:t>
      Жер учаскесінің нысаналы мақсаты: _________________________________</w:t>
      </w:r>
    </w:p>
    <w:p>
      <w:pPr>
        <w:spacing w:after="0"/>
        <w:ind w:left="0"/>
        <w:jc w:val="both"/>
      </w:pPr>
      <w:r>
        <w:rPr>
          <w:rFonts w:ascii="Times New Roman"/>
          <w:b w:val="false"/>
          <w:i w:val="false"/>
          <w:color w:val="000000"/>
          <w:sz w:val="28"/>
        </w:rPr>
        <w:t>
      Жер учаскесінің орналасқан жері:___________________________________</w:t>
      </w:r>
    </w:p>
    <w:p>
      <w:pPr>
        <w:spacing w:after="0"/>
        <w:ind w:left="0"/>
        <w:jc w:val="both"/>
      </w:pPr>
      <w:r>
        <w:rPr>
          <w:rFonts w:ascii="Times New Roman"/>
          <w:b w:val="false"/>
          <w:i w:val="false"/>
          <w:color w:val="000000"/>
          <w:sz w:val="28"/>
        </w:rPr>
        <w:t>
      Жер санаты:_____________________________________________________</w:t>
      </w:r>
    </w:p>
    <w:p>
      <w:pPr>
        <w:spacing w:after="0"/>
        <w:ind w:left="0"/>
        <w:jc w:val="both"/>
      </w:pPr>
      <w:r>
        <w:rPr>
          <w:rFonts w:ascii="Times New Roman"/>
          <w:b w:val="false"/>
          <w:i w:val="false"/>
          <w:color w:val="000000"/>
          <w:sz w:val="28"/>
        </w:rPr>
        <w:t>
      Жерге орналастыру жобасын әзірлеуші туралы</w:t>
      </w:r>
    </w:p>
    <w:p>
      <w:pPr>
        <w:spacing w:after="0"/>
        <w:ind w:left="0"/>
        <w:jc w:val="both"/>
      </w:pPr>
      <w:r>
        <w:rPr>
          <w:rFonts w:ascii="Times New Roman"/>
          <w:b w:val="false"/>
          <w:i w:val="false"/>
          <w:color w:val="000000"/>
          <w:sz w:val="28"/>
        </w:rPr>
        <w:t>
      ақпарат:_____________________________________________________________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Әзірлеу күні: 20__________ жылғы " " ___________.</w:t>
      </w:r>
    </w:p>
    <w:p>
      <w:pPr>
        <w:spacing w:after="0"/>
        <w:ind w:left="0"/>
        <w:jc w:val="both"/>
      </w:pPr>
      <w:r>
        <w:rPr>
          <w:rFonts w:ascii="Times New Roman"/>
          <w:b w:val="false"/>
          <w:i w:val="false"/>
          <w:color w:val="000000"/>
          <w:sz w:val="28"/>
        </w:rPr>
        <w:t>
      Жер учаскесінің ұсынылған координаттары бойынша жобаланатын жер учаскесінің шекараларын "Жылжымайтын мүліктің бірыңғай мемлекеттік кадастрының цифрлық жүйесінің" графикалық деректерімен келісеміз (шекаралардың қабаттасуы жоқ, алаңның сәйкестігі, сызықтар шаралары).</w:t>
      </w:r>
    </w:p>
    <w:p>
      <w:pPr>
        <w:spacing w:after="0"/>
        <w:ind w:left="0"/>
        <w:jc w:val="both"/>
      </w:pPr>
      <w:r>
        <w:rPr>
          <w:rFonts w:ascii="Times New Roman"/>
          <w:b w:val="false"/>
          <w:i w:val="false"/>
          <w:color w:val="000000"/>
          <w:sz w:val="28"/>
        </w:rPr>
        <w:t>
      Қосымша: Жобаланатын жер учаскесінің жоспары және жобаланатын жер учаскесінің шекаралары координаттары мен жақтары ұзындықтарының жиынтық ведомосі.</w:t>
      </w:r>
    </w:p>
    <w:p>
      <w:pPr>
        <w:spacing w:after="0"/>
        <w:ind w:left="0"/>
        <w:jc w:val="both"/>
      </w:pPr>
      <w:r>
        <w:rPr>
          <w:rFonts w:ascii="Times New Roman"/>
          <w:b w:val="false"/>
          <w:i w:val="false"/>
          <w:color w:val="000000"/>
          <w:sz w:val="28"/>
        </w:rPr>
        <w:t>
      Ерекше белгілер _________________________________________________</w:t>
      </w:r>
    </w:p>
    <w:p>
      <w:pPr>
        <w:spacing w:after="0"/>
        <w:ind w:left="0"/>
        <w:jc w:val="both"/>
      </w:pPr>
      <w:r>
        <w:rPr>
          <w:rFonts w:ascii="Times New Roman"/>
          <w:b w:val="false"/>
          <w:i w:val="false"/>
          <w:color w:val="000000"/>
          <w:sz w:val="28"/>
        </w:rPr>
        <w:t>
      (бұрын жобаланған жер учаскесіне қабаттасу бар; жобаланған жер учаскесі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екі және одан да көп есептік кварталдардың және басқалардың шекарасында орналасқан)</w:t>
      </w:r>
    </w:p>
    <w:p>
      <w:pPr>
        <w:spacing w:after="0"/>
        <w:ind w:left="0"/>
        <w:jc w:val="both"/>
      </w:pPr>
      <w:r>
        <w:rPr>
          <w:rFonts w:ascii="Times New Roman"/>
          <w:b w:val="false"/>
          <w:i w:val="false"/>
          <w:color w:val="000000"/>
          <w:sz w:val="28"/>
        </w:rPr>
        <w:t>
      Салыстырып тексеруді жүргізген:___________________________________</w:t>
      </w:r>
    </w:p>
    <w:p>
      <w:pPr>
        <w:spacing w:after="0"/>
        <w:ind w:left="0"/>
        <w:jc w:val="both"/>
      </w:pPr>
      <w:r>
        <w:rPr>
          <w:rFonts w:ascii="Times New Roman"/>
          <w:b w:val="false"/>
          <w:i w:val="false"/>
          <w:color w:val="000000"/>
          <w:sz w:val="28"/>
        </w:rPr>
        <w:t>
      (маманның аты, әкесінің аты (бар болса), тегі)</w:t>
      </w:r>
    </w:p>
    <w:p>
      <w:pPr>
        <w:spacing w:after="0"/>
        <w:ind w:left="0"/>
        <w:jc w:val="both"/>
      </w:pPr>
      <w:r>
        <w:rPr>
          <w:rFonts w:ascii="Times New Roman"/>
          <w:b w:val="false"/>
          <w:i w:val="false"/>
          <w:color w:val="000000"/>
          <w:sz w:val="28"/>
        </w:rPr>
        <w:t>
      Салыстырып тексерілген күн: 20___ жылғы " " 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учаскесінің</w:t>
            </w:r>
            <w:r>
              <w:br/>
            </w:r>
            <w:r>
              <w:rPr>
                <w:rFonts w:ascii="Times New Roman"/>
                <w:b w:val="false"/>
                <w:i w:val="false"/>
                <w:color w:val="000000"/>
                <w:sz w:val="20"/>
              </w:rPr>
              <w:t>координаттары ведомосін</w:t>
            </w:r>
            <w:r>
              <w:br/>
            </w:r>
            <w:r>
              <w:rPr>
                <w:rFonts w:ascii="Times New Roman"/>
                <w:b w:val="false"/>
                <w:i w:val="false"/>
                <w:color w:val="000000"/>
                <w:sz w:val="20"/>
              </w:rPr>
              <w:t>салыстырып тексеру актісіне</w:t>
            </w:r>
            <w:r>
              <w:br/>
            </w:r>
            <w:r>
              <w:rPr>
                <w:rFonts w:ascii="Times New Roman"/>
                <w:b w:val="false"/>
                <w:i w:val="false"/>
                <w:color w:val="000000"/>
                <w:sz w:val="20"/>
              </w:rPr>
              <w:t>№__</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477" w:id="280"/>
    <w:p>
      <w:pPr>
        <w:spacing w:after="0"/>
        <w:ind w:left="0"/>
        <w:jc w:val="left"/>
      </w:pPr>
      <w:r>
        <w:rPr>
          <w:rFonts w:ascii="Times New Roman"/>
          <w:b/>
          <w:i w:val="false"/>
          <w:color w:val="000000"/>
        </w:rPr>
        <w:t xml:space="preserve"> Жобаланатын жер учаскесінің жоспары </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 Солтүстік" бағыты"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68961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896100" cy="3937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Жер учаскесінің ауданы, гектар: ___________________________________ Жер учаскесінің нысаналы мақсаты: ________________________________ Жер учаскесінің орналасқан жері: __________________________________ Жерлердің санаты (бар болса): ________________________________ Жоспарды жасаған: _____________________________________________ (ұйымның атауы, бизнес-сәйкестендіру нөмірі/жеке тұлғаның аты, әкесінің аты, тегі, жеке сәйкестендіру нөмірі) ____________________________________________________________________ Мөрдің орны* ________ ____________________________________ (қолы) ( аты, әкесінің аты (бар болса), тегі Жоспардың жасалған күні: 20___ жылғы " " _______. ________________________________________________________________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учаскесінің</w:t>
            </w:r>
            <w:r>
              <w:br/>
            </w:r>
            <w:r>
              <w:rPr>
                <w:rFonts w:ascii="Times New Roman"/>
                <w:b w:val="false"/>
                <w:i w:val="false"/>
                <w:color w:val="000000"/>
                <w:sz w:val="20"/>
              </w:rPr>
              <w:t>координаттар ведомосін</w:t>
            </w:r>
            <w:r>
              <w:br/>
            </w:r>
            <w:r>
              <w:rPr>
                <w:rFonts w:ascii="Times New Roman"/>
                <w:b w:val="false"/>
                <w:i w:val="false"/>
                <w:color w:val="000000"/>
                <w:sz w:val="20"/>
              </w:rPr>
              <w:t>салыстыру актісіне №__</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479" w:id="281"/>
    <w:p>
      <w:pPr>
        <w:spacing w:after="0"/>
        <w:ind w:left="0"/>
        <w:jc w:val="left"/>
      </w:pPr>
      <w:r>
        <w:rPr>
          <w:rFonts w:ascii="Times New Roman"/>
          <w:b/>
          <w:i w:val="false"/>
          <w:color w:val="000000"/>
        </w:rPr>
        <w:t xml:space="preserve"> Жобаланатын жер учаскесінің шекараларының координаттары мен жақтары ұзындықтарының жиынтық ведомосі</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Периметрі, метр: _______ Ауданы, гектар _______ Ведомості жасаған: __________________________________________________ (ұйымның атауы, бизнес-сәйкестендіру нөмірі/жеке тұлғаның аты, әкесінің аты (бар болса), тегі, жеке сәйкестендіру нөмірі) Мөрдің орны* ________ ________________________________________ (қолы) ( аты, әкесінің аты (бар болса), тегі) Ведомостің жасалған күні: 20___ жылғы " " _______.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учаскесінің</w:t>
            </w:r>
            <w:r>
              <w:br/>
            </w:r>
            <w:r>
              <w:rPr>
                <w:rFonts w:ascii="Times New Roman"/>
                <w:b w:val="false"/>
                <w:i w:val="false"/>
                <w:color w:val="000000"/>
                <w:sz w:val="20"/>
              </w:rPr>
              <w:t>координаттар ведомосін</w:t>
            </w:r>
            <w:r>
              <w:br/>
            </w:r>
            <w:r>
              <w:rPr>
                <w:rFonts w:ascii="Times New Roman"/>
                <w:b w:val="false"/>
                <w:i w:val="false"/>
                <w:color w:val="000000"/>
                <w:sz w:val="20"/>
              </w:rPr>
              <w:t>салыстыру актісіне №__</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481" w:id="282"/>
    <w:p>
      <w:pPr>
        <w:spacing w:after="0"/>
        <w:ind w:left="0"/>
        <w:jc w:val="left"/>
      </w:pPr>
      <w:r>
        <w:rPr>
          <w:rFonts w:ascii="Times New Roman"/>
          <w:b/>
          <w:i w:val="false"/>
          <w:color w:val="000000"/>
        </w:rPr>
        <w:t xml:space="preserve"> Желілік объектілер орналасқан жобаланатын жер учаскесінің жоспары</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"Оңтүстік-Солтүстік" бағыты</w:t>
            </w:r>
          </w:p>
          <w:p>
            <w:pPr>
              <w:spacing w:after="20"/>
              <w:ind w:left="20"/>
              <w:jc w:val="both"/>
            </w:pPr>
          </w:p>
          <w:p>
            <w:pPr>
              <w:spacing w:after="20"/>
              <w:ind w:left="20"/>
              <w:jc w:val="both"/>
            </w:pPr>
            <w:r>
              <w:drawing>
                <wp:inline distT="0" distB="0" distL="0" distR="0">
                  <wp:extent cx="73406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340600" cy="429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Жер учаскесінің ауданы, гектар: ________________________________________</w:t>
      </w:r>
    </w:p>
    <w:p>
      <w:pPr>
        <w:spacing w:after="0"/>
        <w:ind w:left="0"/>
        <w:jc w:val="both"/>
      </w:pPr>
      <w:r>
        <w:rPr>
          <w:rFonts w:ascii="Times New Roman"/>
          <w:b w:val="false"/>
          <w:i w:val="false"/>
          <w:color w:val="000000"/>
          <w:sz w:val="28"/>
        </w:rPr>
        <w:t>
      Жер учаскесінің нысаналы мақсаты: _____________________________________</w:t>
      </w:r>
    </w:p>
    <w:p>
      <w:pPr>
        <w:spacing w:after="0"/>
        <w:ind w:left="0"/>
        <w:jc w:val="both"/>
      </w:pPr>
      <w:r>
        <w:rPr>
          <w:rFonts w:ascii="Times New Roman"/>
          <w:b w:val="false"/>
          <w:i w:val="false"/>
          <w:color w:val="000000"/>
          <w:sz w:val="28"/>
        </w:rPr>
        <w:t>
      Жер учаскесінің орналасқан жері: _______________________________________</w:t>
      </w:r>
    </w:p>
    <w:p>
      <w:pPr>
        <w:spacing w:after="0"/>
        <w:ind w:left="0"/>
        <w:jc w:val="both"/>
      </w:pPr>
      <w:r>
        <w:rPr>
          <w:rFonts w:ascii="Times New Roman"/>
          <w:b w:val="false"/>
          <w:i w:val="false"/>
          <w:color w:val="000000"/>
          <w:sz w:val="28"/>
        </w:rPr>
        <w:t>
      Жер санаты (бар болса): ________________________________________________</w:t>
      </w:r>
    </w:p>
    <w:p>
      <w:pPr>
        <w:spacing w:after="0"/>
        <w:ind w:left="0"/>
        <w:jc w:val="both"/>
      </w:pPr>
      <w:r>
        <w:rPr>
          <w:rFonts w:ascii="Times New Roman"/>
          <w:b w:val="false"/>
          <w:i w:val="false"/>
          <w:color w:val="000000"/>
          <w:sz w:val="28"/>
        </w:rPr>
        <w:t>
      Жоспарды жасаған: __________________________________________________</w:t>
      </w:r>
    </w:p>
    <w:p>
      <w:pPr>
        <w:spacing w:after="0"/>
        <w:ind w:left="0"/>
        <w:jc w:val="both"/>
      </w:pPr>
      <w:r>
        <w:rPr>
          <w:rFonts w:ascii="Times New Roman"/>
          <w:b w:val="false"/>
          <w:i w:val="false"/>
          <w:color w:val="000000"/>
          <w:sz w:val="28"/>
        </w:rPr>
        <w:t xml:space="preserve">
      (ұйымның атауы, бизнес-сәйкестендіру нөмірі/ жеке тұлғаның аты, әкесінің аты, тегі,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Мөрдің орны* ________ ________________________________________</w:t>
      </w:r>
    </w:p>
    <w:p>
      <w:pPr>
        <w:spacing w:after="0"/>
        <w:ind w:left="0"/>
        <w:jc w:val="both"/>
      </w:pPr>
      <w:r>
        <w:rPr>
          <w:rFonts w:ascii="Times New Roman"/>
          <w:b w:val="false"/>
          <w:i w:val="false"/>
          <w:color w:val="000000"/>
          <w:sz w:val="28"/>
        </w:rPr>
        <w:t>
      (қолы) ( аты, әкесінің аты (бар болса), тегі)</w:t>
      </w:r>
    </w:p>
    <w:p>
      <w:pPr>
        <w:spacing w:after="0"/>
        <w:ind w:left="0"/>
        <w:jc w:val="both"/>
      </w:pPr>
      <w:r>
        <w:rPr>
          <w:rFonts w:ascii="Times New Roman"/>
          <w:b w:val="false"/>
          <w:i w:val="false"/>
          <w:color w:val="000000"/>
          <w:sz w:val="28"/>
        </w:rPr>
        <w:t>
      Ведомостің жасалған күні: 20___ жылғы " " _______. ________________________________________________________________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учаскесінің</w:t>
            </w:r>
            <w:r>
              <w:br/>
            </w:r>
            <w:r>
              <w:rPr>
                <w:rFonts w:ascii="Times New Roman"/>
                <w:b w:val="false"/>
                <w:i w:val="false"/>
                <w:color w:val="000000"/>
                <w:sz w:val="20"/>
              </w:rPr>
              <w:t>координаттары ведомосін</w:t>
            </w:r>
            <w:r>
              <w:br/>
            </w:r>
            <w:r>
              <w:rPr>
                <w:rFonts w:ascii="Times New Roman"/>
                <w:b w:val="false"/>
                <w:i w:val="false"/>
                <w:color w:val="000000"/>
                <w:sz w:val="20"/>
              </w:rPr>
              <w:t>салыстырып тексеру актісіне</w:t>
            </w:r>
            <w:r>
              <w:br/>
            </w:r>
            <w:r>
              <w:rPr>
                <w:rFonts w:ascii="Times New Roman"/>
                <w:b w:val="false"/>
                <w:i w:val="false"/>
                <w:color w:val="000000"/>
                <w:sz w:val="20"/>
              </w:rPr>
              <w:t>№__</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483" w:id="283"/>
    <w:p>
      <w:pPr>
        <w:spacing w:after="0"/>
        <w:ind w:left="0"/>
        <w:jc w:val="left"/>
      </w:pPr>
      <w:r>
        <w:rPr>
          <w:rFonts w:ascii="Times New Roman"/>
          <w:b/>
          <w:i w:val="false"/>
          <w:color w:val="000000"/>
        </w:rPr>
        <w:t xml:space="preserve"> Желілік объект полигонының ауданын көрсете отырып, желілік объектілер орналасқан жобаланатын жер учаскесінің шекаралары координаттары мен жақтары ұзындықтарының жиынтық ведомосі</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2-полигон алаңы,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алаңы,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 алаңы,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Периметрі, метр: _______ Ауданы, гектар _______ Ведомості жасаған: _________________________________________________ (ұйымның атауы, бизнес-сәйкестендіру нөмірі/жеке тұлғаның аты, әкесінің аты (бар болса), тегі, жеке сәйкестендіру нөмірі) Мөрдің орны* _______ __________________________________________ (қолы) ( аты, әкесінің аты (бар болса), тегі) Ведомостің жасалған күні: 20___ жылғы " " _______.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w:t>
            </w:r>
            <w:r>
              <w:br/>
            </w:r>
            <w:r>
              <w:rPr>
                <w:rFonts w:ascii="Times New Roman"/>
                <w:b w:val="false"/>
                <w:i w:val="false"/>
                <w:color w:val="000000"/>
                <w:sz w:val="20"/>
              </w:rPr>
              <w:t>жылжымайтын 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 деректерімен</w:t>
            </w:r>
            <w:r>
              <w:br/>
            </w:r>
            <w:r>
              <w:rPr>
                <w:rFonts w:ascii="Times New Roman"/>
                <w:b w:val="false"/>
                <w:i w:val="false"/>
                <w:color w:val="000000"/>
                <w:sz w:val="20"/>
              </w:rPr>
              <w:t>келісу" 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________________________</w:t>
            </w:r>
            <w:r>
              <w:br/>
            </w:r>
            <w:r>
              <w:rPr>
                <w:rFonts w:ascii="Times New Roman"/>
                <w:b w:val="false"/>
                <w:i w:val="false"/>
                <w:color w:val="000000"/>
                <w:sz w:val="20"/>
              </w:rPr>
              <w:t>(жеке тұлғаның аты, әкесінің аты</w:t>
            </w:r>
            <w:r>
              <w:br/>
            </w:r>
            <w:r>
              <w:rPr>
                <w:rFonts w:ascii="Times New Roman"/>
                <w:b w:val="false"/>
                <w:i w:val="false"/>
                <w:color w:val="000000"/>
                <w:sz w:val="20"/>
              </w:rPr>
              <w:t xml:space="preserve"> (бар болса), тегі /заңды тұлғаның атауы</w:t>
            </w:r>
          </w:p>
        </w:tc>
      </w:tr>
    </w:tbl>
    <w:bookmarkStart w:name="z2485" w:id="284"/>
    <w:p>
      <w:pPr>
        <w:spacing w:after="0"/>
        <w:ind w:left="0"/>
        <w:jc w:val="left"/>
      </w:pPr>
      <w:r>
        <w:rPr>
          <w:rFonts w:ascii="Times New Roman"/>
          <w:b/>
          <w:i w:val="false"/>
          <w:color w:val="000000"/>
        </w:rPr>
        <w:t xml:space="preserve"> Жобаланатын жер учаскесінің координаттары ведомосінің сәйкессіздігі туралы акті №__</w:t>
      </w:r>
    </w:p>
    <w:bookmarkEnd w:id="284"/>
    <w:p>
      <w:pPr>
        <w:spacing w:after="0"/>
        <w:ind w:left="0"/>
        <w:jc w:val="both"/>
      </w:pPr>
      <w:r>
        <w:rPr>
          <w:rFonts w:ascii="Times New Roman"/>
          <w:b w:val="false"/>
          <w:i w:val="false"/>
          <w:color w:val="000000"/>
          <w:sz w:val="28"/>
        </w:rPr>
        <w:t>
      Жобаланатын жер учаскесі координаттарының ұсынылған ведомосін келесі деректермен салыстырып тексеру нәтижелері бойынша: Жер учаскесінің кадастрлық нөмірі: _______________________________ (қолданыстағы учаскенің шекаралары өзгерген кезде көрсетіледі) Жер учаскесінің ауданы, гектар: ___________________________________ Жер учаскесінің нысаналы мақсаты: _____________________________ Жер учаскесінің орналасқан жері:________________________________ Жерлердің санаты:________________________________________________ Жерге орналастыру жобасын әзірлеуші туралы ақпарат:________________ (ұйымның атауы, бизнес-сәйкестендіру нөмірі/ ___________________________________________________________________ жеке тұлғаның аты, әкесінің аты (бар болса), тегі, жеке сәйкестендіру нөмірі) Әзірленген күні: 20__________ жылғы " " ___________.</w:t>
      </w:r>
    </w:p>
    <w:p>
      <w:pPr>
        <w:spacing w:after="0"/>
        <w:ind w:left="0"/>
        <w:jc w:val="both"/>
      </w:pPr>
      <w:r>
        <w:rPr>
          <w:rFonts w:ascii="Times New Roman"/>
          <w:b w:val="false"/>
          <w:i w:val="false"/>
          <w:color w:val="000000"/>
          <w:sz w:val="28"/>
        </w:rPr>
        <w:t>
      Жобаланатын жер учаскесі шекараларының "Жылжымайтын мүліктің бірыңғай мемлекеттік кадастры цифрлық жүйесінің" графикалық деректеріне (шекаралар салу, сызықтар шаралары) жер учаскесінің ұсынылған координаттары бойынша сәйкессіздігі анықталды.</w:t>
      </w:r>
    </w:p>
    <w:p>
      <w:pPr>
        <w:spacing w:after="0"/>
        <w:ind w:left="0"/>
        <w:jc w:val="both"/>
      </w:pPr>
      <w:r>
        <w:rPr>
          <w:rFonts w:ascii="Times New Roman"/>
          <w:b w:val="false"/>
          <w:i w:val="false"/>
          <w:color w:val="000000"/>
          <w:sz w:val="28"/>
        </w:rPr>
        <w:t>
      Қосымша: Жобаланатын жер учаскесі шекараларының "Жылжымайтын мүліктің бірыңғай мемлекеттік кадастры цифрлық жүйесінің" графикалық деректеріне сәйкес келмеу (қабаттасу) схемасы және жобаланатын жер учаскесінің шекаралары координаттары мен жақтары ұзындықтарының жиынтық ведомосі.</w:t>
      </w:r>
    </w:p>
    <w:p>
      <w:pPr>
        <w:spacing w:after="0"/>
        <w:ind w:left="0"/>
        <w:jc w:val="both"/>
      </w:pPr>
      <w:r>
        <w:rPr>
          <w:rFonts w:ascii="Times New Roman"/>
          <w:b w:val="false"/>
          <w:i w:val="false"/>
          <w:color w:val="000000"/>
          <w:sz w:val="28"/>
        </w:rPr>
        <w:t>
      __________________________________________сәйкессіздігі анықталды Ерекше белгілер _______________________________________________ (бұрын жобаланған жер учаскесіне қабаттасу бар; жобаланған жер учаскесі _______________________________________________________________ екі және одан да көп есептік кварталдардың және басқалардың шекарасында орналасқан)</w:t>
      </w:r>
    </w:p>
    <w:p>
      <w:pPr>
        <w:spacing w:after="0"/>
        <w:ind w:left="0"/>
        <w:jc w:val="both"/>
      </w:pPr>
      <w:r>
        <w:rPr>
          <w:rFonts w:ascii="Times New Roman"/>
          <w:b w:val="false"/>
          <w:i w:val="false"/>
          <w:color w:val="000000"/>
          <w:sz w:val="28"/>
        </w:rPr>
        <w:t>
      Салыстырып тексеру жүргізген:________________________________________________________ (маманның аты, әкесінің аты (бар болса), тегі) Салыстырып тексерілген күн: 20___ жылғы " " _________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учаскесінің</w:t>
            </w:r>
            <w:r>
              <w:br/>
            </w:r>
            <w:r>
              <w:rPr>
                <w:rFonts w:ascii="Times New Roman"/>
                <w:b w:val="false"/>
                <w:i w:val="false"/>
                <w:color w:val="000000"/>
                <w:sz w:val="20"/>
              </w:rPr>
              <w:t>координаттары ведомосінің</w:t>
            </w:r>
            <w:r>
              <w:br/>
            </w:r>
            <w:r>
              <w:rPr>
                <w:rFonts w:ascii="Times New Roman"/>
                <w:b w:val="false"/>
                <w:i w:val="false"/>
                <w:color w:val="000000"/>
                <w:sz w:val="20"/>
              </w:rPr>
              <w:t>сәйкессіздігі туралы актіге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487" w:id="285"/>
    <w:p>
      <w:pPr>
        <w:spacing w:after="0"/>
        <w:ind w:left="0"/>
        <w:jc w:val="left"/>
      </w:pPr>
      <w:r>
        <w:rPr>
          <w:rFonts w:ascii="Times New Roman"/>
          <w:b/>
          <w:i w:val="false"/>
          <w:color w:val="000000"/>
        </w:rPr>
        <w:t xml:space="preserve"> Жобаланатын жер учаскесі шекараларының жылжымайтын мүліктің бірыңғай мемлекеттік кадастры цифрлық жүйесінің графикалық деректеріне сәйкессіздігі (қабаттасуы) схемасы</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3246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324600" cy="5194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масштабы1:</w:t>
            </w:r>
          </w:p>
          <w:p>
            <w:pPr>
              <w:spacing w:after="20"/>
              <w:ind w:left="20"/>
              <w:jc w:val="both"/>
            </w:pPr>
          </w:p>
        </w:tc>
      </w:tr>
    </w:tbl>
    <w:p>
      <w:pPr>
        <w:spacing w:after="0"/>
        <w:ind w:left="0"/>
        <w:jc w:val="both"/>
      </w:pPr>
      <w:r>
        <w:rPr>
          <w:rFonts w:ascii="Times New Roman"/>
          <w:b w:val="false"/>
          <w:i w:val="false"/>
          <w:color w:val="000000"/>
          <w:sz w:val="28"/>
        </w:rPr>
        <w:t xml:space="preserve">
      деректеріне сәйкессіздігі (қабаттасуы) схемасы </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xml:space="preserve">
      __________ жобаланатын учаске </w:t>
      </w:r>
    </w:p>
    <w:p>
      <w:pPr>
        <w:spacing w:after="0"/>
        <w:ind w:left="0"/>
        <w:jc w:val="both"/>
      </w:pPr>
      <w:r>
        <w:rPr>
          <w:rFonts w:ascii="Times New Roman"/>
          <w:b w:val="false"/>
          <w:i w:val="false"/>
          <w:color w:val="000000"/>
          <w:sz w:val="28"/>
        </w:rPr>
        <w:t xml:space="preserve">
      __________ іргелес учаске </w:t>
      </w:r>
    </w:p>
    <w:p>
      <w:pPr>
        <w:spacing w:after="0"/>
        <w:ind w:left="0"/>
        <w:jc w:val="both"/>
      </w:pPr>
      <w:r>
        <w:rPr>
          <w:rFonts w:ascii="Times New Roman"/>
          <w:b w:val="false"/>
          <w:i w:val="false"/>
          <w:color w:val="000000"/>
          <w:sz w:val="28"/>
        </w:rPr>
        <w:t xml:space="preserve">
      __________ қабаттасу </w:t>
      </w:r>
    </w:p>
    <w:p>
      <w:pPr>
        <w:spacing w:after="0"/>
        <w:ind w:left="0"/>
        <w:jc w:val="both"/>
      </w:pPr>
      <w:r>
        <w:rPr>
          <w:rFonts w:ascii="Times New Roman"/>
          <w:b w:val="false"/>
          <w:i w:val="false"/>
          <w:color w:val="000000"/>
          <w:sz w:val="28"/>
        </w:rPr>
        <w:t>
      __________ сәйкессіздік</w:t>
      </w:r>
    </w:p>
    <w:p>
      <w:pPr>
        <w:spacing w:after="0"/>
        <w:ind w:left="0"/>
        <w:jc w:val="both"/>
      </w:pPr>
      <w:r>
        <w:rPr>
          <w:rFonts w:ascii="Times New Roman"/>
          <w:b w:val="false"/>
          <w:i w:val="false"/>
          <w:color w:val="000000"/>
          <w:sz w:val="28"/>
        </w:rPr>
        <w:t>
      Қабаттасудың жалпы алаңы, гектар: 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w:t>
            </w:r>
            <w:r>
              <w:br/>
            </w:r>
            <w:r>
              <w:rPr>
                <w:rFonts w:ascii="Times New Roman"/>
                <w:b w:val="false"/>
                <w:i w:val="false"/>
                <w:color w:val="000000"/>
                <w:sz w:val="20"/>
              </w:rPr>
              <w:t>координаттары ведомосінің</w:t>
            </w:r>
            <w:r>
              <w:br/>
            </w:r>
            <w:r>
              <w:rPr>
                <w:rFonts w:ascii="Times New Roman"/>
                <w:b w:val="false"/>
                <w:i w:val="false"/>
                <w:color w:val="000000"/>
                <w:sz w:val="20"/>
              </w:rPr>
              <w:t>сәйкессіздігі туралы актіге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489" w:id="286"/>
    <w:p>
      <w:pPr>
        <w:spacing w:after="0"/>
        <w:ind w:left="0"/>
        <w:jc w:val="left"/>
      </w:pPr>
      <w:r>
        <w:rPr>
          <w:rFonts w:ascii="Times New Roman"/>
          <w:b/>
          <w:i w:val="false"/>
          <w:color w:val="000000"/>
        </w:rPr>
        <w:t xml:space="preserve"> Жобаланатын жер учаскесі шекараларының координаттары мен жақтары ұзындығының жиынтық ведомосі</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жобаланатын жер учаскесі шекараларының координаттары мен жақтары ұзындығының жиынтық ведомосі көрсетілетін қызметті алушы ұсынған жобаланатын жер учаскесінің координаттары бойынша жасалды.</w:t>
      </w:r>
    </w:p>
    <w:p>
      <w:pPr>
        <w:spacing w:after="0"/>
        <w:ind w:left="0"/>
        <w:jc w:val="both"/>
      </w:pPr>
      <w:r>
        <w:rPr>
          <w:rFonts w:ascii="Times New Roman"/>
          <w:b w:val="false"/>
          <w:i w:val="false"/>
          <w:color w:val="000000"/>
          <w:sz w:val="28"/>
        </w:rPr>
        <w:t>
      Периметрі, метр:______________________________________________________</w:t>
      </w:r>
    </w:p>
    <w:p>
      <w:pPr>
        <w:spacing w:after="0"/>
        <w:ind w:left="0"/>
        <w:jc w:val="both"/>
      </w:pPr>
      <w:r>
        <w:rPr>
          <w:rFonts w:ascii="Times New Roman"/>
          <w:b w:val="false"/>
          <w:i w:val="false"/>
          <w:color w:val="000000"/>
          <w:sz w:val="28"/>
        </w:rPr>
        <w:t>
      Алаңы, гектар: _______________________________________________________</w:t>
      </w:r>
    </w:p>
    <w:p>
      <w:pPr>
        <w:spacing w:after="0"/>
        <w:ind w:left="0"/>
        <w:jc w:val="both"/>
      </w:pPr>
      <w:r>
        <w:rPr>
          <w:rFonts w:ascii="Times New Roman"/>
          <w:b w:val="false"/>
          <w:i w:val="false"/>
          <w:color w:val="000000"/>
          <w:sz w:val="28"/>
        </w:rPr>
        <w:t xml:space="preserve">
      Ведомості жасаған: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Мөрдің орны* ____________ 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Ведомостің жасалған күні: 20 ____ жылғы " " 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w:t>
            </w:r>
            <w:r>
              <w:br/>
            </w:r>
            <w:r>
              <w:rPr>
                <w:rFonts w:ascii="Times New Roman"/>
                <w:b w:val="false"/>
                <w:i w:val="false"/>
                <w:color w:val="000000"/>
                <w:sz w:val="20"/>
              </w:rPr>
              <w:t>координаттары ведомосінің</w:t>
            </w:r>
            <w:r>
              <w:br/>
            </w:r>
            <w:r>
              <w:rPr>
                <w:rFonts w:ascii="Times New Roman"/>
                <w:b w:val="false"/>
                <w:i w:val="false"/>
                <w:color w:val="000000"/>
                <w:sz w:val="20"/>
              </w:rPr>
              <w:t>сәйкессіздігі туралы актіге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491" w:id="287"/>
    <w:p>
      <w:pPr>
        <w:spacing w:after="0"/>
        <w:ind w:left="0"/>
        <w:jc w:val="left"/>
      </w:pPr>
      <w:r>
        <w:rPr>
          <w:rFonts w:ascii="Times New Roman"/>
          <w:b/>
          <w:i w:val="false"/>
          <w:color w:val="000000"/>
        </w:rPr>
        <w:t xml:space="preserve"> Желілік объектілер орналасқан жобаланатын жер учаскесі шекараларының "Жылжымайтын мүліктің бірыңғай мемлекеттік кадастры цифрлық жүйесінің" графикалық деректеріне сәйкессіздігі (қабаттасу) схемасы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 Солтүстік" бағыты</w:t>
            </w:r>
          </w:p>
          <w:p>
            <w:pPr>
              <w:spacing w:after="20"/>
              <w:ind w:left="20"/>
              <w:jc w:val="both"/>
            </w:pPr>
          </w:p>
          <w:p>
            <w:pPr>
              <w:spacing w:after="20"/>
              <w:ind w:left="20"/>
              <w:jc w:val="both"/>
            </w:pPr>
            <w:r>
              <w:drawing>
                <wp:inline distT="0" distB="0" distL="0" distR="0">
                  <wp:extent cx="46228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622800" cy="375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__________ жобаланған учаске;</w:t>
      </w:r>
    </w:p>
    <w:p>
      <w:pPr>
        <w:spacing w:after="0"/>
        <w:ind w:left="0"/>
        <w:jc w:val="both"/>
      </w:pPr>
      <w:r>
        <w:rPr>
          <w:rFonts w:ascii="Times New Roman"/>
          <w:b w:val="false"/>
          <w:i w:val="false"/>
          <w:color w:val="000000"/>
          <w:sz w:val="28"/>
        </w:rPr>
        <w:t>
      __________ іргелес учаске;</w:t>
      </w:r>
    </w:p>
    <w:p>
      <w:pPr>
        <w:spacing w:after="0"/>
        <w:ind w:left="0"/>
        <w:jc w:val="both"/>
      </w:pPr>
      <w:r>
        <w:rPr>
          <w:rFonts w:ascii="Times New Roman"/>
          <w:b w:val="false"/>
          <w:i w:val="false"/>
          <w:color w:val="000000"/>
          <w:sz w:val="28"/>
        </w:rPr>
        <w:t>
      __________ қабаттасу;</w:t>
      </w:r>
    </w:p>
    <w:p>
      <w:pPr>
        <w:spacing w:after="0"/>
        <w:ind w:left="0"/>
        <w:jc w:val="both"/>
      </w:pPr>
      <w:r>
        <w:rPr>
          <w:rFonts w:ascii="Times New Roman"/>
          <w:b w:val="false"/>
          <w:i w:val="false"/>
          <w:color w:val="000000"/>
          <w:sz w:val="28"/>
        </w:rPr>
        <w:t>
      __________ сәйкессіздік.</w:t>
      </w:r>
    </w:p>
    <w:p>
      <w:pPr>
        <w:spacing w:after="0"/>
        <w:ind w:left="0"/>
        <w:jc w:val="both"/>
      </w:pPr>
      <w:r>
        <w:rPr>
          <w:rFonts w:ascii="Times New Roman"/>
          <w:b w:val="false"/>
          <w:i w:val="false"/>
          <w:color w:val="000000"/>
          <w:sz w:val="28"/>
        </w:rPr>
        <w:t>
      Қабаттасудың жалпы ауданы, гектар:__________.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w:t>
            </w:r>
            <w:r>
              <w:br/>
            </w:r>
            <w:r>
              <w:rPr>
                <w:rFonts w:ascii="Times New Roman"/>
                <w:b w:val="false"/>
                <w:i w:val="false"/>
                <w:color w:val="000000"/>
                <w:sz w:val="20"/>
              </w:rPr>
              <w:t>координаттары ведомосінің</w:t>
            </w:r>
            <w:r>
              <w:br/>
            </w:r>
            <w:r>
              <w:rPr>
                <w:rFonts w:ascii="Times New Roman"/>
                <w:b w:val="false"/>
                <w:i w:val="false"/>
                <w:color w:val="000000"/>
                <w:sz w:val="20"/>
              </w:rPr>
              <w:t>сәйкессіздігі туралы актіге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493" w:id="288"/>
    <w:p>
      <w:pPr>
        <w:spacing w:after="0"/>
        <w:ind w:left="0"/>
        <w:jc w:val="left"/>
      </w:pPr>
      <w:r>
        <w:rPr>
          <w:rFonts w:ascii="Times New Roman"/>
          <w:b/>
          <w:i w:val="false"/>
          <w:color w:val="000000"/>
        </w:rPr>
        <w:t xml:space="preserve"> Желілік объектілер орналасқан жобаланатын жер учаскесі шекараларының координаттары мен жақтары ұзындығының жиынтық ведомосі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ауданы,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ауданы, гектар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3-полигон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ауданы,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 жобаланатын жер учаскесі шекараларының координаттары мен жақтары ұзындығының жиынтық ведомосі көрсетілетін қызметті алушы ұсынған жобаланатын жер учаскесінің координаттары бойынша жасалды.</w:t>
      </w:r>
    </w:p>
    <w:p>
      <w:pPr>
        <w:spacing w:after="0"/>
        <w:ind w:left="0"/>
        <w:jc w:val="both"/>
      </w:pPr>
      <w:r>
        <w:rPr>
          <w:rFonts w:ascii="Times New Roman"/>
          <w:b w:val="false"/>
          <w:i w:val="false"/>
          <w:color w:val="000000"/>
          <w:sz w:val="28"/>
        </w:rPr>
        <w:t>
      Периметрі, метр:______________________________________________________</w:t>
      </w:r>
    </w:p>
    <w:p>
      <w:pPr>
        <w:spacing w:after="0"/>
        <w:ind w:left="0"/>
        <w:jc w:val="both"/>
      </w:pPr>
      <w:r>
        <w:rPr>
          <w:rFonts w:ascii="Times New Roman"/>
          <w:b w:val="false"/>
          <w:i w:val="false"/>
          <w:color w:val="000000"/>
          <w:sz w:val="28"/>
        </w:rPr>
        <w:t>
      Ауданы, гектар: ______________________________________________________</w:t>
      </w:r>
    </w:p>
    <w:p>
      <w:pPr>
        <w:spacing w:after="0"/>
        <w:ind w:left="0"/>
        <w:jc w:val="both"/>
      </w:pPr>
      <w:r>
        <w:rPr>
          <w:rFonts w:ascii="Times New Roman"/>
          <w:b w:val="false"/>
          <w:i w:val="false"/>
          <w:color w:val="000000"/>
          <w:sz w:val="28"/>
        </w:rPr>
        <w:t>
      Ведомості жасаған: __________________________________________________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Мөрдің орны ____________ 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Ведомостің жасалған күні: 20 ____ жылғы " " 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"Жобаланатын жер учаскесін</w:t>
            </w:r>
            <w:r>
              <w:br/>
            </w:r>
            <w:r>
              <w:rPr>
                <w:rFonts w:ascii="Times New Roman"/>
                <w:b w:val="false"/>
                <w:i w:val="false"/>
                <w:color w:val="000000"/>
                <w:sz w:val="20"/>
              </w:rPr>
              <w:t>жылжымайтын 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 деректерімен</w:t>
            </w:r>
            <w:r>
              <w:br/>
            </w:r>
            <w:r>
              <w:rPr>
                <w:rFonts w:ascii="Times New Roman"/>
                <w:b w:val="false"/>
                <w:i w:val="false"/>
                <w:color w:val="000000"/>
                <w:sz w:val="20"/>
              </w:rPr>
              <w:t>келісу"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495" w:id="289"/>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289"/>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"Жобаланатын жер учаскесін жылжымайтын мүліктің бірыңғай мемлекеттік кадастры цифрлық жүйесінің графикалық еректерімен келісу" мемлекеттік қызметін көрсетуден бас тартылатынын хабарлаймыз, өйткені: ____________________________________________________________________ (бас тарту себептері)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ғимаратта мекенжай бойынша:/бейнеконференцбайланыс/өзге де коммуникация құралдары арқылы) Көрсетілетін қызметті беруші_______________________________________ (басшының қолы, аты, әкесінің аты (бар болса), тегі) 20___ жылғы "____"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12-қосымша</w:t>
            </w:r>
          </w:p>
        </w:tc>
      </w:tr>
    </w:tbl>
    <w:bookmarkStart w:name="z333" w:id="290"/>
    <w:p>
      <w:pPr>
        <w:spacing w:after="0"/>
        <w:ind w:left="0"/>
        <w:jc w:val="left"/>
      </w:pPr>
      <w:r>
        <w:rPr>
          <w:rFonts w:ascii="Times New Roman"/>
          <w:b/>
          <w:i w:val="false"/>
          <w:color w:val="000000"/>
        </w:rPr>
        <w:t xml:space="preserve"> "Жер учаскелерінің бөлінетіндігі мен бөлінбейтіндігін айқындау" мемлекеттік қызметін көрсету қағидалары</w:t>
      </w:r>
    </w:p>
    <w:bookmarkEnd w:id="290"/>
    <w:p>
      <w:pPr>
        <w:spacing w:after="0"/>
        <w:ind w:left="0"/>
        <w:jc w:val="both"/>
      </w:pPr>
      <w:r>
        <w:rPr>
          <w:rFonts w:ascii="Times New Roman"/>
          <w:b w:val="false"/>
          <w:i w:val="false"/>
          <w:color w:val="ff0000"/>
          <w:sz w:val="28"/>
        </w:rPr>
        <w:t xml:space="preserve">
      Ескерту. 12-қосымша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34" w:id="291"/>
    <w:p>
      <w:pPr>
        <w:spacing w:after="0"/>
        <w:ind w:left="0"/>
        <w:jc w:val="left"/>
      </w:pPr>
      <w:r>
        <w:rPr>
          <w:rFonts w:ascii="Times New Roman"/>
          <w:b/>
          <w:i w:val="false"/>
          <w:color w:val="000000"/>
        </w:rPr>
        <w:t xml:space="preserve"> 1-тарау. Жалпы ережелер</w:t>
      </w:r>
    </w:p>
    <w:bookmarkEnd w:id="291"/>
    <w:bookmarkStart w:name="z673" w:id="292"/>
    <w:p>
      <w:pPr>
        <w:spacing w:after="0"/>
        <w:ind w:left="0"/>
        <w:jc w:val="both"/>
      </w:pPr>
      <w:r>
        <w:rPr>
          <w:rFonts w:ascii="Times New Roman"/>
          <w:b w:val="false"/>
          <w:i w:val="false"/>
          <w:color w:val="000000"/>
          <w:sz w:val="28"/>
        </w:rPr>
        <w:t xml:space="preserve">
      1. Осы "Жер учаскелерінің бөлінетіндігі мен бөлінбейтіндігін айқындау"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учаскелерінің бөлінетіндігі мен бөлінбейтіндігін айқындау" мемлекеттік қызметін (бұдан әрі – мемлекеттік көрсетілетін қызмет) көрсету тәртібін айқындайды.</w:t>
      </w:r>
    </w:p>
    <w:bookmarkEnd w:id="292"/>
    <w:bookmarkStart w:name="z2496" w:id="293"/>
    <w:p>
      <w:pPr>
        <w:spacing w:after="0"/>
        <w:ind w:left="0"/>
        <w:jc w:val="both"/>
      </w:pPr>
      <w:r>
        <w:rPr>
          <w:rFonts w:ascii="Times New Roman"/>
          <w:b w:val="false"/>
          <w:i w:val="false"/>
          <w:color w:val="000000"/>
          <w:sz w:val="28"/>
        </w:rPr>
        <w:t>
      2. Қағидаларда мынадай негізгі ұғымдар пайдаланылады:</w:t>
      </w:r>
    </w:p>
    <w:bookmarkEnd w:id="293"/>
    <w:p>
      <w:pPr>
        <w:spacing w:after="0"/>
        <w:ind w:left="0"/>
        <w:jc w:val="both"/>
      </w:pPr>
      <w:r>
        <w:rPr>
          <w:rFonts w:ascii="Times New Roman"/>
          <w:b w:val="false"/>
          <w:i w:val="false"/>
          <w:color w:val="000000"/>
          <w:sz w:val="28"/>
        </w:rPr>
        <w:t>
      1)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pPr>
        <w:spacing w:after="0"/>
        <w:ind w:left="0"/>
        <w:jc w:val="both"/>
      </w:pPr>
      <w:r>
        <w:rPr>
          <w:rFonts w:ascii="Times New Roman"/>
          <w:b w:val="false"/>
          <w:i w:val="false"/>
          <w:color w:val="000000"/>
          <w:sz w:val="28"/>
        </w:rPr>
        <w:t>
      2)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3)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құжат.4) жер учаскесіне сәйкестендіру құжаты – жер, құқықтық және қала құрылысы кадастрларын жүргізу мақсаттары үшін қажетті жер учаскесінің сәйкестендіру сипаттамаларын қамтитын құжат;</w:t>
      </w:r>
    </w:p>
    <w:p>
      <w:pPr>
        <w:spacing w:after="0"/>
        <w:ind w:left="0"/>
        <w:jc w:val="both"/>
      </w:pPr>
      <w:r>
        <w:rPr>
          <w:rFonts w:ascii="Times New Roman"/>
          <w:b w:val="false"/>
          <w:i w:val="false"/>
          <w:color w:val="000000"/>
          <w:sz w:val="28"/>
        </w:rPr>
        <w:t>
      4) жылжымайтын мүліктің бірыңғай мемлекеттік кадастры цифрлық жүйесі (бұдан әрі – ЖМБМК ЦЖ) – жүргізілуі Қазақстан Республикасының Жер кодексімен және "Жылжымайтын мүлікке құқықтарды мемлекеттік тіркеу туралы" Қазақстан Республикасы Заңымен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497" w:id="294"/>
    <w:p>
      <w:pPr>
        <w:spacing w:after="0"/>
        <w:ind w:left="0"/>
        <w:jc w:val="left"/>
      </w:pPr>
      <w:r>
        <w:rPr>
          <w:rFonts w:ascii="Times New Roman"/>
          <w:b/>
          <w:i w:val="false"/>
          <w:color w:val="000000"/>
        </w:rPr>
        <w:t xml:space="preserve"> 2-тарау. "Жер учаскелерінің бөлінетіндігі мен бөлінбейтіндігін айқындау" мемлекеттік қызметін көрсету тәртібі</w:t>
      </w:r>
    </w:p>
    <w:bookmarkEnd w:id="294"/>
    <w:bookmarkStart w:name="z2498" w:id="295"/>
    <w:p>
      <w:pPr>
        <w:spacing w:after="0"/>
        <w:ind w:left="0"/>
        <w:jc w:val="both"/>
      </w:pPr>
      <w:r>
        <w:rPr>
          <w:rFonts w:ascii="Times New Roman"/>
          <w:b w:val="false"/>
          <w:i w:val="false"/>
          <w:color w:val="000000"/>
          <w:sz w:val="28"/>
        </w:rPr>
        <w:t>
      3. Мемлекеттік қызметті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bookmarkEnd w:id="295"/>
    <w:p>
      <w:pPr>
        <w:spacing w:after="0"/>
        <w:ind w:left="0"/>
        <w:jc w:val="both"/>
      </w:pPr>
      <w:r>
        <w:rPr>
          <w:rFonts w:ascii="Times New Roman"/>
          <w:b w:val="false"/>
          <w:i w:val="false"/>
          <w:color w:val="000000"/>
          <w:sz w:val="28"/>
        </w:rPr>
        <w:t xml:space="preserve">
      "Жер учаскелерінің бөлінетіндігі мен бөлінбейтіндігін айқындау"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499" w:id="296"/>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жер учаскесінің бөлінетіндігі мен бөлінбейтіндігін айқындауға арналған өтінішті және Тізбенің 8-тармағында көрсетілген құжаттарды қабылдау және мемлекеттік қызметті көрсету нәтижесін беру портал арқылы жүзеге асырылады.</w:t>
      </w:r>
    </w:p>
    <w:bookmarkEnd w:id="296"/>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500" w:id="297"/>
    <w:p>
      <w:pPr>
        <w:spacing w:after="0"/>
        <w:ind w:left="0"/>
        <w:jc w:val="both"/>
      </w:pPr>
      <w:r>
        <w:rPr>
          <w:rFonts w:ascii="Times New Roman"/>
          <w:b w:val="false"/>
          <w:i w:val="false"/>
          <w:color w:val="000000"/>
          <w:sz w:val="28"/>
        </w:rPr>
        <w:t>
      5.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іске асырылған интеграция арқылы цифрлық құжаттар сервисінен алады.</w:t>
      </w:r>
    </w:p>
    <w:bookmarkEnd w:id="297"/>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bookmarkStart w:name="z2501" w:id="298"/>
    <w:p>
      <w:pPr>
        <w:spacing w:after="0"/>
        <w:ind w:left="0"/>
        <w:jc w:val="both"/>
      </w:pPr>
      <w:r>
        <w:rPr>
          <w:rFonts w:ascii="Times New Roman"/>
          <w:b w:val="false"/>
          <w:i w:val="false"/>
          <w:color w:val="000000"/>
          <w:sz w:val="28"/>
        </w:rPr>
        <w:t>
      6. Порталға жүгінген кезде: көрсетілетін қызметті берушінің жұмыскері Тізбеде көрсетілген құжаттарды олар келіп түскен күні қабылдау мен тіркеуді жүзеге асырады және 30 (отыз) минут ішінде оларды көрсетілетін қызметті берушінің басшысына не оны алмастыратын адамға береді.</w:t>
      </w:r>
    </w:p>
    <w:bookmarkEnd w:id="298"/>
    <w:bookmarkStart w:name="z2502" w:id="299"/>
    <w:p>
      <w:pPr>
        <w:spacing w:after="0"/>
        <w:ind w:left="0"/>
        <w:jc w:val="both"/>
      </w:pPr>
      <w:r>
        <w:rPr>
          <w:rFonts w:ascii="Times New Roman"/>
          <w:b w:val="false"/>
          <w:i w:val="false"/>
          <w:color w:val="000000"/>
          <w:sz w:val="28"/>
        </w:rPr>
        <w:t>
      7. Көрсетілетін қызметті берушінің басшысы не оны алмастыратын адам көрсетілетін қызметті алушының құжаттарының мазмұнымен танысады, қарар жазады және 1 (бір) жұмыс күн ішінде жұмыс істеу үшін жер қатынастары жөніндегі уәкілетті органға және тиісті жергілікті атқарушы органның сәулет және қала құрылысы саласындағы функцияларды жүзеге асыратын құрылымдық бөлімшесіне береді.</w:t>
      </w:r>
    </w:p>
    <w:bookmarkEnd w:id="299"/>
    <w:bookmarkStart w:name="z2503" w:id="300"/>
    <w:p>
      <w:pPr>
        <w:spacing w:after="0"/>
        <w:ind w:left="0"/>
        <w:jc w:val="both"/>
      </w:pPr>
      <w:r>
        <w:rPr>
          <w:rFonts w:ascii="Times New Roman"/>
          <w:b w:val="false"/>
          <w:i w:val="false"/>
          <w:color w:val="000000"/>
          <w:sz w:val="28"/>
        </w:rPr>
        <w:t>
      8. Жер қатынастары жөніндегі уәкілетті органның және тиісті жергілікті атқарушы органның сәулет және қала құрылысы саласындағы функцияларды жүзеге асыратын құрылымдық бөлімшесінің жауапты орындаушылары келіп түскен өтінішті бірлесіп қарайды, мемлекеттік қызметті көрсетуден бас тарту үшін негіздер болмаған кезде көрсетілетін қызметті алушыға жер учаскесінің бөлінетіндігі немесе бөлінбейтіндігі туралы жазбаша жауап дайындайды және 7 (жеті) жұмыс күні ішінде жер қатынастары жөніндегі уәкілетті органның басшысына не оны алмастырушы адамға қол қою үшін жібереді.</w:t>
      </w:r>
    </w:p>
    <w:bookmarkEnd w:id="300"/>
    <w:bookmarkStart w:name="z2504" w:id="301"/>
    <w:p>
      <w:pPr>
        <w:spacing w:after="0"/>
        <w:ind w:left="0"/>
        <w:jc w:val="both"/>
      </w:pPr>
      <w:r>
        <w:rPr>
          <w:rFonts w:ascii="Times New Roman"/>
          <w:b w:val="false"/>
          <w:i w:val="false"/>
          <w:color w:val="000000"/>
          <w:sz w:val="28"/>
        </w:rPr>
        <w:t>
      9. Жер қатынастары жөніндегі уәкілетті органның басшысы көрсетілетін қызметті алушыға жер учаскесінің бөлінетіндігі немесе бөлінбейтіндігі туралы жазбаша жауапқа не мемлекеттік қызметті көрсетуден бас тарту туралы уәжді жауапқа қол қояды және оны тіркеу үшін 2 (екі) жұмыс күні ішінде жер қатынастары жөніндегі уәкілетті органның кеңсесіне береді;</w:t>
      </w:r>
    </w:p>
    <w:bookmarkEnd w:id="301"/>
    <w:bookmarkStart w:name="z2505" w:id="302"/>
    <w:p>
      <w:pPr>
        <w:spacing w:after="0"/>
        <w:ind w:left="0"/>
        <w:jc w:val="both"/>
      </w:pPr>
      <w:r>
        <w:rPr>
          <w:rFonts w:ascii="Times New Roman"/>
          <w:b w:val="false"/>
          <w:i w:val="false"/>
          <w:color w:val="000000"/>
          <w:sz w:val="28"/>
        </w:rPr>
        <w:t>
      10. Жер қатынастары жөніндегі уәкілетті органның кеңсе жұмыскері 15 (он бес) минут ішінде жер учаскесінің бөлінетіндігі немесе бөлінбейтіндігі туралы хатты тіркеуді жүргізеді және жер қатынастары жөніндегі уәкілетті органның басшысының ЭЦҚ-сы қойылған электрондық құжат нысанында портал арқылы көрсетілетін қызметті алушының жеке кабинетіне жібереді.</w:t>
      </w:r>
    </w:p>
    <w:bookmarkEnd w:id="302"/>
    <w:bookmarkStart w:name="z2506" w:id="303"/>
    <w:p>
      <w:pPr>
        <w:spacing w:after="0"/>
        <w:ind w:left="0"/>
        <w:jc w:val="both"/>
      </w:pPr>
      <w:r>
        <w:rPr>
          <w:rFonts w:ascii="Times New Roman"/>
          <w:b w:val="false"/>
          <w:i w:val="false"/>
          <w:color w:val="000000"/>
          <w:sz w:val="28"/>
        </w:rPr>
        <w:t xml:space="preserve">
      11. Мемлекеттік қызметті көрсетуден бас тарту үшін негіздер болған кезде көрсетілетін қызметті алушыға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303"/>
    <w:p>
      <w:pPr>
        <w:spacing w:after="0"/>
        <w:ind w:left="0"/>
        <w:jc w:val="both"/>
      </w:pPr>
      <w:r>
        <w:rPr>
          <w:rFonts w:ascii="Times New Roman"/>
          <w:b w:val="false"/>
          <w:i w:val="false"/>
          <w:color w:val="000000"/>
          <w:sz w:val="28"/>
        </w:rPr>
        <w:t>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pPr>
        <w:spacing w:after="0"/>
        <w:ind w:left="0"/>
        <w:jc w:val="both"/>
      </w:pPr>
      <w:r>
        <w:rPr>
          <w:rFonts w:ascii="Times New Roman"/>
          <w:b w:val="false"/>
          <w:i w:val="false"/>
          <w:color w:val="000000"/>
          <w:sz w:val="28"/>
        </w:rPr>
        <w:t>
      Көрсетілетін қызметті беруші тыңдау нәтижелері бойынша жер учаскесінің бөлінетіндігі мен бөлінбейтіндігі туралы жауап не мемлекеттік қызметті көрсетуден бас тарту туралы уәжді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bookmarkStart w:name="z2507" w:id="304"/>
    <w:p>
      <w:pPr>
        <w:spacing w:after="0"/>
        <w:ind w:left="0"/>
        <w:jc w:val="both"/>
      </w:pPr>
      <w:r>
        <w:rPr>
          <w:rFonts w:ascii="Times New Roman"/>
          <w:b w:val="false"/>
          <w:i w:val="false"/>
          <w:color w:val="000000"/>
          <w:sz w:val="28"/>
        </w:rPr>
        <w:t>
      12. Көрсетілетін қызметті беруші мемлекеттік қызмет көрсету сатысы туралы деректердің дереу мемлекеттік қызметтер көрсету мониторингінің цифрлық жүйесіне енгізілуін қамтамасыз етеді.</w:t>
      </w:r>
    </w:p>
    <w:bookmarkEnd w:id="304"/>
    <w:p>
      <w:pPr>
        <w:spacing w:after="0"/>
        <w:ind w:left="0"/>
        <w:jc w:val="both"/>
      </w:pPr>
      <w:r>
        <w:rPr>
          <w:rFonts w:ascii="Times New Roman"/>
          <w:b w:val="false"/>
          <w:i w:val="false"/>
          <w:color w:val="000000"/>
          <w:sz w:val="28"/>
        </w:rPr>
        <w:t>
      Қазақстан Республикасының Ауыл шаруашылығы министрлігі осы Қағидалар бекітілген немесе өзгертілген күннен бастап үш жұмыс күні ішінде осы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508" w:id="305"/>
    <w:p>
      <w:pPr>
        <w:spacing w:after="0"/>
        <w:ind w:left="0"/>
        <w:jc w:val="both"/>
      </w:pPr>
      <w:r>
        <w:rPr>
          <w:rFonts w:ascii="Times New Roman"/>
          <w:b w:val="false"/>
          <w:i w:val="false"/>
          <w:color w:val="000000"/>
          <w:sz w:val="28"/>
        </w:rPr>
        <w:t>
      13.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305"/>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509" w:id="306"/>
    <w:p>
      <w:pPr>
        <w:spacing w:after="0"/>
        <w:ind w:left="0"/>
        <w:jc w:val="both"/>
      </w:pPr>
      <w:r>
        <w:rPr>
          <w:rFonts w:ascii="Times New Roman"/>
          <w:b w:val="false"/>
          <w:i w:val="false"/>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306"/>
    <w:bookmarkStart w:name="z2510" w:id="30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07"/>
    <w:bookmarkStart w:name="z2511" w:id="308"/>
    <w:p>
      <w:pPr>
        <w:spacing w:after="0"/>
        <w:ind w:left="0"/>
        <w:jc w:val="both"/>
      </w:pPr>
      <w:r>
        <w:rPr>
          <w:rFonts w:ascii="Times New Roman"/>
          <w:b w:val="false"/>
          <w:i w:val="false"/>
          <w:color w:val="000000"/>
          <w:sz w:val="28"/>
        </w:rPr>
        <w:t>
      15.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08"/>
    <w:p>
      <w:pPr>
        <w:spacing w:after="0"/>
        <w:ind w:left="0"/>
        <w:jc w:val="both"/>
      </w:pPr>
      <w:r>
        <w:rPr>
          <w:rFonts w:ascii="Times New Roman"/>
          <w:b w:val="false"/>
          <w:i w:val="false"/>
          <w:color w:val="000000"/>
          <w:sz w:val="28"/>
        </w:rPr>
        <w:t>
      Шағым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bookmarkStart w:name="z2512" w:id="309"/>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309"/>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Start w:name="z2513" w:id="310"/>
    <w:p>
      <w:pPr>
        <w:spacing w:after="0"/>
        <w:ind w:left="0"/>
        <w:jc w:val="both"/>
      </w:pPr>
      <w:r>
        <w:rPr>
          <w:rFonts w:ascii="Times New Roman"/>
          <w:b w:val="false"/>
          <w:i w:val="false"/>
          <w:color w:val="000000"/>
          <w:sz w:val="28"/>
        </w:rPr>
        <w:t xml:space="preserve">
      17.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w:t>
            </w:r>
            <w:r>
              <w:br/>
            </w:r>
            <w:r>
              <w:rPr>
                <w:rFonts w:ascii="Times New Roman"/>
                <w:b w:val="false"/>
                <w:i w:val="false"/>
                <w:color w:val="000000"/>
                <w:sz w:val="20"/>
              </w:rPr>
              <w:t>бөлінетіндігі мен бөлінбейтіндігін</w:t>
            </w:r>
            <w:r>
              <w:br/>
            </w:r>
            <w:r>
              <w:rPr>
                <w:rFonts w:ascii="Times New Roman"/>
                <w:b w:val="false"/>
                <w:i w:val="false"/>
                <w:color w:val="000000"/>
                <w:sz w:val="20"/>
              </w:rPr>
              <w:t>айқындау"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515" w:id="311"/>
    <w:p>
      <w:pPr>
        <w:spacing w:after="0"/>
        <w:ind w:left="0"/>
        <w:jc w:val="left"/>
      </w:pPr>
      <w:r>
        <w:rPr>
          <w:rFonts w:ascii="Times New Roman"/>
          <w:b/>
          <w:i w:val="false"/>
          <w:color w:val="000000"/>
        </w:rPr>
        <w:t xml:space="preserve"> "Жер учаскелерінің бөлінетіндігі мен бөлінбейтіндігін айқындау" мемлекеттік қызметін көрсетуге қойылатын негізгі талаптардың тізбесі</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 қатынастары жөніндегі уәкілетті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бөлінетіндігі мен бөлінбейтіндігін айқындау туралы хат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 үшін көрсетілетін қызметті алушы порталға мыналарды ұсынады:</w:t>
            </w:r>
          </w:p>
          <w:p>
            <w:pPr>
              <w:spacing w:after="20"/>
              <w:ind w:left="20"/>
              <w:jc w:val="both"/>
            </w:pPr>
            <w:r>
              <w:rPr>
                <w:rFonts w:ascii="Times New Roman"/>
                <w:b w:val="false"/>
                <w:i w:val="false"/>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учаскелерінің бөлінетіндігі мен бөлінбейтіндігін айқындау" мемлекеттік қызметін көрсету қағидаларына (бұдан әрі – Қағидалар) 2-қосымшаға сәйкес нысан бойынша жер учаскесінің бөлінетіндігі мен бөлінбейтіндігін айқындауға арналған өтініш;</w:t>
            </w:r>
          </w:p>
          <w:p>
            <w:pPr>
              <w:spacing w:after="20"/>
              <w:ind w:left="20"/>
              <w:jc w:val="both"/>
            </w:pPr>
            <w:r>
              <w:rPr>
                <w:rFonts w:ascii="Times New Roman"/>
                <w:b w:val="false"/>
                <w:i w:val="false"/>
                <w:color w:val="000000"/>
                <w:sz w:val="20"/>
              </w:rPr>
              <w:t>
2) жер учаскесінің бөлінетін бөліктерінің және қолданыстағы құрылыстардың өлшемдері көрсетілген жер учаскесін бөлу схемасының электрондық көшірмесі;</w:t>
            </w:r>
          </w:p>
          <w:p>
            <w:pPr>
              <w:spacing w:after="20"/>
              <w:ind w:left="20"/>
              <w:jc w:val="both"/>
            </w:pPr>
            <w:r>
              <w:rPr>
                <w:rFonts w:ascii="Times New Roman"/>
                <w:b w:val="false"/>
                <w:i w:val="false"/>
                <w:color w:val="000000"/>
                <w:sz w:val="20"/>
              </w:rPr>
              <w:t>
3) жер учаскесіне сәйкестендіру құжатының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жер учаскесіне ауыртпалықтың жоқтығы туралы растайтын мәліметтерді көрсетілетін қызметті беруші тиісті мемлекеттік цифрлық жүйелерден сұратады.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51-бабымен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не бір реттік құпиясөзбен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веб-порталдағы "пайдаланушының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бөлінетіндігі</w:t>
            </w:r>
            <w:r>
              <w:br/>
            </w:r>
            <w:r>
              <w:rPr>
                <w:rFonts w:ascii="Times New Roman"/>
                <w:b w:val="false"/>
                <w:i w:val="false"/>
                <w:color w:val="000000"/>
                <w:sz w:val="20"/>
              </w:rPr>
              <w:t>мен бөлінбейтіндігін айқындау"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 басшысына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орналасқан</w:t>
            </w:r>
            <w:r>
              <w:br/>
            </w:r>
            <w:r>
              <w:rPr>
                <w:rFonts w:ascii="Times New Roman"/>
                <w:b w:val="false"/>
                <w:i w:val="false"/>
                <w:color w:val="000000"/>
                <w:sz w:val="20"/>
              </w:rPr>
              <w:t>____________________________</w:t>
            </w:r>
            <w:r>
              <w:br/>
            </w:r>
            <w:r>
              <w:rPr>
                <w:rFonts w:ascii="Times New Roman"/>
                <w:b w:val="false"/>
                <w:i w:val="false"/>
                <w:color w:val="000000"/>
                <w:sz w:val="20"/>
              </w:rPr>
              <w:t>жерінің мекенжайы (заңды</w:t>
            </w:r>
            <w:r>
              <w:br/>
            </w:r>
            <w:r>
              <w:rPr>
                <w:rFonts w:ascii="Times New Roman"/>
                <w:b w:val="false"/>
                <w:i w:val="false"/>
                <w:color w:val="000000"/>
                <w:sz w:val="20"/>
              </w:rPr>
              <w:t>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517" w:id="312"/>
    <w:p>
      <w:pPr>
        <w:spacing w:after="0"/>
        <w:ind w:left="0"/>
        <w:jc w:val="left"/>
      </w:pPr>
      <w:r>
        <w:rPr>
          <w:rFonts w:ascii="Times New Roman"/>
          <w:b/>
          <w:i w:val="false"/>
          <w:color w:val="000000"/>
        </w:rPr>
        <w:t xml:space="preserve"> Жер учаскелерінің бөлінетіндігі мен бөлінбейтіндігін айқындауға арналған өтініш</w:t>
      </w:r>
    </w:p>
    <w:bookmarkEnd w:id="312"/>
    <w:p>
      <w:pPr>
        <w:spacing w:after="0"/>
        <w:ind w:left="0"/>
        <w:jc w:val="both"/>
      </w:pPr>
      <w:r>
        <w:rPr>
          <w:rFonts w:ascii="Times New Roman"/>
          <w:b w:val="false"/>
          <w:i w:val="false"/>
          <w:color w:val="000000"/>
          <w:sz w:val="28"/>
        </w:rPr>
        <w:t>
      Сізден _____________________________________________ орналасқан (жер учаскесінің мекенжайы (орналасқан жері)) ____________________________________________________ негізінде (құқық түрін көрсету) __________________________________________________ үшін берілген (жер учаскесінің нысаналы мақсаты) ауданы _____________________гектар жер учаскесінің бөлінетіндігін және (немесе) бөлінбейтіндігін анықтауыңызды сұраймын. Бөлу мақсаты ___________________________________________________.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_____________________________________ (көрсетілетін қызметті алушының аты, әкесінің аты (бар болса), тегі), электрондық-цифрлық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учаскелерінің бөлінетіндігі</w:t>
            </w:r>
            <w:r>
              <w:br/>
            </w:r>
            <w:r>
              <w:rPr>
                <w:rFonts w:ascii="Times New Roman"/>
                <w:b w:val="false"/>
                <w:i w:val="false"/>
                <w:color w:val="000000"/>
                <w:sz w:val="20"/>
              </w:rPr>
              <w:t>мен бөлінбейтіндігін айқындау"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519" w:id="313"/>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313"/>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учаскелерінің бөлінетіндігі мен бөлінбейтіндігін айқындау"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_____________________________________ (басшының қолы, аты, әкесінің аты (бар болса), тегі)</w:t>
      </w:r>
    </w:p>
    <w:p>
      <w:pPr>
        <w:spacing w:after="0"/>
        <w:ind w:left="0"/>
        <w:jc w:val="both"/>
      </w:pPr>
      <w:r>
        <w:rPr>
          <w:rFonts w:ascii="Times New Roman"/>
          <w:b w:val="false"/>
          <w:i w:val="false"/>
          <w:color w:val="000000"/>
          <w:sz w:val="28"/>
        </w:rPr>
        <w:t>
      20____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13-қосымша</w:t>
            </w:r>
          </w:p>
        </w:tc>
      </w:tr>
    </w:tbl>
    <w:bookmarkStart w:name="z355" w:id="314"/>
    <w:p>
      <w:pPr>
        <w:spacing w:after="0"/>
        <w:ind w:left="0"/>
        <w:jc w:val="left"/>
      </w:pPr>
      <w:r>
        <w:rPr>
          <w:rFonts w:ascii="Times New Roman"/>
          <w:b/>
          <w:i w:val="false"/>
          <w:color w:val="000000"/>
        </w:rPr>
        <w:t xml:space="preserve"> "Бүлінген жерлерді қалпына келтіру жобасын келісу және беру" мемлекеттік қызметін көрсету қағидалары</w:t>
      </w:r>
    </w:p>
    <w:bookmarkEnd w:id="314"/>
    <w:p>
      <w:pPr>
        <w:spacing w:after="0"/>
        <w:ind w:left="0"/>
        <w:jc w:val="both"/>
      </w:pPr>
      <w:r>
        <w:rPr>
          <w:rFonts w:ascii="Times New Roman"/>
          <w:b w:val="false"/>
          <w:i w:val="false"/>
          <w:color w:val="ff0000"/>
          <w:sz w:val="28"/>
        </w:rPr>
        <w:t xml:space="preserve">
      Ескерту. 13-қосымша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56" w:id="315"/>
    <w:p>
      <w:pPr>
        <w:spacing w:after="0"/>
        <w:ind w:left="0"/>
        <w:jc w:val="left"/>
      </w:pPr>
      <w:r>
        <w:rPr>
          <w:rFonts w:ascii="Times New Roman"/>
          <w:b/>
          <w:i w:val="false"/>
          <w:color w:val="000000"/>
        </w:rPr>
        <w:t xml:space="preserve"> 1-тарау. Жалпы ережелер</w:t>
      </w:r>
    </w:p>
    <w:bookmarkEnd w:id="315"/>
    <w:bookmarkStart w:name="z695" w:id="316"/>
    <w:p>
      <w:pPr>
        <w:spacing w:after="0"/>
        <w:ind w:left="0"/>
        <w:jc w:val="both"/>
      </w:pPr>
      <w:r>
        <w:rPr>
          <w:rFonts w:ascii="Times New Roman"/>
          <w:b w:val="false"/>
          <w:i w:val="false"/>
          <w:color w:val="000000"/>
          <w:sz w:val="28"/>
        </w:rPr>
        <w:t xml:space="preserve">
      1. Осы "Бүлінген жерлерді қалпына келтіру жобасын келісу және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"Бүлінген жерлерді қалпына келтіру жобасын келісу және беру" мемлекеттік қызметін (бұдан әрі – мемлекеттік көрсетілетін қызмет) көрсету тәртібін айқындайды.</w:t>
      </w:r>
    </w:p>
    <w:bookmarkEnd w:id="316"/>
    <w:bookmarkStart w:name="z2520" w:id="317"/>
    <w:p>
      <w:pPr>
        <w:spacing w:after="0"/>
        <w:ind w:left="0"/>
        <w:jc w:val="both"/>
      </w:pPr>
      <w:r>
        <w:rPr>
          <w:rFonts w:ascii="Times New Roman"/>
          <w:b w:val="false"/>
          <w:i w:val="false"/>
          <w:color w:val="000000"/>
          <w:sz w:val="28"/>
        </w:rPr>
        <w:t>
      2. Қағидаларда мынадай негізгі ұғымдар пайдаланылады:</w:t>
      </w:r>
    </w:p>
    <w:bookmarkEnd w:id="317"/>
    <w:p>
      <w:pPr>
        <w:spacing w:after="0"/>
        <w:ind w:left="0"/>
        <w:jc w:val="both"/>
      </w:pPr>
      <w:r>
        <w:rPr>
          <w:rFonts w:ascii="Times New Roman"/>
          <w:b w:val="false"/>
          <w:i w:val="false"/>
          <w:color w:val="000000"/>
          <w:sz w:val="28"/>
        </w:rPr>
        <w:t>
      1)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pPr>
        <w:spacing w:after="0"/>
        <w:ind w:left="0"/>
        <w:jc w:val="both"/>
      </w:pPr>
      <w:r>
        <w:rPr>
          <w:rFonts w:ascii="Times New Roman"/>
          <w:b w:val="false"/>
          <w:i w:val="false"/>
          <w:color w:val="000000"/>
          <w:sz w:val="28"/>
        </w:rPr>
        <w:t>
      2)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521" w:id="318"/>
    <w:p>
      <w:pPr>
        <w:spacing w:after="0"/>
        <w:ind w:left="0"/>
        <w:jc w:val="left"/>
      </w:pPr>
      <w:r>
        <w:rPr>
          <w:rFonts w:ascii="Times New Roman"/>
          <w:b/>
          <w:i w:val="false"/>
          <w:color w:val="000000"/>
        </w:rPr>
        <w:t xml:space="preserve"> 2-тарау. "Бүлінген жерлерді қалпына келтіру жобасын келісу және беру" мемлекеттік қызметін көрсету тәртібі</w:t>
      </w:r>
    </w:p>
    <w:bookmarkEnd w:id="318"/>
    <w:bookmarkStart w:name="z2522" w:id="319"/>
    <w:p>
      <w:pPr>
        <w:spacing w:after="0"/>
        <w:ind w:left="0"/>
        <w:jc w:val="both"/>
      </w:pPr>
      <w:r>
        <w:rPr>
          <w:rFonts w:ascii="Times New Roman"/>
          <w:b w:val="false"/>
          <w:i w:val="false"/>
          <w:color w:val="000000"/>
          <w:sz w:val="28"/>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End w:id="319"/>
    <w:p>
      <w:pPr>
        <w:spacing w:after="0"/>
        <w:ind w:left="0"/>
        <w:jc w:val="both"/>
      </w:pPr>
      <w:r>
        <w:rPr>
          <w:rFonts w:ascii="Times New Roman"/>
          <w:b w:val="false"/>
          <w:i w:val="false"/>
          <w:color w:val="000000"/>
          <w:sz w:val="28"/>
        </w:rPr>
        <w:t xml:space="preserve">
      "Бүлінген жерлерді қалпына келтіру жобасын келісу және беру"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523" w:id="320"/>
    <w:p>
      <w:pPr>
        <w:spacing w:after="0"/>
        <w:ind w:left="0"/>
        <w:jc w:val="both"/>
      </w:pPr>
      <w:r>
        <w:rPr>
          <w:rFonts w:ascii="Times New Roman"/>
          <w:b w:val="false"/>
          <w:i w:val="false"/>
          <w:color w:val="000000"/>
          <w:sz w:val="28"/>
        </w:rPr>
        <w:t xml:space="preserve">
      4. Жеке немесе заңды тұлғаның (бұдан әрі – көрсетілетін қызметті алушы) ЭЦҚ-мен куәландырылған электрондық құжат түріндегі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бүлінген жерлерді қалпына келтіру жобасын келісуге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bookmarkEnd w:id="320"/>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Start w:name="z2524" w:id="321"/>
    <w:p>
      <w:pPr>
        <w:spacing w:after="0"/>
        <w:ind w:left="0"/>
        <w:jc w:val="both"/>
      </w:pPr>
      <w:r>
        <w:rPr>
          <w:rFonts w:ascii="Times New Roman"/>
          <w:b w:val="false"/>
          <w:i w:val="false"/>
          <w:color w:val="000000"/>
          <w:sz w:val="28"/>
        </w:rPr>
        <w:t>
      5.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bookmarkEnd w:id="321"/>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bookmarkStart w:name="z2525" w:id="322"/>
    <w:p>
      <w:pPr>
        <w:spacing w:after="0"/>
        <w:ind w:left="0"/>
        <w:jc w:val="both"/>
      </w:pPr>
      <w:r>
        <w:rPr>
          <w:rFonts w:ascii="Times New Roman"/>
          <w:b w:val="false"/>
          <w:i w:val="false"/>
          <w:color w:val="000000"/>
          <w:sz w:val="28"/>
        </w:rPr>
        <w:t>
      6. Көрсетілетін қызметті берушінің жұмыскері Тізбеде көрсетілген құжаттарды қабылдауды, тіркеуді жүзеге асырады және 15 (он бес) минут ішінде оларды көрсетілетін қызметті берушінің басшысына не оны алмастыратын адамға береді.</w:t>
      </w:r>
    </w:p>
    <w:bookmarkEnd w:id="322"/>
    <w:bookmarkStart w:name="z2526" w:id="323"/>
    <w:p>
      <w:pPr>
        <w:spacing w:after="0"/>
        <w:ind w:left="0"/>
        <w:jc w:val="both"/>
      </w:pPr>
      <w:r>
        <w:rPr>
          <w:rFonts w:ascii="Times New Roman"/>
          <w:b w:val="false"/>
          <w:i w:val="false"/>
          <w:color w:val="000000"/>
          <w:sz w:val="28"/>
        </w:rPr>
        <w:t>
      7. Көрсетілетін қызметті берушінің басшысы не оны алмастыратын адам ұсынылған құжаттардың мазмұнымен танысады, қарар жазады және 1 (бір) жұмыс күні ішінде оларды жұмыс істеу үшін жер қатынастары жөніндегі уәкілетті органға береді.</w:t>
      </w:r>
    </w:p>
    <w:bookmarkEnd w:id="323"/>
    <w:bookmarkStart w:name="z2527" w:id="324"/>
    <w:p>
      <w:pPr>
        <w:spacing w:after="0"/>
        <w:ind w:left="0"/>
        <w:jc w:val="both"/>
      </w:pPr>
      <w:r>
        <w:rPr>
          <w:rFonts w:ascii="Times New Roman"/>
          <w:b w:val="false"/>
          <w:i w:val="false"/>
          <w:color w:val="000000"/>
          <w:sz w:val="28"/>
        </w:rPr>
        <w:t>
      8. Жер қатынастары жөніндегі уәкілетті органның басшысы жер қатынастары жөніндегі уәкілетті органның жауапты орындаушысын айқындайды.</w:t>
      </w:r>
    </w:p>
    <w:bookmarkEnd w:id="324"/>
    <w:bookmarkStart w:name="z2528" w:id="325"/>
    <w:p>
      <w:pPr>
        <w:spacing w:after="0"/>
        <w:ind w:left="0"/>
        <w:jc w:val="both"/>
      </w:pPr>
      <w:r>
        <w:rPr>
          <w:rFonts w:ascii="Times New Roman"/>
          <w:b w:val="false"/>
          <w:i w:val="false"/>
          <w:color w:val="000000"/>
          <w:sz w:val="28"/>
        </w:rPr>
        <w:t>
      9. Жер қатынастары жөніндегі уәкілетті органның жауапты орындаушысы мемлекеттік қызметті алу үшін көрсетілетін қызметті алушы ұсынған құжаттардың және (немесе) олардағы деректердің (мәліметтердің) дұрыстығын тексереді және мемлекеттік қызметті көрсетуден бас тарту үшін негіздер болмаған кезде бүлінген жерлерді қалпына келтіру жобасын келісу туралы хат дайындайды және оны көрсетілетін қызметті берушінің басшысына не оны алмастыратын адамға жібереді.</w:t>
      </w:r>
    </w:p>
    <w:bookmarkEnd w:id="325"/>
    <w:bookmarkStart w:name="z2529" w:id="326"/>
    <w:p>
      <w:pPr>
        <w:spacing w:after="0"/>
        <w:ind w:left="0"/>
        <w:jc w:val="both"/>
      </w:pPr>
      <w:r>
        <w:rPr>
          <w:rFonts w:ascii="Times New Roman"/>
          <w:b w:val="false"/>
          <w:i w:val="false"/>
          <w:color w:val="000000"/>
          <w:sz w:val="28"/>
        </w:rPr>
        <w:t>
      10. Көрсетілетін қызметті берушінің басшысы не оны алмастыратын адам бүлінген жерлерді қалпына келтіру жобасын келісу туралы хатқа не мемлекеттік қызмет көрсетуден бас тарту туралы уәжді жауапқа қол қояды және 1 (бір) жұмыс күні ішінде оны тіркеу және көрсетілетін қызметті алушыға беру үшін көрсетілетін қызметті берушінің кеңсесіне береді. Көрсетілетін қызметті берушінің кеңсе жұмыскері бүлінген жерлерді қалпына келтіру жобасын келісу туралы хатты немесе мемлекеттік қызмет көрсетуден бас тарту туралы уәжді жауапты тіркейді және 15 (он бес) минут ішінде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bookmarkEnd w:id="326"/>
    <w:bookmarkStart w:name="z2530" w:id="327"/>
    <w:p>
      <w:pPr>
        <w:spacing w:after="0"/>
        <w:ind w:left="0"/>
        <w:jc w:val="both"/>
      </w:pPr>
      <w:r>
        <w:rPr>
          <w:rFonts w:ascii="Times New Roman"/>
          <w:b w:val="false"/>
          <w:i w:val="false"/>
          <w:color w:val="000000"/>
          <w:sz w:val="28"/>
        </w:rPr>
        <w:t>
      11.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End w:id="327"/>
    <w:bookmarkStart w:name="z2531" w:id="328"/>
    <w:p>
      <w:pPr>
        <w:spacing w:after="0"/>
        <w:ind w:left="0"/>
        <w:jc w:val="both"/>
      </w:pPr>
      <w:r>
        <w:rPr>
          <w:rFonts w:ascii="Times New Roman"/>
          <w:b w:val="false"/>
          <w:i w:val="false"/>
          <w:color w:val="000000"/>
          <w:sz w:val="28"/>
        </w:rPr>
        <w:t>
      12. Көрсетілетін қызметті беруші мемлекеттік қызметтер көрсету мониторингінің цифрлық жүйесіне деректердің енгізілуін қамтамасыз етеді.</w:t>
      </w:r>
    </w:p>
    <w:bookmarkEnd w:id="328"/>
    <w:p>
      <w:pPr>
        <w:spacing w:after="0"/>
        <w:ind w:left="0"/>
        <w:jc w:val="both"/>
      </w:pPr>
      <w:r>
        <w:rPr>
          <w:rFonts w:ascii="Times New Roman"/>
          <w:b w:val="false"/>
          <w:i w:val="false"/>
          <w:color w:val="000000"/>
          <w:sz w:val="28"/>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532" w:id="329"/>
    <w:p>
      <w:pPr>
        <w:spacing w:after="0"/>
        <w:ind w:left="0"/>
        <w:jc w:val="both"/>
      </w:pPr>
      <w:r>
        <w:rPr>
          <w:rFonts w:ascii="Times New Roman"/>
          <w:b w:val="false"/>
          <w:i w:val="false"/>
          <w:color w:val="000000"/>
          <w:sz w:val="28"/>
        </w:rPr>
        <w:t>
      13.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329"/>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533" w:id="330"/>
    <w:p>
      <w:pPr>
        <w:spacing w:after="0"/>
        <w:ind w:left="0"/>
        <w:jc w:val="both"/>
      </w:pPr>
      <w:r>
        <w:rPr>
          <w:rFonts w:ascii="Times New Roman"/>
          <w:b w:val="false"/>
          <w:i w:val="false"/>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bookmarkEnd w:id="330"/>
    <w:bookmarkStart w:name="z2534" w:id="33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31"/>
    <w:bookmarkStart w:name="z2535" w:id="332"/>
    <w:p>
      <w:pPr>
        <w:spacing w:after="0"/>
        <w:ind w:left="0"/>
        <w:jc w:val="both"/>
      </w:pPr>
      <w:r>
        <w:rPr>
          <w:rFonts w:ascii="Times New Roman"/>
          <w:b w:val="false"/>
          <w:i w:val="false"/>
          <w:color w:val="000000"/>
          <w:sz w:val="28"/>
        </w:rPr>
        <w:t>
      15.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32"/>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Start w:name="z2536" w:id="333"/>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333"/>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537" w:id="334"/>
    <w:p>
      <w:pPr>
        <w:spacing w:after="0"/>
        <w:ind w:left="0"/>
        <w:jc w:val="both"/>
      </w:pPr>
      <w:r>
        <w:rPr>
          <w:rFonts w:ascii="Times New Roman"/>
          <w:b w:val="false"/>
          <w:i w:val="false"/>
          <w:color w:val="000000"/>
          <w:sz w:val="28"/>
        </w:rPr>
        <w:t xml:space="preserve">
      17.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"Бүлінген жерлерді қалпына</w:t>
            </w:r>
            <w:r>
              <w:br/>
            </w:r>
            <w:r>
              <w:rPr>
                <w:rFonts w:ascii="Times New Roman"/>
                <w:b w:val="false"/>
                <w:i w:val="false"/>
                <w:color w:val="000000"/>
                <w:sz w:val="20"/>
              </w:rPr>
              <w:t>келтіру жобасын келісу және</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1-қосымша </w:t>
            </w:r>
          </w:p>
        </w:tc>
      </w:tr>
    </w:tbl>
    <w:bookmarkStart w:name="z2539" w:id="335"/>
    <w:p>
      <w:pPr>
        <w:spacing w:after="0"/>
        <w:ind w:left="0"/>
        <w:jc w:val="left"/>
      </w:pPr>
      <w:r>
        <w:rPr>
          <w:rFonts w:ascii="Times New Roman"/>
          <w:b/>
          <w:i w:val="false"/>
          <w:color w:val="000000"/>
        </w:rPr>
        <w:t xml:space="preserve"> "Бүлінген жерлерді қалпына келтіру жобасын келісу және беру" мемлекеттік қызметін көрсетуге қойылатын негізгі талаптардың тізбесі</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(төрт)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жерлерді қалпына келтіру жобасын бере отырып, электрондық келісімхат немесе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"Бүлінген жерлерді қалпына келтіру жобасын келісу және беру" мемлекеттік қызметін көрсету қағидаларына (бұдан әрі – Қағидалар) 2-қосымшаға сәйкес нысан бойынша,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жобаны келісуге өтініш;</w:t>
            </w:r>
          </w:p>
          <w:p>
            <w:pPr>
              <w:spacing w:after="20"/>
              <w:ind w:left="20"/>
              <w:jc w:val="both"/>
            </w:pPr>
            <w:r>
              <w:rPr>
                <w:rFonts w:ascii="Times New Roman"/>
                <w:b w:val="false"/>
                <w:i w:val="false"/>
                <w:color w:val="000000"/>
                <w:sz w:val="20"/>
              </w:rPr>
              <w:t>
2) бүлінген жерлерді қалпына келтіру жобасының электрондық көшірмесі.</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не бір реттік құпиясөз арқылы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қызметі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"Бүлінген жерлерді қалпына</w:t>
            </w:r>
            <w:r>
              <w:br/>
            </w:r>
            <w:r>
              <w:rPr>
                <w:rFonts w:ascii="Times New Roman"/>
                <w:b w:val="false"/>
                <w:i w:val="false"/>
                <w:color w:val="000000"/>
                <w:sz w:val="20"/>
              </w:rPr>
              <w:t>келтіру жобасын келісу және</w:t>
            </w:r>
            <w:r>
              <w:br/>
            </w:r>
            <w:r>
              <w:rPr>
                <w:rFonts w:ascii="Times New Roman"/>
                <w:b w:val="false"/>
                <w:i w:val="false"/>
                <w:color w:val="000000"/>
                <w:sz w:val="20"/>
              </w:rPr>
              <w:t>жобаны 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 басшысына</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p>
        </w:tc>
      </w:tr>
    </w:tbl>
    <w:bookmarkStart w:name="z2541" w:id="336"/>
    <w:p>
      <w:pPr>
        <w:spacing w:after="0"/>
        <w:ind w:left="0"/>
        <w:jc w:val="left"/>
      </w:pPr>
      <w:r>
        <w:rPr>
          <w:rFonts w:ascii="Times New Roman"/>
          <w:b/>
          <w:i w:val="false"/>
          <w:color w:val="000000"/>
        </w:rPr>
        <w:t xml:space="preserve"> Бүлінген жерлерді қалпына келтіру жобасын келісуге өтініш</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жерлерді қалпына келтіру жобасын әзірлеуші-жеке тұлғаның аты, әкесінің аты (бар болса), тегі немесе заңды тұлғаның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жерлерді қалпына келтіру жобасын келісу туралы өтініш білдірген жеке тұлғаның аты, әкесінің аты (бар болса), тегі немесе 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жерлерді қалпына келтіру жобасының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мекенжайы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нысаналы мақсаты және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жерлерді қалпына келтіру жобасы даналарының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шешімі нөмірі мен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Бүлінген жерлерді қалпына келтіру жобасы дайындалды: мемлекет жер учаскесіне жеке меншік құқығын немесе жер пайдалану құқығын берген кезде, жер учаскесінің сәйкестендіру сипаттамалары өзгерген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____________________________________</w:t>
      </w:r>
    </w:p>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14-қосымша</w:t>
            </w:r>
          </w:p>
        </w:tc>
      </w:tr>
    </w:tbl>
    <w:bookmarkStart w:name="z380" w:id="337"/>
    <w:p>
      <w:pPr>
        <w:spacing w:after="0"/>
        <w:ind w:left="0"/>
        <w:jc w:val="left"/>
      </w:pPr>
      <w:r>
        <w:rPr>
          <w:rFonts w:ascii="Times New Roman"/>
          <w:b/>
          <w:i w:val="false"/>
          <w:color w:val="000000"/>
        </w:rPr>
        <w:t xml:space="preserve"> "Жер учаскесін жеке меншікке ақысын бірден төлеп не бөліп төлеу арқылы сату" мемлекеттік қызметін көрсету қағидалары</w:t>
      </w:r>
    </w:p>
    <w:bookmarkEnd w:id="337"/>
    <w:p>
      <w:pPr>
        <w:spacing w:after="0"/>
        <w:ind w:left="0"/>
        <w:jc w:val="both"/>
      </w:pPr>
      <w:r>
        <w:rPr>
          <w:rFonts w:ascii="Times New Roman"/>
          <w:b w:val="false"/>
          <w:i w:val="false"/>
          <w:color w:val="ff0000"/>
          <w:sz w:val="28"/>
        </w:rPr>
        <w:t xml:space="preserve">
      Ескерту. 14-қосымша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381" w:id="338"/>
    <w:p>
      <w:pPr>
        <w:spacing w:after="0"/>
        <w:ind w:left="0"/>
        <w:jc w:val="left"/>
      </w:pPr>
      <w:r>
        <w:rPr>
          <w:rFonts w:ascii="Times New Roman"/>
          <w:b/>
          <w:i w:val="false"/>
          <w:color w:val="000000"/>
        </w:rPr>
        <w:t xml:space="preserve"> 1-тарау. Жалпы ережелер</w:t>
      </w:r>
    </w:p>
    <w:bookmarkEnd w:id="338"/>
    <w:bookmarkStart w:name="z1849" w:id="339"/>
    <w:p>
      <w:pPr>
        <w:spacing w:after="0"/>
        <w:ind w:left="0"/>
        <w:jc w:val="both"/>
      </w:pPr>
      <w:r>
        <w:rPr>
          <w:rFonts w:ascii="Times New Roman"/>
          <w:b w:val="false"/>
          <w:i w:val="false"/>
          <w:color w:val="000000"/>
          <w:sz w:val="28"/>
        </w:rPr>
        <w:t xml:space="preserve">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bookmarkEnd w:id="339"/>
    <w:bookmarkStart w:name="z2542" w:id="340"/>
    <w:p>
      <w:pPr>
        <w:spacing w:after="0"/>
        <w:ind w:left="0"/>
        <w:jc w:val="both"/>
      </w:pPr>
      <w:r>
        <w:rPr>
          <w:rFonts w:ascii="Times New Roman"/>
          <w:b w:val="false"/>
          <w:i w:val="false"/>
          <w:color w:val="000000"/>
          <w:sz w:val="28"/>
        </w:rPr>
        <w:t>
      2. Қағидаларда мынадай негізгі ұғымдар пайдаланылады:</w:t>
      </w:r>
    </w:p>
    <w:bookmarkEnd w:id="340"/>
    <w:p>
      <w:pPr>
        <w:spacing w:after="0"/>
        <w:ind w:left="0"/>
        <w:jc w:val="both"/>
      </w:pPr>
      <w:r>
        <w:rPr>
          <w:rFonts w:ascii="Times New Roman"/>
          <w:b w:val="false"/>
          <w:i w:val="false"/>
          <w:color w:val="000000"/>
          <w:sz w:val="28"/>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2)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3)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543" w:id="341"/>
    <w:p>
      <w:pPr>
        <w:spacing w:after="0"/>
        <w:ind w:left="0"/>
        <w:jc w:val="left"/>
      </w:pPr>
      <w:r>
        <w:rPr>
          <w:rFonts w:ascii="Times New Roman"/>
          <w:b/>
          <w:i w:val="false"/>
          <w:color w:val="000000"/>
        </w:rPr>
        <w:t xml:space="preserve"> 2-тарау. "Жер учаскесін жеке меншікке ақысын бірден төлеп не бөліп төлеу арқылы сату" мемлекеттік қызметін көрсету тәртібі</w:t>
      </w:r>
    </w:p>
    <w:bookmarkEnd w:id="341"/>
    <w:bookmarkStart w:name="z2544" w:id="342"/>
    <w:p>
      <w:pPr>
        <w:spacing w:after="0"/>
        <w:ind w:left="0"/>
        <w:jc w:val="both"/>
      </w:pPr>
      <w:r>
        <w:rPr>
          <w:rFonts w:ascii="Times New Roman"/>
          <w:b w:val="false"/>
          <w:i w:val="false"/>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342"/>
    <w:p>
      <w:pPr>
        <w:spacing w:after="0"/>
        <w:ind w:left="0"/>
        <w:jc w:val="both"/>
      </w:pPr>
      <w:r>
        <w:rPr>
          <w:rFonts w:ascii="Times New Roman"/>
          <w:b w:val="false"/>
          <w:i w:val="false"/>
          <w:color w:val="000000"/>
          <w:sz w:val="28"/>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545" w:id="343"/>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bookmarkEnd w:id="343"/>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Start w:name="z2546" w:id="344"/>
    <w:p>
      <w:pPr>
        <w:spacing w:after="0"/>
        <w:ind w:left="0"/>
        <w:jc w:val="both"/>
      </w:pPr>
      <w:r>
        <w:rPr>
          <w:rFonts w:ascii="Times New Roman"/>
          <w:b w:val="false"/>
          <w:i w:val="false"/>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344"/>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
    <w:bookmarkStart w:name="z2547" w:id="345"/>
    <w:p>
      <w:pPr>
        <w:spacing w:after="0"/>
        <w:ind w:left="0"/>
        <w:jc w:val="both"/>
      </w:pPr>
      <w:r>
        <w:rPr>
          <w:rFonts w:ascii="Times New Roman"/>
          <w:b w:val="false"/>
          <w:i w:val="false"/>
          <w:color w:val="000000"/>
          <w:sz w:val="28"/>
        </w:rPr>
        <w:t>
      6. Көрсетілетін қызметті берушіге жүгінген кезде:</w:t>
      </w:r>
    </w:p>
    <w:bookmarkEnd w:id="345"/>
    <w:p>
      <w:pPr>
        <w:spacing w:after="0"/>
        <w:ind w:left="0"/>
        <w:jc w:val="both"/>
      </w:pPr>
      <w:r>
        <w:rPr>
          <w:rFonts w:ascii="Times New Roman"/>
          <w:b w:val="false"/>
          <w:i w:val="false"/>
          <w:color w:val="000000"/>
          <w:sz w:val="28"/>
        </w:rPr>
        <w:t>
      1) көрсетілетін қызметті берушінің кеңсе жұмыскері Тізбеде көрсетілген құжаттарды қабылдауды және тіркеуді жүзеге асырады.</w:t>
      </w:r>
    </w:p>
    <w:p>
      <w:pPr>
        <w:spacing w:after="0"/>
        <w:ind w:left="0"/>
        <w:jc w:val="both"/>
      </w:pPr>
      <w:r>
        <w:rPr>
          <w:rFonts w:ascii="Times New Roman"/>
          <w:b w:val="false"/>
          <w:i w:val="false"/>
          <w:color w:val="000000"/>
          <w:sz w:val="28"/>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pPr>
        <w:spacing w:after="0"/>
        <w:ind w:left="0"/>
        <w:jc w:val="both"/>
      </w:pPr>
      <w:r>
        <w:rPr>
          <w:rFonts w:ascii="Times New Roman"/>
          <w:b w:val="false"/>
          <w:i w:val="false"/>
          <w:color w:val="000000"/>
          <w:sz w:val="28"/>
        </w:rPr>
        <w:t>
      3) жер қатынастары жөніндегі уәкілетті органның басшысы құжаттарды қарайды және жауапты орындаушыны айқындайды;</w:t>
      </w:r>
    </w:p>
    <w:p>
      <w:pPr>
        <w:spacing w:after="0"/>
        <w:ind w:left="0"/>
        <w:jc w:val="both"/>
      </w:pPr>
      <w:r>
        <w:rPr>
          <w:rFonts w:ascii="Times New Roman"/>
          <w:b w:val="false"/>
          <w:i w:val="false"/>
          <w:color w:val="000000"/>
          <w:sz w:val="28"/>
        </w:rPr>
        <w:t>
      4) жер қатынастары жөніндегі уәкілетті органның жауапты орындаушысы құжаттарды тіркеген сәттен бастап 2 (екі) жұмыс күні ішінде:</w:t>
      </w:r>
    </w:p>
    <w:p>
      <w:pPr>
        <w:spacing w:after="0"/>
        <w:ind w:left="0"/>
        <w:jc w:val="both"/>
      </w:pPr>
      <w:r>
        <w:rPr>
          <w:rFonts w:ascii="Times New Roman"/>
          <w:b w:val="false"/>
          <w:i w:val="false"/>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pPr>
        <w:spacing w:after="0"/>
        <w:ind w:left="0"/>
        <w:jc w:val="both"/>
      </w:pPr>
      <w:r>
        <w:rPr>
          <w:rFonts w:ascii="Times New Roman"/>
          <w:b w:val="false"/>
          <w:i w:val="false"/>
          <w:color w:val="000000"/>
          <w:sz w:val="28"/>
        </w:rPr>
        <w:t>
      кадастрлық құжаттама бойынша жер учаскесін сәйкестендіреді;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pPr>
        <w:spacing w:after="0"/>
        <w:ind w:left="0"/>
        <w:jc w:val="both"/>
      </w:pPr>
      <w:r>
        <w:rPr>
          <w:rFonts w:ascii="Times New Roman"/>
          <w:b w:val="false"/>
          <w:i w:val="false"/>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pPr>
        <w:spacing w:after="0"/>
        <w:ind w:left="0"/>
        <w:jc w:val="both"/>
      </w:pPr>
      <w:r>
        <w:rPr>
          <w:rFonts w:ascii="Times New Roman"/>
          <w:b w:val="false"/>
          <w:i w:val="false"/>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pPr>
        <w:spacing w:after="0"/>
        <w:ind w:left="0"/>
        <w:jc w:val="both"/>
      </w:pPr>
      <w:r>
        <w:rPr>
          <w:rFonts w:ascii="Times New Roman"/>
          <w:b w:val="false"/>
          <w:i w:val="false"/>
          <w:color w:val="000000"/>
          <w:sz w:val="28"/>
        </w:rPr>
        <w:t>
      7) жер учаскесіне жеке меншік құқығын беру туралы шешім кеңсе арқылы көрсетілетін қызметті алушыға беріледі.</w:t>
      </w:r>
    </w:p>
    <w:bookmarkStart w:name="z2548" w:id="346"/>
    <w:p>
      <w:pPr>
        <w:spacing w:after="0"/>
        <w:ind w:left="0"/>
        <w:jc w:val="both"/>
      </w:pPr>
      <w:r>
        <w:rPr>
          <w:rFonts w:ascii="Times New Roman"/>
          <w:b w:val="false"/>
          <w:i w:val="false"/>
          <w:color w:val="000000"/>
          <w:sz w:val="28"/>
        </w:rPr>
        <w:t>
      7. Портал арқылы жүгінген кезде:</w:t>
      </w:r>
    </w:p>
    <w:bookmarkEnd w:id="346"/>
    <w:p>
      <w:pPr>
        <w:spacing w:after="0"/>
        <w:ind w:left="0"/>
        <w:jc w:val="both"/>
      </w:pPr>
      <w:r>
        <w:rPr>
          <w:rFonts w:ascii="Times New Roman"/>
          <w:b w:val="false"/>
          <w:i w:val="false"/>
          <w:color w:val="000000"/>
          <w:sz w:val="28"/>
        </w:rPr>
        <w:t>
      1) өтінім көрсетілетін қызметті берушінің басшысына келіп түседі;</w:t>
      </w:r>
    </w:p>
    <w:p>
      <w:pPr>
        <w:spacing w:after="0"/>
        <w:ind w:left="0"/>
        <w:jc w:val="both"/>
      </w:pPr>
      <w:r>
        <w:rPr>
          <w:rFonts w:ascii="Times New Roman"/>
          <w:b w:val="false"/>
          <w:i w:val="false"/>
          <w:color w:val="000000"/>
          <w:sz w:val="28"/>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pPr>
        <w:spacing w:after="0"/>
        <w:ind w:left="0"/>
        <w:jc w:val="both"/>
      </w:pPr>
      <w:r>
        <w:rPr>
          <w:rFonts w:ascii="Times New Roman"/>
          <w:b w:val="false"/>
          <w:i w:val="false"/>
          <w:color w:val="000000"/>
          <w:sz w:val="28"/>
        </w:rPr>
        <w:t>
      3) уәкілетті органның басшысы құжаттарды қарайды және жауапты орындаушыны айқындайды;</w:t>
      </w:r>
    </w:p>
    <w:p>
      <w:pPr>
        <w:spacing w:after="0"/>
        <w:ind w:left="0"/>
        <w:jc w:val="both"/>
      </w:pPr>
      <w:r>
        <w:rPr>
          <w:rFonts w:ascii="Times New Roman"/>
          <w:b w:val="false"/>
          <w:i w:val="false"/>
          <w:color w:val="000000"/>
          <w:sz w:val="28"/>
        </w:rPr>
        <w:t>
      4) жер қатынастары жөніндегі уәкілетті органның жауапты орындаушысы құжаттарды тіркеген сәттен бастап 2 (екі) жұмыс күні ішінде:</w:t>
      </w:r>
    </w:p>
    <w:p>
      <w:pPr>
        <w:spacing w:after="0"/>
        <w:ind w:left="0"/>
        <w:jc w:val="both"/>
      </w:pPr>
      <w:r>
        <w:rPr>
          <w:rFonts w:ascii="Times New Roman"/>
          <w:b w:val="false"/>
          <w:i w:val="false"/>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pPr>
        <w:spacing w:after="0"/>
        <w:ind w:left="0"/>
        <w:jc w:val="both"/>
      </w:pPr>
      <w:r>
        <w:rPr>
          <w:rFonts w:ascii="Times New Roman"/>
          <w:b w:val="false"/>
          <w:i w:val="false"/>
          <w:color w:val="000000"/>
          <w:sz w:val="28"/>
        </w:rPr>
        <w:t>
      кадастрлық құжаттама бойынша жер учаскесін сәйкестендіреді;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pPr>
        <w:spacing w:after="0"/>
        <w:ind w:left="0"/>
        <w:jc w:val="both"/>
      </w:pPr>
      <w:r>
        <w:rPr>
          <w:rFonts w:ascii="Times New Roman"/>
          <w:b w:val="false"/>
          <w:i w:val="false"/>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pPr>
        <w:spacing w:after="0"/>
        <w:ind w:left="0"/>
        <w:jc w:val="both"/>
      </w:pPr>
      <w:r>
        <w:rPr>
          <w:rFonts w:ascii="Times New Roman"/>
          <w:b w:val="false"/>
          <w:i w:val="false"/>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pPr>
        <w:spacing w:after="0"/>
        <w:ind w:left="0"/>
        <w:jc w:val="both"/>
      </w:pPr>
      <w:r>
        <w:rPr>
          <w:rFonts w:ascii="Times New Roman"/>
          <w:b w:val="false"/>
          <w:i w:val="false"/>
          <w:color w:val="000000"/>
          <w:sz w:val="28"/>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bookmarkStart w:name="z2549" w:id="347"/>
    <w:p>
      <w:pPr>
        <w:spacing w:after="0"/>
        <w:ind w:left="0"/>
        <w:jc w:val="both"/>
      </w:pPr>
      <w:r>
        <w:rPr>
          <w:rFonts w:ascii="Times New Roman"/>
          <w:b w:val="false"/>
          <w:i w:val="false"/>
          <w:color w:val="000000"/>
          <w:sz w:val="28"/>
        </w:rPr>
        <w:t xml:space="preserve">
      8.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347"/>
    <w:p>
      <w:pPr>
        <w:spacing w:after="0"/>
        <w:ind w:left="0"/>
        <w:jc w:val="both"/>
      </w:pPr>
      <w:r>
        <w:rPr>
          <w:rFonts w:ascii="Times New Roman"/>
          <w:b w:val="false"/>
          <w:i w:val="false"/>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Start w:name="z2550" w:id="348"/>
    <w:p>
      <w:pPr>
        <w:spacing w:after="0"/>
        <w:ind w:left="0"/>
        <w:jc w:val="both"/>
      </w:pPr>
      <w:r>
        <w:rPr>
          <w:rFonts w:ascii="Times New Roman"/>
          <w:b w:val="false"/>
          <w:i w:val="false"/>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348"/>
    <w:bookmarkStart w:name="z2551" w:id="349"/>
    <w:p>
      <w:pPr>
        <w:spacing w:after="0"/>
        <w:ind w:left="0"/>
        <w:jc w:val="both"/>
      </w:pPr>
      <w:r>
        <w:rPr>
          <w:rFonts w:ascii="Times New Roman"/>
          <w:b w:val="false"/>
          <w:i w:val="false"/>
          <w:color w:val="000000"/>
          <w:sz w:val="28"/>
        </w:rPr>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bookmarkEnd w:id="349"/>
    <w:bookmarkStart w:name="z2552" w:id="350"/>
    <w:p>
      <w:pPr>
        <w:spacing w:after="0"/>
        <w:ind w:left="0"/>
        <w:jc w:val="both"/>
      </w:pPr>
      <w:r>
        <w:rPr>
          <w:rFonts w:ascii="Times New Roman"/>
          <w:b w:val="false"/>
          <w:i w:val="false"/>
          <w:color w:val="000000"/>
          <w:sz w:val="28"/>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350"/>
    <w:bookmarkStart w:name="z2553" w:id="351"/>
    <w:p>
      <w:pPr>
        <w:spacing w:after="0"/>
        <w:ind w:left="0"/>
        <w:jc w:val="both"/>
      </w:pPr>
      <w:r>
        <w:rPr>
          <w:rFonts w:ascii="Times New Roman"/>
          <w:b w:val="false"/>
          <w:i w:val="false"/>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351"/>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554" w:id="35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52"/>
    <w:bookmarkStart w:name="z2555" w:id="353"/>
    <w:p>
      <w:pPr>
        <w:spacing w:after="0"/>
        <w:ind w:left="0"/>
        <w:jc w:val="both"/>
      </w:pPr>
      <w:r>
        <w:rPr>
          <w:rFonts w:ascii="Times New Roman"/>
          <w:b w:val="false"/>
          <w:i w:val="false"/>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53"/>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bookmarkStart w:name="z2556" w:id="354"/>
    <w:p>
      <w:pPr>
        <w:spacing w:after="0"/>
        <w:ind w:left="0"/>
        <w:jc w:val="both"/>
      </w:pPr>
      <w:r>
        <w:rPr>
          <w:rFonts w:ascii="Times New Roman"/>
          <w:b w:val="false"/>
          <w:i w:val="false"/>
          <w:color w:val="000000"/>
          <w:sz w:val="28"/>
        </w:rPr>
        <w:t>
      14. Көрсетілетін қызметті алушының шағымын Заңның 25-бабының 2-тармағына сәйкес:</w:t>
      </w:r>
    </w:p>
    <w:bookmarkEnd w:id="354"/>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557" w:id="355"/>
    <w:p>
      <w:pPr>
        <w:spacing w:after="0"/>
        <w:ind w:left="0"/>
        <w:jc w:val="both"/>
      </w:pPr>
      <w:r>
        <w:rPr>
          <w:rFonts w:ascii="Times New Roman"/>
          <w:b w:val="false"/>
          <w:i w:val="false"/>
          <w:color w:val="000000"/>
          <w:sz w:val="28"/>
        </w:rPr>
        <w:t xml:space="preserve">
      15.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 жеке меншікке</w:t>
            </w:r>
            <w:r>
              <w:br/>
            </w:r>
            <w:r>
              <w:rPr>
                <w:rFonts w:ascii="Times New Roman"/>
                <w:b w:val="false"/>
                <w:i w:val="false"/>
                <w:color w:val="000000"/>
                <w:sz w:val="20"/>
              </w:rPr>
              <w:t>ақысын бірден төлеп не бөліп</w:t>
            </w:r>
            <w:r>
              <w:br/>
            </w:r>
            <w:r>
              <w:rPr>
                <w:rFonts w:ascii="Times New Roman"/>
                <w:b w:val="false"/>
                <w:i w:val="false"/>
                <w:color w:val="000000"/>
                <w:sz w:val="20"/>
              </w:rPr>
              <w:t>төлеу арқылы сату"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559" w:id="356"/>
    <w:p>
      <w:pPr>
        <w:spacing w:after="0"/>
        <w:ind w:left="0"/>
        <w:jc w:val="left"/>
      </w:pPr>
      <w:r>
        <w:rPr>
          <w:rFonts w:ascii="Times New Roman"/>
          <w:b/>
          <w:i w:val="false"/>
          <w:color w:val="000000"/>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w:t>
      </w:r>
    </w:p>
    <w:bookmarkEnd w:id="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және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(бес)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қызметті алу үшін көрсетілетін қызметті берушіге мыналарды ұсынады:</w:t>
            </w:r>
          </w:p>
          <w:p>
            <w:pPr>
              <w:spacing w:after="20"/>
              <w:ind w:left="20"/>
              <w:jc w:val="both"/>
            </w:pPr>
            <w:r>
              <w:rPr>
                <w:rFonts w:ascii="Times New Roman"/>
                <w:b w:val="false"/>
                <w:i w:val="false"/>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pPr>
              <w:spacing w:after="20"/>
              <w:ind w:left="20"/>
              <w:jc w:val="both"/>
            </w:pPr>
            <w:r>
              <w:rPr>
                <w:rFonts w:ascii="Times New Roman"/>
                <w:b w:val="false"/>
                <w:i w:val="false"/>
                <w:color w:val="000000"/>
                <w:sz w:val="20"/>
              </w:rPr>
              <w:t>
2) жеке куәлік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жер учаскесінің кадастрлық (бағалау) құны актісінің көшірмесі.</w:t>
            </w:r>
          </w:p>
          <w:p>
            <w:pPr>
              <w:spacing w:after="20"/>
              <w:ind w:left="20"/>
              <w:jc w:val="both"/>
            </w:pPr>
            <w:r>
              <w:rPr>
                <w:rFonts w:ascii="Times New Roman"/>
                <w:b w:val="false"/>
                <w:i w:val="false"/>
                <w:color w:val="000000"/>
                <w:sz w:val="20"/>
              </w:rPr>
              <w:t>
Мемлекеттік қызметті алу үшін көрсетілетін қызметті алушы порталға мыналарды ұсынады:</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pPr>
              <w:spacing w:after="20"/>
              <w:ind w:left="20"/>
              <w:jc w:val="both"/>
            </w:pPr>
            <w:r>
              <w:rPr>
                <w:rFonts w:ascii="Times New Roman"/>
                <w:b w:val="false"/>
                <w:i w:val="false"/>
                <w:color w:val="000000"/>
                <w:sz w:val="20"/>
              </w:rPr>
              <w:t xml:space="preserve">
2) жер учаскесінің кадастрлық (бағалау) құны актісінің электрондық көшірмесі. </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қызметі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 жеке меншікке</w:t>
            </w:r>
            <w:r>
              <w:br/>
            </w:r>
            <w:r>
              <w:rPr>
                <w:rFonts w:ascii="Times New Roman"/>
                <w:b w:val="false"/>
                <w:i w:val="false"/>
                <w:color w:val="000000"/>
                <w:sz w:val="20"/>
              </w:rPr>
              <w:t>ақысын бірден төлеп не бөліп</w:t>
            </w:r>
            <w:r>
              <w:br/>
            </w:r>
            <w:r>
              <w:rPr>
                <w:rFonts w:ascii="Times New Roman"/>
                <w:b w:val="false"/>
                <w:i w:val="false"/>
                <w:color w:val="000000"/>
                <w:sz w:val="20"/>
              </w:rPr>
              <w:t>төлеу арқылы сату"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__________________әкіміне</w:t>
            </w:r>
            <w:r>
              <w:br/>
            </w:r>
            <w:r>
              <w:rPr>
                <w:rFonts w:ascii="Times New Roman"/>
                <w:b w:val="false"/>
                <w:i w:val="false"/>
                <w:color w:val="000000"/>
                <w:sz w:val="20"/>
              </w:rPr>
              <w:t>(облыстың, республикалық маңызы бар</w:t>
            </w:r>
            <w:r>
              <w:br/>
            </w:r>
            <w:r>
              <w:rPr>
                <w:rFonts w:ascii="Times New Roman"/>
                <w:b w:val="false"/>
                <w:i w:val="false"/>
                <w:color w:val="000000"/>
                <w:sz w:val="20"/>
              </w:rPr>
              <w:t>қаланың, астананың, ауданның,</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қаланың,</w:t>
            </w:r>
            <w:r>
              <w:br/>
            </w:r>
            <w:r>
              <w:rPr>
                <w:rFonts w:ascii="Times New Roman"/>
                <w:b w:val="false"/>
                <w:i w:val="false"/>
                <w:color w:val="000000"/>
                <w:sz w:val="20"/>
              </w:rPr>
              <w:t>кенттің, ауылдың, ауылдық</w:t>
            </w:r>
            <w:r>
              <w:br/>
            </w:r>
            <w:r>
              <w:rPr>
                <w:rFonts w:ascii="Times New Roman"/>
                <w:b w:val="false"/>
                <w:i w:val="false"/>
                <w:color w:val="000000"/>
                <w:sz w:val="20"/>
              </w:rPr>
              <w:t>округтің)</w:t>
            </w:r>
            <w:r>
              <w:br/>
            </w:r>
            <w:r>
              <w:rPr>
                <w:rFonts w:ascii="Times New Roman"/>
                <w:b w:val="false"/>
                <w:i w:val="false"/>
                <w:color w:val="000000"/>
                <w:sz w:val="20"/>
              </w:rPr>
              <w:t>____________________________</w:t>
            </w:r>
            <w:r>
              <w:br/>
            </w:r>
            <w:r>
              <w:rPr>
                <w:rFonts w:ascii="Times New Roman"/>
                <w:b w:val="false"/>
                <w:i w:val="false"/>
                <w:color w:val="000000"/>
                <w:sz w:val="20"/>
              </w:rPr>
              <w:t>кімнен 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тұлғаның немесе өкілінің жеке</w:t>
            </w:r>
            <w:r>
              <w:br/>
            </w:r>
            <w:r>
              <w:rPr>
                <w:rFonts w:ascii="Times New Roman"/>
                <w:b w:val="false"/>
                <w:i w:val="false"/>
                <w:color w:val="000000"/>
                <w:sz w:val="20"/>
              </w:rPr>
              <w:t>басын 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орналасқан 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мекенжайы (жеке </w:t>
            </w:r>
            <w:r>
              <w:br/>
            </w:r>
            <w:r>
              <w:rPr>
                <w:rFonts w:ascii="Times New Roman"/>
                <w:b w:val="false"/>
                <w:i w:val="false"/>
                <w:color w:val="000000"/>
                <w:sz w:val="20"/>
              </w:rPr>
              <w:t>тұлғалар үшін))</w:t>
            </w:r>
          </w:p>
        </w:tc>
      </w:tr>
    </w:tbl>
    <w:bookmarkStart w:name="z2561" w:id="357"/>
    <w:p>
      <w:pPr>
        <w:spacing w:after="0"/>
        <w:ind w:left="0"/>
        <w:jc w:val="left"/>
      </w:pPr>
      <w:r>
        <w:rPr>
          <w:rFonts w:ascii="Times New Roman"/>
          <w:b/>
          <w:i w:val="false"/>
          <w:color w:val="000000"/>
        </w:rPr>
        <w:t xml:space="preserve"> Жер учаскесін жеке меншікке ақысын бірден төлеп не бөліп төлеу арқылы сатуға арналған өтініш</w:t>
      </w:r>
    </w:p>
    <w:bookmarkEnd w:id="357"/>
    <w:p>
      <w:pPr>
        <w:spacing w:after="0"/>
        <w:ind w:left="0"/>
        <w:jc w:val="both"/>
      </w:pPr>
      <w:r>
        <w:rPr>
          <w:rFonts w:ascii="Times New Roman"/>
          <w:b w:val="false"/>
          <w:i w:val="false"/>
          <w:color w:val="000000"/>
          <w:sz w:val="28"/>
        </w:rPr>
        <w:t>
      _________________________________________________________ үшін (жер учаскесінің нысаналы мақсаты)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pPr>
        <w:spacing w:after="0"/>
        <w:ind w:left="0"/>
        <w:jc w:val="both"/>
      </w:pPr>
      <w:r>
        <w:rPr>
          <w:rFonts w:ascii="Times New Roman"/>
          <w:b w:val="false"/>
          <w:i w:val="false"/>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 ____________________________________</w:t>
      </w:r>
    </w:p>
    <w:p>
      <w:pPr>
        <w:spacing w:after="0"/>
        <w:ind w:left="0"/>
        <w:jc w:val="both"/>
      </w:pPr>
      <w:r>
        <w:rPr>
          <w:rFonts w:ascii="Times New Roman"/>
          <w:b w:val="false"/>
          <w:i w:val="false"/>
          <w:color w:val="000000"/>
          <w:sz w:val="28"/>
        </w:rPr>
        <w:t>
      (көрсетілетін қызметті алушының аты, әкесінің аты (бар болса),тегі/электрондық цифрлық қолтаңбасы)</w:t>
      </w:r>
    </w:p>
    <w:p>
      <w:pPr>
        <w:spacing w:after="0"/>
        <w:ind w:left="0"/>
        <w:jc w:val="both"/>
      </w:pPr>
      <w:r>
        <w:rPr>
          <w:rFonts w:ascii="Times New Roman"/>
          <w:b w:val="false"/>
          <w:i w:val="false"/>
          <w:color w:val="000000"/>
          <w:sz w:val="28"/>
        </w:rPr>
        <w:t>
      20___жылғы "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 жеке меншікке</w:t>
            </w:r>
            <w:r>
              <w:br/>
            </w:r>
            <w:r>
              <w:rPr>
                <w:rFonts w:ascii="Times New Roman"/>
                <w:b w:val="false"/>
                <w:i w:val="false"/>
                <w:color w:val="000000"/>
                <w:sz w:val="20"/>
              </w:rPr>
              <w:t>ақысын бірден төлеп не бөліп</w:t>
            </w:r>
            <w:r>
              <w:br/>
            </w:r>
            <w:r>
              <w:rPr>
                <w:rFonts w:ascii="Times New Roman"/>
                <w:b w:val="false"/>
                <w:i w:val="false"/>
                <w:color w:val="000000"/>
                <w:sz w:val="20"/>
              </w:rPr>
              <w:t>төлеу арқылы сату"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563" w:id="358"/>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358"/>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w:t>
      </w:r>
    </w:p>
    <w:p>
      <w:pPr>
        <w:spacing w:after="0"/>
        <w:ind w:left="0"/>
        <w:jc w:val="both"/>
      </w:pPr>
      <w:r>
        <w:rPr>
          <w:rFonts w:ascii="Times New Roman"/>
          <w:b w:val="false"/>
          <w:i w:val="false"/>
          <w:color w:val="000000"/>
          <w:sz w:val="28"/>
        </w:rPr>
        <w:t>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 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20____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15-қосымша</w:t>
            </w:r>
          </w:p>
        </w:tc>
      </w:tr>
    </w:tbl>
    <w:bookmarkStart w:name="z407" w:id="359"/>
    <w:p>
      <w:pPr>
        <w:spacing w:after="0"/>
        <w:ind w:left="0"/>
        <w:jc w:val="left"/>
      </w:pPr>
      <w:r>
        <w:rPr>
          <w:rFonts w:ascii="Times New Roman"/>
          <w:b/>
          <w:i w:val="false"/>
          <w:color w:val="000000"/>
        </w:rPr>
        <w:t xml:space="preserve"> "Жер учаскесін алу үшін кезекке қою" мемлекеттік қызметін көрсету қағидалары</w:t>
      </w:r>
    </w:p>
    <w:bookmarkEnd w:id="359"/>
    <w:p>
      <w:pPr>
        <w:spacing w:after="0"/>
        <w:ind w:left="0"/>
        <w:jc w:val="both"/>
      </w:pPr>
      <w:r>
        <w:rPr>
          <w:rFonts w:ascii="Times New Roman"/>
          <w:b w:val="false"/>
          <w:i w:val="false"/>
          <w:color w:val="ff0000"/>
          <w:sz w:val="28"/>
        </w:rPr>
        <w:t xml:space="preserve">
      Ескерту. 15-қосымша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2564" w:id="360"/>
    <w:p>
      <w:pPr>
        <w:spacing w:after="0"/>
        <w:ind w:left="0"/>
        <w:jc w:val="both"/>
      </w:pPr>
      <w:r>
        <w:rPr>
          <w:rFonts w:ascii="Times New Roman"/>
          <w:b w:val="false"/>
          <w:i w:val="false"/>
          <w:color w:val="000000"/>
          <w:sz w:val="28"/>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bookmarkEnd w:id="360"/>
    <w:bookmarkStart w:name="z2565" w:id="361"/>
    <w:p>
      <w:pPr>
        <w:spacing w:after="0"/>
        <w:ind w:left="0"/>
        <w:jc w:val="both"/>
      </w:pPr>
      <w:r>
        <w:rPr>
          <w:rFonts w:ascii="Times New Roman"/>
          <w:b w:val="false"/>
          <w:i w:val="false"/>
          <w:color w:val="000000"/>
          <w:sz w:val="28"/>
        </w:rPr>
        <w:t>
      2. Қағидаларда мынадай негізгі ұғымдар пайдаланылады:</w:t>
      </w:r>
    </w:p>
    <w:bookmarkEnd w:id="361"/>
    <w:p>
      <w:pPr>
        <w:spacing w:after="0"/>
        <w:ind w:left="0"/>
        <w:jc w:val="both"/>
      </w:pPr>
      <w:r>
        <w:rPr>
          <w:rFonts w:ascii="Times New Roman"/>
          <w:b w:val="false"/>
          <w:i w:val="false"/>
          <w:color w:val="000000"/>
          <w:sz w:val="28"/>
        </w:rPr>
        <w:t>
      1)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566" w:id="362"/>
    <w:p>
      <w:pPr>
        <w:spacing w:after="0"/>
        <w:ind w:left="0"/>
        <w:jc w:val="left"/>
      </w:pPr>
      <w:r>
        <w:rPr>
          <w:rFonts w:ascii="Times New Roman"/>
          <w:b/>
          <w:i w:val="false"/>
          <w:color w:val="000000"/>
        </w:rPr>
        <w:t xml:space="preserve"> 2-тарау. "Жер учаскесін алу үшін кезекке қою" мемлекеттік қызметін көрсету тәртібі</w:t>
      </w:r>
    </w:p>
    <w:bookmarkEnd w:id="362"/>
    <w:bookmarkStart w:name="z2567" w:id="363"/>
    <w:p>
      <w:pPr>
        <w:spacing w:after="0"/>
        <w:ind w:left="0"/>
        <w:jc w:val="both"/>
      </w:pPr>
      <w:r>
        <w:rPr>
          <w:rFonts w:ascii="Times New Roman"/>
          <w:b w:val="false"/>
          <w:i w:val="false"/>
          <w:color w:val="000000"/>
          <w:sz w:val="28"/>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363"/>
    <w:p>
      <w:pPr>
        <w:spacing w:after="0"/>
        <w:ind w:left="0"/>
        <w:jc w:val="both"/>
      </w:pPr>
      <w:r>
        <w:rPr>
          <w:rFonts w:ascii="Times New Roman"/>
          <w:b w:val="false"/>
          <w:i w:val="false"/>
          <w:color w:val="000000"/>
          <w:sz w:val="28"/>
        </w:rPr>
        <w:t xml:space="preserve">
      "Жер учаскесін алу үшін кезекке қою"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568" w:id="364"/>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364"/>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Start w:name="z2569" w:id="365"/>
    <w:p>
      <w:pPr>
        <w:spacing w:after="0"/>
        <w:ind w:left="0"/>
        <w:jc w:val="both"/>
      </w:pPr>
      <w:r>
        <w:rPr>
          <w:rFonts w:ascii="Times New Roman"/>
          <w:b w:val="false"/>
          <w:i w:val="false"/>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bookmarkEnd w:id="365"/>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bookmarkStart w:name="z2570" w:id="366"/>
    <w:p>
      <w:pPr>
        <w:spacing w:after="0"/>
        <w:ind w:left="0"/>
        <w:jc w:val="both"/>
      </w:pPr>
      <w:r>
        <w:rPr>
          <w:rFonts w:ascii="Times New Roman"/>
          <w:b w:val="false"/>
          <w:i w:val="false"/>
          <w:color w:val="000000"/>
          <w:sz w:val="28"/>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366"/>
    <w:p>
      <w:pPr>
        <w:spacing w:after="0"/>
        <w:ind w:left="0"/>
        <w:jc w:val="both"/>
      </w:pPr>
      <w:r>
        <w:rPr>
          <w:rFonts w:ascii="Times New Roman"/>
          <w:b w:val="false"/>
          <w:i w:val="false"/>
          <w:color w:val="000000"/>
          <w:sz w:val="28"/>
        </w:rPr>
        <w:t>
      порталда авторландыру рәсімін өтеді;</w:t>
      </w:r>
    </w:p>
    <w:p>
      <w:pPr>
        <w:spacing w:after="0"/>
        <w:ind w:left="0"/>
        <w:jc w:val="both"/>
      </w:pPr>
      <w:r>
        <w:rPr>
          <w:rFonts w:ascii="Times New Roman"/>
          <w:b w:val="false"/>
          <w:i w:val="false"/>
          <w:color w:val="000000"/>
          <w:sz w:val="28"/>
        </w:rPr>
        <w:t>
      жер учаскесін алуға кезектілік тізіміне көрсетілетін қызметті алушының деректерін енгізеді;</w:t>
      </w:r>
    </w:p>
    <w:p>
      <w:pPr>
        <w:spacing w:after="0"/>
        <w:ind w:left="0"/>
        <w:jc w:val="both"/>
      </w:pPr>
      <w:r>
        <w:rPr>
          <w:rFonts w:ascii="Times New Roman"/>
          <w:b w:val="false"/>
          <w:i w:val="false"/>
          <w:color w:val="000000"/>
          <w:sz w:val="28"/>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pPr>
        <w:spacing w:after="0"/>
        <w:ind w:left="0"/>
        <w:jc w:val="both"/>
      </w:pPr>
      <w:r>
        <w:rPr>
          <w:rFonts w:ascii="Times New Roman"/>
          <w:b w:val="false"/>
          <w:i w:val="false"/>
          <w:color w:val="000000"/>
          <w:sz w:val="28"/>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bookmarkStart w:name="z2571" w:id="367"/>
    <w:p>
      <w:pPr>
        <w:spacing w:after="0"/>
        <w:ind w:left="0"/>
        <w:jc w:val="both"/>
      </w:pPr>
      <w:r>
        <w:rPr>
          <w:rFonts w:ascii="Times New Roman"/>
          <w:b w:val="false"/>
          <w:i w:val="false"/>
          <w:color w:val="000000"/>
          <w:sz w:val="28"/>
        </w:rPr>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367"/>
    <w:p>
      <w:pPr>
        <w:spacing w:after="0"/>
        <w:ind w:left="0"/>
        <w:jc w:val="both"/>
      </w:pPr>
      <w:r>
        <w:rPr>
          <w:rFonts w:ascii="Times New Roman"/>
          <w:b w:val="false"/>
          <w:i w:val="false"/>
          <w:color w:val="000000"/>
          <w:sz w:val="28"/>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Start w:name="z2572" w:id="368"/>
    <w:p>
      <w:pPr>
        <w:spacing w:after="0"/>
        <w:ind w:left="0"/>
        <w:jc w:val="both"/>
      </w:pPr>
      <w:r>
        <w:rPr>
          <w:rFonts w:ascii="Times New Roman"/>
          <w:b w:val="false"/>
          <w:i w:val="false"/>
          <w:color w:val="000000"/>
          <w:sz w:val="28"/>
        </w:rPr>
        <w:t>
      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368"/>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573" w:id="369"/>
    <w:p>
      <w:pPr>
        <w:spacing w:after="0"/>
        <w:ind w:left="0"/>
        <w:jc w:val="both"/>
      </w:pPr>
      <w:r>
        <w:rPr>
          <w:rFonts w:ascii="Times New Roman"/>
          <w:b w:val="false"/>
          <w:i w:val="false"/>
          <w:color w:val="000000"/>
          <w:sz w:val="28"/>
        </w:rPr>
        <w:t>
      9. Көрсетілетін қызметті беруші Тізбенің 9-тармағында көрсетілген негіздер бойынша мемлекеттік қызмет көрсетуден бас тартады.</w:t>
      </w:r>
    </w:p>
    <w:bookmarkEnd w:id="369"/>
    <w:bookmarkStart w:name="z2574" w:id="370"/>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70"/>
    <w:bookmarkStart w:name="z2575" w:id="371"/>
    <w:p>
      <w:pPr>
        <w:spacing w:after="0"/>
        <w:ind w:left="0"/>
        <w:jc w:val="both"/>
      </w:pPr>
      <w:r>
        <w:rPr>
          <w:rFonts w:ascii="Times New Roman"/>
          <w:b w:val="false"/>
          <w:i w:val="false"/>
          <w:color w:val="000000"/>
          <w:sz w:val="28"/>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71"/>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Start w:name="z2576" w:id="372"/>
    <w:p>
      <w:pPr>
        <w:spacing w:after="0"/>
        <w:ind w:left="0"/>
        <w:jc w:val="both"/>
      </w:pPr>
      <w:r>
        <w:rPr>
          <w:rFonts w:ascii="Times New Roman"/>
          <w:b w:val="false"/>
          <w:i w:val="false"/>
          <w:color w:val="000000"/>
          <w:sz w:val="28"/>
        </w:rPr>
        <w:t>
      11. Көрсетілетін қызметті алушының шағымын Заңның 25-бабының 2-тармағына сәйкес:</w:t>
      </w:r>
    </w:p>
    <w:bookmarkEnd w:id="372"/>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577" w:id="373"/>
    <w:p>
      <w:pPr>
        <w:spacing w:after="0"/>
        <w:ind w:left="0"/>
        <w:jc w:val="both"/>
      </w:pPr>
      <w:r>
        <w:rPr>
          <w:rFonts w:ascii="Times New Roman"/>
          <w:b w:val="false"/>
          <w:i w:val="false"/>
          <w:color w:val="000000"/>
          <w:sz w:val="28"/>
        </w:rPr>
        <w:t xml:space="preserve">
      12.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3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 алу үшін кезекке</w:t>
            </w:r>
            <w:r>
              <w:br/>
            </w:r>
            <w:r>
              <w:rPr>
                <w:rFonts w:ascii="Times New Roman"/>
                <w:b w:val="false"/>
                <w:i w:val="false"/>
                <w:color w:val="000000"/>
                <w:sz w:val="20"/>
              </w:rPr>
              <w:t>қою"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579" w:id="374"/>
    <w:p>
      <w:pPr>
        <w:spacing w:after="0"/>
        <w:ind w:left="0"/>
        <w:jc w:val="left"/>
      </w:pPr>
      <w:r>
        <w:rPr>
          <w:rFonts w:ascii="Times New Roman"/>
          <w:b/>
          <w:i w:val="false"/>
          <w:color w:val="000000"/>
        </w:rPr>
        <w:t xml:space="preserve"> "Жер учаскесін алу үшін кезекке қою" мемлекеттік қызметін көрсетуге қойылатын негізгі талаптардың тізбесі</w:t>
      </w:r>
    </w:p>
    <w:bookmarkEnd w:id="3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арнайы есепке қою туралы хабарлама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жер учаскесін алу үшін кезекке қоюға өтініш.</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p>
            <w:pPr>
              <w:spacing w:after="20"/>
              <w:ind w:left="20"/>
              <w:jc w:val="both"/>
            </w:pPr>
            <w:r>
              <w:rPr>
                <w:rFonts w:ascii="Times New Roman"/>
                <w:b w:val="false"/>
                <w:i w:val="false"/>
                <w:color w:val="000000"/>
                <w:sz w:val="20"/>
              </w:rPr>
              <w:t>
Көрсетілетін қызметті алушылардан цифрлық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r>
              <w:rPr>
                <w:rFonts w:ascii="Times New Roman"/>
                <w:b w:val="false"/>
                <w:i w:val="false"/>
                <w:color w:val="000000"/>
                <w:sz w:val="20"/>
              </w:rPr>
              <w:t>6-тармағының</w:t>
            </w:r>
            <w:r>
              <w:rPr>
                <w:rFonts w:ascii="Times New Roman"/>
                <w:b w:val="false"/>
                <w:i w:val="false"/>
                <w:color w:val="000000"/>
                <w:sz w:val="20"/>
              </w:rPr>
              <w:t xml:space="preserve"> төртінші бөлігінде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 алу үшін кезекке</w:t>
            </w:r>
            <w:r>
              <w:br/>
            </w:r>
            <w:r>
              <w:rPr>
                <w:rFonts w:ascii="Times New Roman"/>
                <w:b w:val="false"/>
                <w:i w:val="false"/>
                <w:color w:val="000000"/>
                <w:sz w:val="20"/>
              </w:rPr>
              <w:t>қою"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 әкімі</w:t>
            </w:r>
            <w:r>
              <w:br/>
            </w:r>
            <w:r>
              <w:rPr>
                <w:rFonts w:ascii="Times New Roman"/>
                <w:b w:val="false"/>
                <w:i w:val="false"/>
                <w:color w:val="000000"/>
                <w:sz w:val="20"/>
              </w:rPr>
              <w:t>(қаланың, кенттің, ауылдың,</w:t>
            </w:r>
            <w:r>
              <w:br/>
            </w:r>
            <w:r>
              <w:rPr>
                <w:rFonts w:ascii="Times New Roman"/>
                <w:b w:val="false"/>
                <w:i w:val="false"/>
                <w:color w:val="000000"/>
                <w:sz w:val="20"/>
              </w:rPr>
              <w:t>ауылдық округтің)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тұратын мекенжайы)</w:t>
            </w:r>
          </w:p>
        </w:tc>
      </w:tr>
    </w:tbl>
    <w:bookmarkStart w:name="z2581" w:id="375"/>
    <w:p>
      <w:pPr>
        <w:spacing w:after="0"/>
        <w:ind w:left="0"/>
        <w:jc w:val="left"/>
      </w:pPr>
      <w:r>
        <w:rPr>
          <w:rFonts w:ascii="Times New Roman"/>
          <w:b/>
          <w:i w:val="false"/>
          <w:color w:val="000000"/>
        </w:rPr>
        <w:t xml:space="preserve"> Жер учаскесін алу үшін кезекке қоюға арналған өтініш</w:t>
      </w:r>
    </w:p>
    <w:bookmarkEnd w:id="375"/>
    <w:p>
      <w:pPr>
        <w:spacing w:after="0"/>
        <w:ind w:left="0"/>
        <w:jc w:val="both"/>
      </w:pPr>
      <w:r>
        <w:rPr>
          <w:rFonts w:ascii="Times New Roman"/>
          <w:b w:val="false"/>
          <w:i w:val="false"/>
          <w:color w:val="000000"/>
          <w:sz w:val="28"/>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учаскесін алу үшін кезекке қоюды сұраймын. Цифрлық жүйелерде қамтылған, заңмен қорғалатын құпияны құрайтын мәліметтерді пайдалануға келісемін. Көрсетілетін қызметті алушы ___________________________________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16-қосымша</w:t>
            </w:r>
          </w:p>
        </w:tc>
      </w:tr>
    </w:tbl>
    <w:bookmarkStart w:name="z904" w:id="376"/>
    <w:p>
      <w:pPr>
        <w:spacing w:after="0"/>
        <w:ind w:left="0"/>
        <w:jc w:val="left"/>
      </w:pPr>
      <w:r>
        <w:rPr>
          <w:rFonts w:ascii="Times New Roman"/>
          <w:b/>
          <w:i w:val="false"/>
          <w:color w:val="000000"/>
        </w:rPr>
        <w:t xml:space="preserve"> "Жер учаскелері туралы мәліметтерді жандандыру (түзету)" мемлекеттік қызметін көрсету қағидалары</w:t>
      </w:r>
    </w:p>
    <w:bookmarkEnd w:id="376"/>
    <w:p>
      <w:pPr>
        <w:spacing w:after="0"/>
        <w:ind w:left="0"/>
        <w:jc w:val="both"/>
      </w:pPr>
      <w:r>
        <w:rPr>
          <w:rFonts w:ascii="Times New Roman"/>
          <w:b w:val="false"/>
          <w:i w:val="false"/>
          <w:color w:val="ff0000"/>
          <w:sz w:val="28"/>
        </w:rPr>
        <w:t xml:space="preserve">
      Ескерту. Бұйрық 16-қосымшамен толықтырылды - ҚР Ауыл шаруашылығы министрінің 01.08.2023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p>
      <w:pPr>
        <w:spacing w:after="0"/>
        <w:ind w:left="0"/>
        <w:jc w:val="left"/>
      </w:pPr>
      <w:r>
        <w:rPr>
          <w:rFonts w:ascii="Times New Roman"/>
          <w:b/>
          <w:i w:val="false"/>
          <w:color w:val="000000"/>
        </w:rPr>
        <w:t xml:space="preserve"> 1-тарау. Жалпы ережелер</w:t>
      </w:r>
    </w:p>
    <w:bookmarkStart w:name="z2582" w:id="377"/>
    <w:p>
      <w:pPr>
        <w:spacing w:after="0"/>
        <w:ind w:left="0"/>
        <w:jc w:val="both"/>
      </w:pPr>
      <w:r>
        <w:rPr>
          <w:rFonts w:ascii="Times New Roman"/>
          <w:b w:val="false"/>
          <w:i w:val="false"/>
          <w:color w:val="000000"/>
          <w:sz w:val="28"/>
        </w:rPr>
        <w:t xml:space="preserve">
      1. Осы "Жер учаскелері туралы мәліметтерді жандандыру (түзету)"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учаскелері туралы мәліметтерді жандандыру (түзету)" мемлекеттік қызметін (бұдан әрі – мемлекеттік көрсетілетін қызмет) көрсету тәртібін айқындайды.</w:t>
      </w:r>
    </w:p>
    <w:bookmarkEnd w:id="377"/>
    <w:bookmarkStart w:name="z2583" w:id="378"/>
    <w:p>
      <w:pPr>
        <w:spacing w:after="0"/>
        <w:ind w:left="0"/>
        <w:jc w:val="both"/>
      </w:pPr>
      <w:r>
        <w:rPr>
          <w:rFonts w:ascii="Times New Roman"/>
          <w:b w:val="false"/>
          <w:i w:val="false"/>
          <w:color w:val="000000"/>
          <w:sz w:val="28"/>
        </w:rPr>
        <w:t>
      2. Қағидаларда мынадай негізгі ұғымдар пайдаланылады:</w:t>
      </w:r>
    </w:p>
    <w:bookmarkEnd w:id="37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құрамдасы;</w:t>
      </w:r>
    </w:p>
    <w:p>
      <w:pPr>
        <w:spacing w:after="0"/>
        <w:ind w:left="0"/>
        <w:jc w:val="both"/>
      </w:pPr>
      <w:r>
        <w:rPr>
          <w:rFonts w:ascii="Times New Roman"/>
          <w:b w:val="false"/>
          <w:i w:val="false"/>
          <w:color w:val="000000"/>
          <w:sz w:val="28"/>
        </w:rPr>
        <w:t>
      3) жылжымайтын мүліктің бірыңғай мемлекеттік кадастры цифрлық жүйесі (бұдан әрі – ЖМБМК ЦЖ) – жүргізілуі Қазақстан Республикасының Жер кодексімен және "Жылжымайтын мүлікке құқықтарды мемлекеттік тіркеу туралы" Қазақстан Республикасы Заңымен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584" w:id="379"/>
    <w:p>
      <w:pPr>
        <w:spacing w:after="0"/>
        <w:ind w:left="0"/>
        <w:jc w:val="left"/>
      </w:pPr>
      <w:r>
        <w:rPr>
          <w:rFonts w:ascii="Times New Roman"/>
          <w:b/>
          <w:i w:val="false"/>
          <w:color w:val="000000"/>
        </w:rPr>
        <w:t xml:space="preserve"> 2-тарау. "Жер учаскелері туралы мәліметтерді жандандыру (түзету)" мемлекеттік қызметін көрсету тәртібі</w:t>
      </w:r>
    </w:p>
    <w:bookmarkEnd w:id="379"/>
    <w:bookmarkStart w:name="z2585" w:id="380"/>
    <w:p>
      <w:pPr>
        <w:spacing w:after="0"/>
        <w:ind w:left="0"/>
        <w:jc w:val="both"/>
      </w:pPr>
      <w:r>
        <w:rPr>
          <w:rFonts w:ascii="Times New Roman"/>
          <w:b w:val="false"/>
          <w:i w:val="false"/>
          <w:color w:val="000000"/>
          <w:sz w:val="28"/>
        </w:rPr>
        <w:t>
      3. Мемлекеттік қызметті Мемлекеттік корпорация (бұдан әрі – көрсетілетін қызметті беруші) жеке немесе заңды тұлғаларға (бұдан әрі – көрсетілетін қызметті алушы) көрсетеді.</w:t>
      </w:r>
    </w:p>
    <w:bookmarkEnd w:id="380"/>
    <w:p>
      <w:pPr>
        <w:spacing w:after="0"/>
        <w:ind w:left="0"/>
        <w:jc w:val="both"/>
      </w:pPr>
      <w:r>
        <w:rPr>
          <w:rFonts w:ascii="Times New Roman"/>
          <w:b w:val="false"/>
          <w:i w:val="false"/>
          <w:color w:val="000000"/>
          <w:sz w:val="28"/>
        </w:rPr>
        <w:t xml:space="preserve">
      "Жер учаскелері туралы мәліметтерді жандандыру (түзету)" мемлекеттік қызмет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586" w:id="381"/>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 туралы мәліметтерді жандандыру (түзету) туралы өтінішті және Тізбенің 8-тармағында көрсетілген құжаттарды қабылдау портал арқылы жүзеге асырылады.</w:t>
      </w:r>
    </w:p>
    <w:bookmarkEnd w:id="381"/>
    <w:p>
      <w:pPr>
        <w:spacing w:after="0"/>
        <w:ind w:left="0"/>
        <w:jc w:val="both"/>
      </w:pPr>
      <w:r>
        <w:rPr>
          <w:rFonts w:ascii="Times New Roman"/>
          <w:b w:val="false"/>
          <w:i w:val="false"/>
          <w:color w:val="000000"/>
          <w:sz w:val="28"/>
        </w:rPr>
        <w:t>
      Мәліметтері мемлекеттік құпияны қамтитын жер учаскелері ресімделген кезде жеке және заңды тұлғалар (бұдан әрі – көрсетілетін қызметті алушы) тек жер учаскесінің орналасқан жері бойынша көрсетілетін қызметті берушіге қағаз жеткізгіште жүгінеді.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операциялық залдың жұмыскері (оператор) өтінішті қабылдаудан бас тартады.</w:t>
      </w:r>
    </w:p>
    <w:bookmarkStart w:name="z2587" w:id="382"/>
    <w:p>
      <w:pPr>
        <w:spacing w:after="0"/>
        <w:ind w:left="0"/>
        <w:jc w:val="both"/>
      </w:pPr>
      <w:r>
        <w:rPr>
          <w:rFonts w:ascii="Times New Roman"/>
          <w:b w:val="false"/>
          <w:i w:val="false"/>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382"/>
    <w:p>
      <w:pPr>
        <w:spacing w:after="0"/>
        <w:ind w:left="0"/>
        <w:jc w:val="both"/>
      </w:pPr>
      <w:r>
        <w:rPr>
          <w:rFonts w:ascii="Times New Roman"/>
          <w:b w:val="false"/>
          <w:i w:val="false"/>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pPr>
        <w:spacing w:after="0"/>
        <w:ind w:left="0"/>
        <w:jc w:val="both"/>
      </w:pPr>
      <w:r>
        <w:rPr>
          <w:rFonts w:ascii="Times New Roman"/>
          <w:b w:val="false"/>
          <w:i w:val="false"/>
          <w:color w:val="000000"/>
          <w:sz w:val="28"/>
        </w:rPr>
        <w:t>
      Көрсетілетін қызметті алушының жеке кабинетіне өтінімнің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 жүзеге асырылады.</w:t>
      </w:r>
    </w:p>
    <w:bookmarkStart w:name="z2588" w:id="383"/>
    <w:p>
      <w:pPr>
        <w:spacing w:after="0"/>
        <w:ind w:left="0"/>
        <w:jc w:val="both"/>
      </w:pPr>
      <w:r>
        <w:rPr>
          <w:rFonts w:ascii="Times New Roman"/>
          <w:b w:val="false"/>
          <w:i w:val="false"/>
          <w:color w:val="000000"/>
          <w:sz w:val="28"/>
        </w:rPr>
        <w:t>
      6. Мелекеттік көрсетілетін қызметті алу үшін:</w:t>
      </w:r>
    </w:p>
    <w:bookmarkEnd w:id="383"/>
    <w:p>
      <w:pPr>
        <w:spacing w:after="0"/>
        <w:ind w:left="0"/>
        <w:jc w:val="both"/>
      </w:pPr>
      <w:r>
        <w:rPr>
          <w:rFonts w:ascii="Times New Roman"/>
          <w:b w:val="false"/>
          <w:i w:val="false"/>
          <w:color w:val="000000"/>
          <w:sz w:val="28"/>
        </w:rPr>
        <w:t>
      1) көрсетілетін қызметті алушы порталда өтінім қалыптастырады;</w:t>
      </w:r>
    </w:p>
    <w:p>
      <w:pPr>
        <w:spacing w:after="0"/>
        <w:ind w:left="0"/>
        <w:jc w:val="both"/>
      </w:pPr>
      <w:r>
        <w:rPr>
          <w:rFonts w:ascii="Times New Roman"/>
          <w:b w:val="false"/>
          <w:i w:val="false"/>
          <w:color w:val="000000"/>
          <w:sz w:val="28"/>
        </w:rPr>
        <w:t>
      2) портал өтінімді ЖМБМК ЦЖ-ға жолдайды;</w:t>
      </w:r>
    </w:p>
    <w:p>
      <w:pPr>
        <w:spacing w:after="0"/>
        <w:ind w:left="0"/>
        <w:jc w:val="both"/>
      </w:pPr>
      <w:r>
        <w:rPr>
          <w:rFonts w:ascii="Times New Roman"/>
          <w:b w:val="false"/>
          <w:i w:val="false"/>
          <w:color w:val="000000"/>
          <w:sz w:val="28"/>
        </w:rPr>
        <w:t>
      3) көрсетілетін қызметті берушінің құрылымдық бөлімшесінің (бұдан әрі – ҚБ) басшысы не оны алмастыратын адам құжаттардың мазмұнымен танысады, қарар жазады және 1 (бір) сағат ішінде өтінім бойынша мемлекеттік көрсетілетін қызметті орындауға жауапты жұмыскерді айқындайды;</w:t>
      </w:r>
    </w:p>
    <w:p>
      <w:pPr>
        <w:spacing w:after="0"/>
        <w:ind w:left="0"/>
        <w:jc w:val="both"/>
      </w:pPr>
      <w:r>
        <w:rPr>
          <w:rFonts w:ascii="Times New Roman"/>
          <w:b w:val="false"/>
          <w:i w:val="false"/>
          <w:color w:val="000000"/>
          <w:sz w:val="28"/>
        </w:rPr>
        <w:t>
      4) ҚБ жұмыскері өтінім келіп түскен сәттен бастап:</w:t>
      </w:r>
    </w:p>
    <w:p>
      <w:pPr>
        <w:spacing w:after="0"/>
        <w:ind w:left="0"/>
        <w:jc w:val="both"/>
      </w:pPr>
      <w:r>
        <w:rPr>
          <w:rFonts w:ascii="Times New Roman"/>
          <w:b w:val="false"/>
          <w:i w:val="false"/>
          <w:color w:val="000000"/>
          <w:sz w:val="28"/>
        </w:rPr>
        <w:t>
      құжаттар келіп түскен күні 30 (отыз) минут ішінде Тізбеде көрсетілген құжаттарды тіркеуді жүзеге асырады;</w:t>
      </w:r>
    </w:p>
    <w:p>
      <w:pPr>
        <w:spacing w:after="0"/>
        <w:ind w:left="0"/>
        <w:jc w:val="both"/>
      </w:pPr>
      <w:r>
        <w:rPr>
          <w:rFonts w:ascii="Times New Roman"/>
          <w:b w:val="false"/>
          <w:i w:val="false"/>
          <w:color w:val="000000"/>
          <w:sz w:val="28"/>
        </w:rPr>
        <w:t>
      3 (үш) жұмыс күні ішінде көрсетілетін қызметті алушының өтінімін және оған қоса берілген құжаттардың құжаттардағы мәліметтерге сәйкестігін тексереді, ЖМБМК ЦЖ-да жер учаскесін сәйкестендіреді, құжаттарды жүйелеу және сақтау бөлімінен (техникалық мұрағат) жер-кадастрлық істерді сұратады;</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 кезде құрылымдық бөлімшенің жұмыскері жер учаскесі туралы мәліметтерді жандандыруды (түзетуді) жүзеге асырады және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қызметті көрсету нәтижелерін құрылымдық бөлімше басшысына жібереді;</w:t>
      </w:r>
    </w:p>
    <w:p>
      <w:pPr>
        <w:spacing w:after="0"/>
        <w:ind w:left="0"/>
        <w:jc w:val="both"/>
      </w:pPr>
      <w:r>
        <w:rPr>
          <w:rFonts w:ascii="Times New Roman"/>
          <w:b w:val="false"/>
          <w:i w:val="false"/>
          <w:color w:val="000000"/>
          <w:sz w:val="28"/>
        </w:rPr>
        <w:t>
      ҚБ басшысы не оны алмастыратын адам 1 (бір) сағат ішінде ЖМБМК ЦЖ-ға енгізілген мәліметтердің дұрыстығын тексереді және мемлекеттік көрсетілетін қызметтің нәтижесіне қол қояды;</w:t>
      </w:r>
    </w:p>
    <w:p>
      <w:pPr>
        <w:spacing w:after="0"/>
        <w:ind w:left="0"/>
        <w:jc w:val="both"/>
      </w:pPr>
      <w:r>
        <w:rPr>
          <w:rFonts w:ascii="Times New Roman"/>
          <w:b w:val="false"/>
          <w:i w:val="false"/>
          <w:color w:val="000000"/>
          <w:sz w:val="28"/>
        </w:rPr>
        <w:t>
      нәтижелерді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жібереді.</w:t>
      </w:r>
    </w:p>
    <w:bookmarkStart w:name="z2589" w:id="384"/>
    <w:p>
      <w:pPr>
        <w:spacing w:after="0"/>
        <w:ind w:left="0"/>
        <w:jc w:val="both"/>
      </w:pPr>
      <w:r>
        <w:rPr>
          <w:rFonts w:ascii="Times New Roman"/>
          <w:b w:val="false"/>
          <w:i w:val="false"/>
          <w:color w:val="000000"/>
          <w:sz w:val="28"/>
        </w:rPr>
        <w:t xml:space="preserve">
      7. Мемлекеттік қызметті көрсетуден бас тарту үшін негіздер болған кезде көрсетілетін қызметті алушыға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бас тарту туралы хабарлама көрсетілетін қызметті берушінің уәкілетті тұлғасының ЭЦҚ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End w:id="384"/>
    <w:bookmarkStart w:name="z2590" w:id="385"/>
    <w:p>
      <w:pPr>
        <w:spacing w:after="0"/>
        <w:ind w:left="0"/>
        <w:jc w:val="both"/>
      </w:pPr>
      <w:r>
        <w:rPr>
          <w:rFonts w:ascii="Times New Roman"/>
          <w:b w:val="false"/>
          <w:i w:val="false"/>
          <w:color w:val="000000"/>
          <w:sz w:val="28"/>
        </w:rPr>
        <w:t>
      8.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bookmarkEnd w:id="385"/>
    <w:p>
      <w:pPr>
        <w:spacing w:after="0"/>
        <w:ind w:left="0"/>
        <w:jc w:val="both"/>
      </w:pPr>
      <w:r>
        <w:rPr>
          <w:rFonts w:ascii="Times New Roman"/>
          <w:b w:val="false"/>
          <w:i w:val="false"/>
          <w:color w:val="000000"/>
          <w:sz w:val="28"/>
        </w:rPr>
        <w:t>
      Қазақстан Республикасының Ауыл шаруашылығы министрлігі (бұдан әрі-Министрлік)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pPr>
        <w:spacing w:after="0"/>
        <w:ind w:left="0"/>
        <w:jc w:val="both"/>
      </w:pPr>
      <w:r>
        <w:rPr>
          <w:rFonts w:ascii="Times New Roman"/>
          <w:b w:val="false"/>
          <w:i w:val="false"/>
          <w:color w:val="000000"/>
          <w:sz w:val="28"/>
        </w:rPr>
        <w:t>
      Министрлік пен көрсетілетін қызметті беруші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bookmarkStart w:name="z2591" w:id="386"/>
    <w:p>
      <w:pPr>
        <w:spacing w:after="0"/>
        <w:ind w:left="0"/>
        <w:jc w:val="both"/>
      </w:pPr>
      <w:r>
        <w:rPr>
          <w:rFonts w:ascii="Times New Roman"/>
          <w:b w:val="false"/>
          <w:i w:val="false"/>
          <w:color w:val="000000"/>
          <w:sz w:val="28"/>
        </w:rPr>
        <w:t>
      9.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bookmarkEnd w:id="386"/>
    <w:p>
      <w:pPr>
        <w:spacing w:after="0"/>
        <w:ind w:left="0"/>
        <w:jc w:val="both"/>
      </w:pPr>
      <w:r>
        <w:rPr>
          <w:rFonts w:ascii="Times New Roman"/>
          <w:b w:val="false"/>
          <w:i w:val="false"/>
          <w:color w:val="000000"/>
          <w:sz w:val="28"/>
        </w:rPr>
        <w:t>
      Цифрлық инфрақұрылымға жауапты қызметкер техникалық проблема туралы хаттама жасайды және оған көрсетілетін қызметті беруші қол қояды.</w:t>
      </w:r>
    </w:p>
    <w:bookmarkStart w:name="z2592" w:id="387"/>
    <w:p>
      <w:pPr>
        <w:spacing w:after="0"/>
        <w:ind w:left="0"/>
        <w:jc w:val="both"/>
      </w:pPr>
      <w:r>
        <w:rPr>
          <w:rFonts w:ascii="Times New Roman"/>
          <w:b w:val="false"/>
          <w:i w:val="false"/>
          <w:color w:val="000000"/>
          <w:sz w:val="28"/>
        </w:rPr>
        <w:t>
      10. Көрсетілетін қызметті беруші Тізбенің 9-тармағында көрсетілген негіздер бойынша мемлекеттік қызметті көрсетуден бас тартады.</w:t>
      </w:r>
    </w:p>
    <w:bookmarkEnd w:id="387"/>
    <w:bookmarkStart w:name="z2593" w:id="388"/>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388"/>
    <w:bookmarkStart w:name="z2594" w:id="389"/>
    <w:p>
      <w:pPr>
        <w:spacing w:after="0"/>
        <w:ind w:left="0"/>
        <w:jc w:val="both"/>
      </w:pPr>
      <w:r>
        <w:rPr>
          <w:rFonts w:ascii="Times New Roman"/>
          <w:b w:val="false"/>
          <w:i w:val="false"/>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8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Start w:name="z2595" w:id="390"/>
    <w:p>
      <w:pPr>
        <w:spacing w:after="0"/>
        <w:ind w:left="0"/>
        <w:jc w:val="both"/>
      </w:pPr>
      <w:r>
        <w:rPr>
          <w:rFonts w:ascii="Times New Roman"/>
          <w:b w:val="false"/>
          <w:i w:val="false"/>
          <w:color w:val="000000"/>
          <w:sz w:val="28"/>
        </w:rPr>
        <w:t>
      12. Көрсетілетін қызметті алушының шағымын Заңның 25-бабының 2-тармағына сәйкес:</w:t>
      </w:r>
    </w:p>
    <w:bookmarkEnd w:id="390"/>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596" w:id="391"/>
    <w:p>
      <w:pPr>
        <w:spacing w:after="0"/>
        <w:ind w:left="0"/>
        <w:jc w:val="both"/>
      </w:pPr>
      <w:r>
        <w:rPr>
          <w:rFonts w:ascii="Times New Roman"/>
          <w:b w:val="false"/>
          <w:i w:val="false"/>
          <w:color w:val="000000"/>
          <w:sz w:val="28"/>
        </w:rPr>
        <w:t>
      13.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 туралы мәліметтерді</w:t>
            </w:r>
            <w:r>
              <w:br/>
            </w:r>
            <w:r>
              <w:rPr>
                <w:rFonts w:ascii="Times New Roman"/>
                <w:b w:val="false"/>
                <w:i w:val="false"/>
                <w:color w:val="000000"/>
                <w:sz w:val="20"/>
              </w:rPr>
              <w:t>жандандыру (түзету)"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 xml:space="preserve">1-қосымша </w:t>
            </w:r>
          </w:p>
        </w:tc>
      </w:tr>
    </w:tbl>
    <w:bookmarkStart w:name="z2598" w:id="392"/>
    <w:p>
      <w:pPr>
        <w:spacing w:after="0"/>
        <w:ind w:left="0"/>
        <w:jc w:val="left"/>
      </w:pPr>
      <w:r>
        <w:rPr>
          <w:rFonts w:ascii="Times New Roman"/>
          <w:b/>
          <w:i w:val="false"/>
          <w:color w:val="000000"/>
        </w:rPr>
        <w:t xml:space="preserve"> "Жер учаскелері туралы мәліметтерді жандандыру (түзету)" мемлекеттік қызметін көрсетуге қойылатын негізгі талаптардың тізбесі</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туралы мәліметтерді жандандыру (түзету) туралы хабарлама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 </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1) Қазақстан Республикасы Ауыл шаруашылығы министрлігінің интернет-ресурсында: www.gov.kz;</w:t>
            </w:r>
          </w:p>
          <w:p>
            <w:pPr>
              <w:spacing w:after="20"/>
              <w:ind w:left="20"/>
              <w:jc w:val="both"/>
            </w:pPr>
            <w:r>
              <w:rPr>
                <w:rFonts w:ascii="Times New Roman"/>
                <w:b w:val="false"/>
                <w:i w:val="false"/>
                <w:color w:val="000000"/>
                <w:sz w:val="20"/>
              </w:rPr>
              <w:t>
2) Мемлекеттік корпорацияның интернет-ресурсында: www.gov4c.kz/www.giprozem.kz;</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жеке және заңды тұлғалар (бұдан әрі –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көрсетілетін қызметті алушының электрондық цифрлық қолтаңбасымен немесе бір реттік құпиясөзбен куәландырылған электрондық құжат нысанында өтінім жолдайды</w:t>
            </w:r>
          </w:p>
          <w:p>
            <w:pPr>
              <w:spacing w:after="20"/>
              <w:ind w:left="20"/>
              <w:jc w:val="both"/>
            </w:pPr>
            <w:r>
              <w:rPr>
                <w:rFonts w:ascii="Times New Roman"/>
                <w:b w:val="false"/>
                <w:i w:val="false"/>
                <w:color w:val="000000"/>
                <w:sz w:val="20"/>
              </w:rPr>
              <w:t>
Көрсетілетін қызметті алушылардан ақпараттық жүйелерден алынуы мүмкін құжаттарды талап етуге жол берілмейді.</w:t>
            </w:r>
          </w:p>
          <w:p>
            <w:pPr>
              <w:spacing w:after="20"/>
              <w:ind w:left="20"/>
              <w:jc w:val="both"/>
            </w:pPr>
            <w:r>
              <w:rPr>
                <w:rFonts w:ascii="Times New Roman"/>
                <w:b w:val="false"/>
                <w:i w:val="false"/>
                <w:color w:val="000000"/>
                <w:sz w:val="20"/>
              </w:rPr>
              <w:t>
Көрсетілетін қызметті алушының жеке кабинетіне мемлекеттік қызмет көрсетуге өтінімнің қабылданғаны туралы мәртебе, сондай-ақ мемлекеттік қызмет көрсету күні мен уақыты көрсетілген хабарлама жіберіледі.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ақпаратты, жер учаскесіне құқық белгілейтін және сәйкестендіру құжаттары туралы, жер учаскесіне ауыртпалықтың жоқтығы туралы растайтын мәліметтерді, мемлекеттік қызметті көрсету үшін ақы төлеу туралы, көрсетілетін қызметті беруші тиісті мемлекеттік цифрлық жүйелерден сұратады.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 Жер кодексі мен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тікелей Мемлекеттік корпорация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 алушының электрондық цифрлық қолтаңбасы болған жағдайда, мемлекеттік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Көрсетілетін қызметті алушы "Салық және бюджетке төленетін басқа да міндетті төлемдер туралы" Қазақстан Республикасы кодексінің (Салық кодексі)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 туралы</w:t>
            </w:r>
            <w:r>
              <w:br/>
            </w:r>
            <w:r>
              <w:rPr>
                <w:rFonts w:ascii="Times New Roman"/>
                <w:b w:val="false"/>
                <w:i w:val="false"/>
                <w:color w:val="000000"/>
                <w:sz w:val="20"/>
              </w:rPr>
              <w:t>мәліметтерді жандандыру</w:t>
            </w:r>
            <w:r>
              <w:br/>
            </w:r>
            <w:r>
              <w:rPr>
                <w:rFonts w:ascii="Times New Roman"/>
                <w:b w:val="false"/>
                <w:i w:val="false"/>
                <w:color w:val="000000"/>
                <w:sz w:val="20"/>
              </w:rPr>
              <w:t>(түзету)"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 басшысына</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кімнен __________________</w:t>
            </w:r>
            <w:r>
              <w:br/>
            </w:r>
            <w:r>
              <w:rPr>
                <w:rFonts w:ascii="Times New Roman"/>
                <w:b w:val="false"/>
                <w:i w:val="false"/>
                <w:color w:val="000000"/>
                <w:sz w:val="20"/>
              </w:rPr>
              <w:t>(жеке тұлғаның аты, әкесінің аты (бар болса),</w:t>
            </w:r>
            <w:r>
              <w:br/>
            </w:r>
            <w:r>
              <w:rPr>
                <w:rFonts w:ascii="Times New Roman"/>
                <w:b w:val="false"/>
                <w:i w:val="false"/>
                <w:color w:val="000000"/>
                <w:sz w:val="20"/>
              </w:rPr>
              <w:t>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r>
              <w:br/>
            </w:r>
            <w:r>
              <w:rPr>
                <w:rFonts w:ascii="Times New Roman"/>
                <w:b w:val="false"/>
                <w:i w:val="false"/>
                <w:color w:val="000000"/>
                <w:sz w:val="20"/>
              </w:rPr>
              <w:t>(бар болса), орналасқан</w:t>
            </w:r>
            <w:r>
              <w:br/>
            </w:r>
            <w:r>
              <w:rPr>
                <w:rFonts w:ascii="Times New Roman"/>
                <w:b w:val="false"/>
                <w:i w:val="false"/>
                <w:color w:val="000000"/>
                <w:sz w:val="20"/>
              </w:rPr>
              <w:t>____________________________</w:t>
            </w:r>
            <w:r>
              <w:br/>
            </w:r>
            <w:r>
              <w:rPr>
                <w:rFonts w:ascii="Times New Roman"/>
                <w:b w:val="false"/>
                <w:i w:val="false"/>
                <w:color w:val="000000"/>
                <w:sz w:val="20"/>
              </w:rPr>
              <w:t>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600" w:id="393"/>
    <w:p>
      <w:pPr>
        <w:spacing w:after="0"/>
        <w:ind w:left="0"/>
        <w:jc w:val="left"/>
      </w:pPr>
      <w:r>
        <w:rPr>
          <w:rFonts w:ascii="Times New Roman"/>
          <w:b/>
          <w:i w:val="false"/>
          <w:color w:val="000000"/>
        </w:rPr>
        <w:t xml:space="preserve"> Жер учаскелері туралы мәліметтерді жандандыру (түзету) туралы өтінім</w:t>
      </w:r>
    </w:p>
    <w:bookmarkEnd w:id="393"/>
    <w:p>
      <w:pPr>
        <w:spacing w:after="0"/>
        <w:ind w:left="0"/>
        <w:jc w:val="both"/>
      </w:pPr>
      <w:r>
        <w:rPr>
          <w:rFonts w:ascii="Times New Roman"/>
          <w:b w:val="false"/>
          <w:i w:val="false"/>
          <w:color w:val="000000"/>
          <w:sz w:val="28"/>
        </w:rPr>
        <w:t>
      Жылжымайтын мүліктің бірыңғай мемлекеттік кадастры цифрлық жүйесінде_____________________________________________________________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мекенжайы бойынша орналасқан, ауданы _______ гектар жер учаскесі туралы мәліметтерді жандандыруды (түзетуді) сұраймын.</w:t>
      </w:r>
    </w:p>
    <w:p>
      <w:pPr>
        <w:spacing w:after="0"/>
        <w:ind w:left="0"/>
        <w:jc w:val="both"/>
      </w:pPr>
      <w:r>
        <w:rPr>
          <w:rFonts w:ascii="Times New Roman"/>
          <w:b w:val="false"/>
          <w:i w:val="false"/>
          <w:color w:val="000000"/>
          <w:sz w:val="28"/>
        </w:rPr>
        <w:t>
      Жер учаскесінің кадастрлық нөмірі ___________________.</w:t>
      </w:r>
    </w:p>
    <w:p>
      <w:pPr>
        <w:spacing w:after="0"/>
        <w:ind w:left="0"/>
        <w:jc w:val="both"/>
      </w:pPr>
      <w:r>
        <w:rPr>
          <w:rFonts w:ascii="Times New Roman"/>
          <w:b w:val="false"/>
          <w:i w:val="false"/>
          <w:color w:val="000000"/>
          <w:sz w:val="28"/>
        </w:rPr>
        <w:t>
      Жандандырудың (түзетудің) себебі ____________________.</w:t>
      </w:r>
    </w:p>
    <w:p>
      <w:pPr>
        <w:spacing w:after="0"/>
        <w:ind w:left="0"/>
        <w:jc w:val="both"/>
      </w:pPr>
      <w:r>
        <w:rPr>
          <w:rFonts w:ascii="Times New Roman"/>
          <w:b w:val="false"/>
          <w:i w:val="false"/>
          <w:color w:val="000000"/>
          <w:sz w:val="28"/>
        </w:rPr>
        <w:t>
      Цифрлық жүйелерде қамтылған менің дербес деректерімді және заңмен қорғалатын құпияны құрайтын мәліметтерді жинауға және өңдеуге келісемін.</w:t>
      </w:r>
    </w:p>
    <w:p>
      <w:pPr>
        <w:spacing w:after="0"/>
        <w:ind w:left="0"/>
        <w:jc w:val="both"/>
      </w:pPr>
      <w:r>
        <w:rPr>
          <w:rFonts w:ascii="Times New Roman"/>
          <w:b w:val="false"/>
          <w:i w:val="false"/>
          <w:color w:val="000000"/>
          <w:sz w:val="28"/>
        </w:rPr>
        <w:t>
      Көрсетілетін қызметті алушы 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 туралы</w:t>
            </w:r>
            <w:r>
              <w:br/>
            </w:r>
            <w:r>
              <w:rPr>
                <w:rFonts w:ascii="Times New Roman"/>
                <w:b w:val="false"/>
                <w:i w:val="false"/>
                <w:color w:val="000000"/>
                <w:sz w:val="20"/>
              </w:rPr>
              <w:t>мәліметтерді жандандыру (түзету)"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602" w:id="394"/>
    <w:p>
      <w:pPr>
        <w:spacing w:after="0"/>
        <w:ind w:left="0"/>
        <w:jc w:val="left"/>
      </w:pPr>
      <w:r>
        <w:rPr>
          <w:rFonts w:ascii="Times New Roman"/>
          <w:b/>
          <w:i w:val="false"/>
          <w:color w:val="000000"/>
        </w:rPr>
        <w:t xml:space="preserve"> Жылжымайтын мүліктің бірыңғай мемлекеттік кадастры цифрлық жүйесінде жер учаскесі туралы мәліметтерді жандандыру (түзету) туралы хабарлама</w:t>
      </w:r>
    </w:p>
    <w:bookmarkEnd w:id="394"/>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филиалы)</w:t>
      </w:r>
    </w:p>
    <w:p>
      <w:pPr>
        <w:spacing w:after="0"/>
        <w:ind w:left="0"/>
        <w:jc w:val="both"/>
      </w:pPr>
      <w:r>
        <w:rPr>
          <w:rFonts w:ascii="Times New Roman"/>
          <w:b w:val="false"/>
          <w:i w:val="false"/>
          <w:color w:val="000000"/>
          <w:sz w:val="28"/>
        </w:rPr>
        <w:t>
      20 ____ жылғы "____" _________ № ______ өтінімді қарап және жер учаскесіне жер-кадастрлық істің материалдарын зерделеп, _________________________ (енгізілген түзетулер) жылжымайтын мүліктің бірыңғай мемлекеттік кадастры цифрлық жүйесінде жер учаскесі туралы мәліметтерге жандандыру (түзету) жүргізілгені туралы хабарлайды.</w:t>
      </w:r>
    </w:p>
    <w:p>
      <w:pPr>
        <w:spacing w:after="0"/>
        <w:ind w:left="0"/>
        <w:jc w:val="both"/>
      </w:pPr>
      <w:r>
        <w:rPr>
          <w:rFonts w:ascii="Times New Roman"/>
          <w:b w:val="false"/>
          <w:i w:val="false"/>
          <w:color w:val="000000"/>
          <w:sz w:val="28"/>
        </w:rPr>
        <w:t>
      Мемлекеттік корпорация ________________________________________________________________</w:t>
      </w:r>
    </w:p>
    <w:p>
      <w:pPr>
        <w:spacing w:after="0"/>
        <w:ind w:left="0"/>
        <w:jc w:val="both"/>
      </w:pPr>
      <w:r>
        <w:rPr>
          <w:rFonts w:ascii="Times New Roman"/>
          <w:b w:val="false"/>
          <w:i w:val="false"/>
          <w:color w:val="000000"/>
          <w:sz w:val="28"/>
        </w:rPr>
        <w:t>
      (басшының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учаскелері туралы</w:t>
            </w:r>
            <w:r>
              <w:br/>
            </w:r>
            <w:r>
              <w:rPr>
                <w:rFonts w:ascii="Times New Roman"/>
                <w:b w:val="false"/>
                <w:i w:val="false"/>
                <w:color w:val="000000"/>
                <w:sz w:val="20"/>
              </w:rPr>
              <w:t>мәліметтерді жандандыру</w:t>
            </w:r>
            <w:r>
              <w:br/>
            </w:r>
            <w:r>
              <w:rPr>
                <w:rFonts w:ascii="Times New Roman"/>
                <w:b w:val="false"/>
                <w:i w:val="false"/>
                <w:color w:val="000000"/>
                <w:sz w:val="20"/>
              </w:rPr>
              <w:t>(түзету)"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604" w:id="395"/>
    <w:p>
      <w:pPr>
        <w:spacing w:after="0"/>
        <w:ind w:left="0"/>
        <w:jc w:val="left"/>
      </w:pPr>
      <w:r>
        <w:rPr>
          <w:rFonts w:ascii="Times New Roman"/>
          <w:b/>
          <w:i w:val="false"/>
          <w:color w:val="000000"/>
        </w:rPr>
        <w:t xml:space="preserve"> "Жер учаскелері туралы мәліметтерді жандандыру (түзету)" мемлекеттік қызметін көрсетуден бас тарту туралы хабарлама</w:t>
      </w:r>
    </w:p>
    <w:bookmarkEnd w:id="395"/>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филиалы)</w:t>
      </w:r>
    </w:p>
    <w:p>
      <w:pPr>
        <w:spacing w:after="0"/>
        <w:ind w:left="0"/>
        <w:jc w:val="both"/>
      </w:pPr>
      <w:r>
        <w:rPr>
          <w:rFonts w:ascii="Times New Roman"/>
          <w:b w:val="false"/>
          <w:i w:val="false"/>
          <w:color w:val="000000"/>
          <w:sz w:val="28"/>
        </w:rPr>
        <w:t>
      Мекенжайды тіркеу коды: _______________________,</w:t>
      </w:r>
    </w:p>
    <w:p>
      <w:pPr>
        <w:spacing w:after="0"/>
        <w:ind w:left="0"/>
        <w:jc w:val="both"/>
      </w:pPr>
      <w:r>
        <w:rPr>
          <w:rFonts w:ascii="Times New Roman"/>
          <w:b w:val="false"/>
          <w:i w:val="false"/>
          <w:color w:val="000000"/>
          <w:sz w:val="28"/>
        </w:rPr>
        <w:t>
      кадастрлық нөмірі 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(жер учаскесінің орналасқан жері, мекенжайы)</w:t>
      </w:r>
    </w:p>
    <w:p>
      <w:pPr>
        <w:spacing w:after="0"/>
        <w:ind w:left="0"/>
        <w:jc w:val="both"/>
      </w:pPr>
      <w:r>
        <w:rPr>
          <w:rFonts w:ascii="Times New Roman"/>
          <w:b w:val="false"/>
          <w:i w:val="false"/>
          <w:color w:val="000000"/>
          <w:sz w:val="28"/>
        </w:rPr>
        <w:t>
      мекенжайы бойынша орналасқан жер учаскесіне берілген өтінімді қарап, Сізге "Жер учаскелері туралы мәліметтерді жандандыру (түзету)" мемлекеттік қызметін көрсетуден бас тартылғаны туралы хабарлаймыз.</w:t>
      </w:r>
    </w:p>
    <w:p>
      <w:pPr>
        <w:spacing w:after="0"/>
        <w:ind w:left="0"/>
        <w:jc w:val="both"/>
      </w:pPr>
      <w:r>
        <w:rPr>
          <w:rFonts w:ascii="Times New Roman"/>
          <w:b w:val="false"/>
          <w:i w:val="false"/>
          <w:color w:val="000000"/>
          <w:sz w:val="28"/>
        </w:rPr>
        <w:t>
      Бас тартуға негіз болған: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Қосымша түсініктеме (бар болса):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(өтініш берушінің жосықсыз жер пайдаланушылар тізілімінде тұрғаны, соттың шешімі (нөмірі мен күні), құжаттардағы сәйкессіздіктер егжей-тегжейлі көрсетіледі)</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17-қосымша</w:t>
            </w:r>
          </w:p>
        </w:tc>
      </w:tr>
    </w:tbl>
    <w:bookmarkStart w:name="z926" w:id="396"/>
    <w:p>
      <w:pPr>
        <w:spacing w:after="0"/>
        <w:ind w:left="0"/>
        <w:jc w:val="left"/>
      </w:pPr>
      <w:r>
        <w:rPr>
          <w:rFonts w:ascii="Times New Roman"/>
          <w:b/>
          <w:i w:val="false"/>
          <w:color w:val="000000"/>
        </w:rPr>
        <w:t xml:space="preserve">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w:t>
      </w:r>
    </w:p>
    <w:bookmarkEnd w:id="396"/>
    <w:p>
      <w:pPr>
        <w:spacing w:after="0"/>
        <w:ind w:left="0"/>
        <w:jc w:val="both"/>
      </w:pPr>
      <w:r>
        <w:rPr>
          <w:rFonts w:ascii="Times New Roman"/>
          <w:b w:val="false"/>
          <w:i w:val="false"/>
          <w:color w:val="ff0000"/>
          <w:sz w:val="28"/>
        </w:rPr>
        <w:t xml:space="preserve">
      Ескерту. Бұйрық 17-қосымшамен толықтырылды - ҚР Ауыл шаруашылығы министрінің 01.08.2023 </w:t>
      </w:r>
      <w:r>
        <w:rPr>
          <w:rFonts w:ascii="Times New Roman"/>
          <w:b w:val="false"/>
          <w:i w:val="false"/>
          <w:color w:val="ff0000"/>
          <w:sz w:val="28"/>
        </w:rPr>
        <w:t>№ 287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bookmarkStart w:name="z927" w:id="397"/>
    <w:p>
      <w:pPr>
        <w:spacing w:after="0"/>
        <w:ind w:left="0"/>
        <w:jc w:val="left"/>
      </w:pPr>
      <w:r>
        <w:rPr>
          <w:rFonts w:ascii="Times New Roman"/>
          <w:b/>
          <w:i w:val="false"/>
          <w:color w:val="000000"/>
        </w:rPr>
        <w:t xml:space="preserve"> 1-тарау. Жалпы ережелер</w:t>
      </w:r>
    </w:p>
    <w:bookmarkEnd w:id="397"/>
    <w:bookmarkStart w:name="z2605" w:id="398"/>
    <w:p>
      <w:pPr>
        <w:spacing w:after="0"/>
        <w:ind w:left="0"/>
        <w:jc w:val="both"/>
      </w:pPr>
      <w:r>
        <w:rPr>
          <w:rFonts w:ascii="Times New Roman"/>
          <w:b w:val="false"/>
          <w:i w:val="false"/>
          <w:color w:val="000000"/>
          <w:sz w:val="28"/>
        </w:rPr>
        <w:t xml:space="preserve">
      1. Осы "Республикалық маңызы бар қала, астана, облыстық және аудандық маңызы бар қалалар шегінде жер учаскесіне құқықтар алу" және әлеуметтік жауапкершілігі бар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"Республикалық маңызы бар қала, астана, облыстық және аудандық маңызы бар қалалар шегінде жер учаскесіне құқықтар алу" мемлекеттік қызметін (бұдан әрі – мемлекеттік көрсетілетін қызмет) көрсету тәртібін айқындайды.</w:t>
      </w:r>
    </w:p>
    <w:bookmarkEnd w:id="398"/>
    <w:bookmarkStart w:name="z2606" w:id="399"/>
    <w:p>
      <w:pPr>
        <w:spacing w:after="0"/>
        <w:ind w:left="0"/>
        <w:jc w:val="both"/>
      </w:pPr>
      <w:r>
        <w:rPr>
          <w:rFonts w:ascii="Times New Roman"/>
          <w:b w:val="false"/>
          <w:i w:val="false"/>
          <w:color w:val="000000"/>
          <w:sz w:val="28"/>
        </w:rPr>
        <w:t>
      2. Қағидаларда мынадай негізгі ұғымдар пайдаланылады:</w:t>
      </w:r>
    </w:p>
    <w:bookmarkEnd w:id="39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pPr>
        <w:spacing w:after="0"/>
        <w:ind w:left="0"/>
        <w:jc w:val="both"/>
      </w:pPr>
      <w:r>
        <w:rPr>
          <w:rFonts w:ascii="Times New Roman"/>
          <w:b w:val="false"/>
          <w:i w:val="false"/>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pPr>
        <w:spacing w:after="0"/>
        <w:ind w:left="0"/>
        <w:jc w:val="both"/>
      </w:pPr>
      <w:r>
        <w:rPr>
          <w:rFonts w:ascii="Times New Roman"/>
          <w:b w:val="false"/>
          <w:i w:val="false"/>
          <w:color w:val="000000"/>
          <w:sz w:val="28"/>
        </w:rPr>
        <w:t>
      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5)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607" w:id="400"/>
    <w:p>
      <w:pPr>
        <w:spacing w:after="0"/>
        <w:ind w:left="0"/>
        <w:jc w:val="left"/>
      </w:pPr>
      <w:r>
        <w:rPr>
          <w:rFonts w:ascii="Times New Roman"/>
          <w:b/>
          <w:i w:val="false"/>
          <w:color w:val="000000"/>
        </w:rPr>
        <w:t xml:space="preserve"> 2-тарау. "Республикалық маңызы бар қала, астана, облыстық және аудандық маңызы бар қалалар шегінде жер учаскесіне құқықтар алу" мемлекеттік қызметін көрсету тәртібі</w:t>
      </w:r>
    </w:p>
    <w:bookmarkEnd w:id="400"/>
    <w:bookmarkStart w:name="z2608" w:id="401"/>
    <w:p>
      <w:pPr>
        <w:spacing w:after="0"/>
        <w:ind w:left="0"/>
        <w:jc w:val="both"/>
      </w:pPr>
      <w:r>
        <w:rPr>
          <w:rFonts w:ascii="Times New Roman"/>
          <w:b w:val="false"/>
          <w:i w:val="false"/>
          <w:color w:val="000000"/>
          <w:sz w:val="28"/>
        </w:rPr>
        <w:t>
      3. Мемлекеттік қызметті 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 жеке немесе заңды тұлғаларға (бұдан әрі – көрсетілетін қызметті алушы) көрсетеді.</w:t>
      </w:r>
    </w:p>
    <w:bookmarkEnd w:id="401"/>
    <w:p>
      <w:pPr>
        <w:spacing w:after="0"/>
        <w:ind w:left="0"/>
        <w:jc w:val="both"/>
      </w:pPr>
      <w:r>
        <w:rPr>
          <w:rFonts w:ascii="Times New Roman"/>
          <w:b w:val="false"/>
          <w:i w:val="false"/>
          <w:color w:val="000000"/>
          <w:sz w:val="28"/>
        </w:rPr>
        <w:t xml:space="preserve">
      "Республикалық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609" w:id="402"/>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жер учаскесіне құқық беру туралы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bookmarkEnd w:id="402"/>
    <w:p>
      <w:pPr>
        <w:spacing w:after="0"/>
        <w:ind w:left="0"/>
        <w:jc w:val="both"/>
      </w:pPr>
      <w:r>
        <w:rPr>
          <w:rFonts w:ascii="Times New Roman"/>
          <w:b w:val="false"/>
          <w:i w:val="false"/>
          <w:color w:val="000000"/>
          <w:sz w:val="28"/>
        </w:rPr>
        <w:t>
      Көрсетілетін қызметті алушы сұралып отырған жер учаскесінің бөлу схемасын ЖКК-да өздігінен қалыптастыра отырып, жер учаскесіне құқық беру туралы өтініш береді.</w:t>
      </w:r>
    </w:p>
    <w:p>
      <w:pPr>
        <w:spacing w:after="0"/>
        <w:ind w:left="0"/>
        <w:jc w:val="both"/>
      </w:pPr>
      <w:r>
        <w:rPr>
          <w:rFonts w:ascii="Times New Roman"/>
          <w:b w:val="false"/>
          <w:i w:val="false"/>
          <w:color w:val="000000"/>
          <w:sz w:val="28"/>
        </w:rPr>
        <w:t>
      Көрсетілетін қызметті алушының интернет-ресурсқа қолжетімділігі болмаған кезде көрсетілетін қызметті алушы жер учаскесіне құқық беру туралы өтініш беру үшін "Азаматтарға арналған үкімет" мемлекеттік корпорациясының өзіне-өзі қызмет көрсету секторына жүгінеді.</w:t>
      </w:r>
    </w:p>
    <w:p>
      <w:pPr>
        <w:spacing w:after="0"/>
        <w:ind w:left="0"/>
        <w:jc w:val="both"/>
      </w:pPr>
      <w:r>
        <w:rPr>
          <w:rFonts w:ascii="Times New Roman"/>
          <w:b w:val="false"/>
          <w:i w:val="false"/>
          <w:color w:val="000000"/>
          <w:sz w:val="28"/>
        </w:rPr>
        <w:t>
      Өтініш бергеннен кейін көрсетілетін қызметті алушының жеке кабинетіне оның келіп түскені туралы хабарлама жіберіледі, онда жер учаскесін бөлу схемасын келісудің болжамды күні көрсетіледі.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bookmarkStart w:name="z2610" w:id="403"/>
    <w:p>
      <w:pPr>
        <w:spacing w:after="0"/>
        <w:ind w:left="0"/>
        <w:jc w:val="both"/>
      </w:pPr>
      <w:r>
        <w:rPr>
          <w:rFonts w:ascii="Times New Roman"/>
          <w:b w:val="false"/>
          <w:i w:val="false"/>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іске асырылған интеграция арқылы цифрлық құжаттар сервисінен алады.</w:t>
      </w:r>
    </w:p>
    <w:bookmarkEnd w:id="403"/>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bookmarkStart w:name="z2611" w:id="404"/>
    <w:p>
      <w:pPr>
        <w:spacing w:after="0"/>
        <w:ind w:left="0"/>
        <w:jc w:val="both"/>
      </w:pPr>
      <w:r>
        <w:rPr>
          <w:rFonts w:ascii="Times New Roman"/>
          <w:b w:val="false"/>
          <w:i w:val="false"/>
          <w:color w:val="000000"/>
          <w:sz w:val="28"/>
        </w:rPr>
        <w:t>
      6. Көрсетілетін қызметті алушы мемлекеттік қызметті екі кезеңмен көрсетеді.</w:t>
      </w:r>
    </w:p>
    <w:bookmarkEnd w:id="404"/>
    <w:p>
      <w:pPr>
        <w:spacing w:after="0"/>
        <w:ind w:left="0"/>
        <w:jc w:val="both"/>
      </w:pPr>
      <w:r>
        <w:rPr>
          <w:rFonts w:ascii="Times New Roman"/>
          <w:b w:val="false"/>
          <w:i w:val="false"/>
          <w:color w:val="000000"/>
          <w:sz w:val="28"/>
        </w:rPr>
        <w:t>
      Бірінші кезең:</w:t>
      </w:r>
    </w:p>
    <w:p>
      <w:pPr>
        <w:spacing w:after="0"/>
        <w:ind w:left="0"/>
        <w:jc w:val="both"/>
      </w:pPr>
      <w:r>
        <w:rPr>
          <w:rFonts w:ascii="Times New Roman"/>
          <w:b w:val="false"/>
          <w:i w:val="false"/>
          <w:color w:val="000000"/>
          <w:sz w:val="28"/>
        </w:rPr>
        <w:t>
      қала құрылысы құжатына сәйкес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сұралып отырған жер учаскесін беру мүмкіндігін (мүмкін еместігін) айқындау:</w:t>
      </w:r>
    </w:p>
    <w:p>
      <w:pPr>
        <w:spacing w:after="0"/>
        <w:ind w:left="0"/>
        <w:jc w:val="both"/>
      </w:pPr>
      <w:r>
        <w:rPr>
          <w:rFonts w:ascii="Times New Roman"/>
          <w:b w:val="false"/>
          <w:i w:val="false"/>
          <w:color w:val="000000"/>
          <w:sz w:val="28"/>
        </w:rPr>
        <w:t>
      1) көрсетілетін қызметті берушінің кеңсе қызметкері келіп түскен құжаттарды тіркейді және оларды көрсетілетін қызметті берушінің басшылығына қарауға жібереді;</w:t>
      </w:r>
    </w:p>
    <w:p>
      <w:pPr>
        <w:spacing w:after="0"/>
        <w:ind w:left="0"/>
        <w:jc w:val="both"/>
      </w:pPr>
      <w:r>
        <w:rPr>
          <w:rFonts w:ascii="Times New Roman"/>
          <w:b w:val="false"/>
          <w:i w:val="false"/>
          <w:color w:val="000000"/>
          <w:sz w:val="28"/>
        </w:rPr>
        <w:t>
      2) облыстың, республикалық маңызы бар қаланың, астананың, облыстық маңызы бар қаланың жергілікті атқарушы органының басшылығы 1 (бір) жұмыс күні ішінде келіп түскен құжаттарды қарайды және оларды жергілікті атқарушы органның сәулет және қала құрылысы саласындағы функцияларды жүзеге асыратын құрылымдық бөлімшеге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жібереді;</w:t>
      </w:r>
    </w:p>
    <w:p>
      <w:pPr>
        <w:spacing w:after="0"/>
        <w:ind w:left="0"/>
        <w:jc w:val="both"/>
      </w:pPr>
      <w:r>
        <w:rPr>
          <w:rFonts w:ascii="Times New Roman"/>
          <w:b w:val="false"/>
          <w:i w:val="false"/>
          <w:color w:val="000000"/>
          <w:sz w:val="28"/>
        </w:rPr>
        <w:t>
      3) сәулет және қала құрылысы саласындағы уәкілетті органның басшылығы құжаттарды қарайды, құжаттар келіп түскен күні жауапты орындаушыны айқындайды;</w:t>
      </w:r>
    </w:p>
    <w:p>
      <w:pPr>
        <w:spacing w:after="0"/>
        <w:ind w:left="0"/>
        <w:jc w:val="both"/>
      </w:pPr>
      <w:r>
        <w:rPr>
          <w:rFonts w:ascii="Times New Roman"/>
          <w:b w:val="false"/>
          <w:i w:val="false"/>
          <w:color w:val="000000"/>
          <w:sz w:val="28"/>
        </w:rPr>
        <w:t>
      4) сәулет және қала құрылысы саласындағы уәкілетті органның жауапты орындаушысы:</w:t>
      </w:r>
    </w:p>
    <w:p>
      <w:pPr>
        <w:spacing w:after="0"/>
        <w:ind w:left="0"/>
        <w:jc w:val="both"/>
      </w:pPr>
      <w:r>
        <w:rPr>
          <w:rFonts w:ascii="Times New Roman"/>
          <w:b w:val="false"/>
          <w:i w:val="false"/>
          <w:color w:val="000000"/>
          <w:sz w:val="28"/>
        </w:rPr>
        <w:t>
      2 (екі) жұмыс күні ішінде бекітілген қала құрылысы құжатына сәйкес оны мәлімделген нысаналы мақсаты бойынша беру мүмкіндігін (мүмкін еместігін) айқындайды;</w:t>
      </w:r>
    </w:p>
    <w:p>
      <w:pPr>
        <w:spacing w:after="0"/>
        <w:ind w:left="0"/>
        <w:jc w:val="both"/>
      </w:pPr>
      <w:r>
        <w:rPr>
          <w:rFonts w:ascii="Times New Roman"/>
          <w:b w:val="false"/>
          <w:i w:val="false"/>
          <w:color w:val="000000"/>
          <w:sz w:val="28"/>
        </w:rPr>
        <w:t>
      сұралып отырған жер учаскесін беру мүмкіндігі айқындалған жағдайда, 5 (бес) жұмыс күні ішінде қолданыстағы инженерлік коммуникацияларды көрсете отырып, жер учаскесін бөлу схемасын қалыптастырады, ал қажет болған жағдайда берілетін жер учаскесінің шекарасынан инженерлік коммуникацияларды көшіруді қарастырады;</w:t>
      </w:r>
    </w:p>
    <w:p>
      <w:pPr>
        <w:spacing w:after="0"/>
        <w:ind w:left="0"/>
        <w:jc w:val="both"/>
      </w:pPr>
      <w:r>
        <w:rPr>
          <w:rFonts w:ascii="Times New Roman"/>
          <w:b w:val="false"/>
          <w:i w:val="false"/>
          <w:color w:val="000000"/>
          <w:sz w:val="28"/>
        </w:rPr>
        <w:t>
      көрсетілетін қызметті алушы техникалық шарттарды алу үшін ұсынған сауалнама парағын қоса бере отырып, жер учаскесін бөлу схемасы дайындалған сәттен бастап 1 (бір) жұмыс күні ішінде Кодекстің 16-бабының 2-тармағы 1-3) тармақшасына, 18-бабының 1-2) тармақшасына және 19-бабының екінші бөлігіне сәйкес облыстың, республикалық маңызы бар қаланың, астананың, облыстық маңызы бар қаланың жергілікті атқарушы органы және аудандық маңызы бар қаланың әкімі тізбесін бекіткен мемлекеттік органдар мен өзге де ұйымдарға бір мезгілде келісуге жолдайды;</w:t>
      </w:r>
    </w:p>
    <w:p>
      <w:pPr>
        <w:spacing w:after="0"/>
        <w:ind w:left="0"/>
        <w:jc w:val="both"/>
      </w:pPr>
      <w:r>
        <w:rPr>
          <w:rFonts w:ascii="Times New Roman"/>
          <w:b w:val="false"/>
          <w:i w:val="false"/>
          <w:color w:val="000000"/>
          <w:sz w:val="28"/>
        </w:rPr>
        <w:t>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pPr>
        <w:spacing w:after="0"/>
        <w:ind w:left="0"/>
        <w:jc w:val="both"/>
      </w:pPr>
      <w:r>
        <w:rPr>
          <w:rFonts w:ascii="Times New Roman"/>
          <w:b w:val="false"/>
          <w:i w:val="false"/>
          <w:color w:val="000000"/>
          <w:sz w:val="28"/>
        </w:rPr>
        <w:t>
      5) келісуші мемлекеттік органдар мен өзге де ұйымдар жер учаскесін бөлу схемасын алған сәттен бастап 5 (бес) жұмыс күні ішінде жер-кадастрлық жұмыстардың сметасын қоса бере отырып, электрондық түрде қорытынды ұсынады.</w:t>
      </w:r>
    </w:p>
    <w:p>
      <w:pPr>
        <w:spacing w:after="0"/>
        <w:ind w:left="0"/>
        <w:jc w:val="both"/>
      </w:pPr>
      <w:r>
        <w:rPr>
          <w:rFonts w:ascii="Times New Roman"/>
          <w:b w:val="false"/>
          <w:i w:val="false"/>
          <w:color w:val="000000"/>
          <w:sz w:val="28"/>
        </w:rPr>
        <w:t>
      Табиғи монополиялар субъектілері инженерлік желілерге қосылуға қосымша техникалық шарттарды мына мерзімдерде ұсынады:</w:t>
      </w:r>
    </w:p>
    <w:p>
      <w:pPr>
        <w:spacing w:after="0"/>
        <w:ind w:left="0"/>
        <w:jc w:val="both"/>
      </w:pPr>
      <w:r>
        <w:rPr>
          <w:rFonts w:ascii="Times New Roman"/>
          <w:b w:val="false"/>
          <w:i w:val="false"/>
          <w:color w:val="000000"/>
          <w:sz w:val="28"/>
        </w:rPr>
        <w:t>
      техникалық және (немесе) технологиялық тұрғыдан күрделі емес объектілер үшін 2 (екі) жұмыс күні ішінде;</w:t>
      </w:r>
    </w:p>
    <w:p>
      <w:pPr>
        <w:spacing w:after="0"/>
        <w:ind w:left="0"/>
        <w:jc w:val="both"/>
      </w:pPr>
      <w:r>
        <w:rPr>
          <w:rFonts w:ascii="Times New Roman"/>
          <w:b w:val="false"/>
          <w:i w:val="false"/>
          <w:color w:val="000000"/>
          <w:sz w:val="28"/>
        </w:rPr>
        <w:t>
      техникалық және (немесе) технологиялық тұрғыдан күрделі объектілер үшін 5 (бес) жұмыс күні ішінде;</w:t>
      </w:r>
    </w:p>
    <w:p>
      <w:pPr>
        <w:spacing w:after="0"/>
        <w:ind w:left="0"/>
        <w:jc w:val="both"/>
      </w:pPr>
      <w:r>
        <w:rPr>
          <w:rFonts w:ascii="Times New Roman"/>
          <w:b w:val="false"/>
          <w:i w:val="false"/>
          <w:color w:val="000000"/>
          <w:sz w:val="28"/>
        </w:rPr>
        <w:t>
      сыртқы инженерлік желілер трассаларының алдын ала схемасымен техникалық шарттарды беруден уәжді бас тарту үшін 2 (екі) жұмыс күні ішінде.</w:t>
      </w:r>
    </w:p>
    <w:p>
      <w:pPr>
        <w:spacing w:after="0"/>
        <w:ind w:left="0"/>
        <w:jc w:val="both"/>
      </w:pPr>
      <w:r>
        <w:rPr>
          <w:rFonts w:ascii="Times New Roman"/>
          <w:b w:val="false"/>
          <w:i w:val="false"/>
          <w:color w:val="000000"/>
          <w:sz w:val="28"/>
        </w:rPr>
        <w:t>
      Жер учаскесін бөлу схемасына келісу қандай да бір ескертпелер мен ескертулерсіз жүзеге асырылады;</w:t>
      </w:r>
    </w:p>
    <w:p>
      <w:pPr>
        <w:spacing w:after="0"/>
        <w:ind w:left="0"/>
        <w:jc w:val="both"/>
      </w:pPr>
      <w:r>
        <w:rPr>
          <w:rFonts w:ascii="Times New Roman"/>
          <w:b w:val="false"/>
          <w:i w:val="false"/>
          <w:color w:val="000000"/>
          <w:sz w:val="28"/>
        </w:rPr>
        <w:t>
      6) сәулет және қала құрылысы саласындағы уәкілетті органның жауапты орындаушысы келісуші органдар мен ұйымнан оң қорытынды келіп түскен сәттен бастап 1 (бір) жұмыс күні ішінде жер учаскесін көрсетілетін қызметті алушының келісуі үшін оның жеке кабинетіне бөлу схемасын жібереді. Көрсетілетін қызметті алушы жер учаскесін бөлу схемасы келіп түскен сәттен бастап 10 (он) жұмыс күні ішінде оны келіседі.</w:t>
      </w:r>
    </w:p>
    <w:p>
      <w:pPr>
        <w:spacing w:after="0"/>
        <w:ind w:left="0"/>
        <w:jc w:val="both"/>
      </w:pPr>
      <w:r>
        <w:rPr>
          <w:rFonts w:ascii="Times New Roman"/>
          <w:b w:val="false"/>
          <w:i w:val="false"/>
          <w:color w:val="000000"/>
          <w:sz w:val="28"/>
        </w:rPr>
        <w:t>
      Көрсетілетін қызметті алушының жер учаскесін бөлу схемасын келісу мерзімінің аяқталуы сәулет және қала құрылысы саласындағы уәкілетті орган көрсетілетін қызметті алушыға бір жұмыс күні ішінде оның жеке кабинетіне жіберетін жер учаскесіне құқық беруден уәжді бас тарту үшін негіз болып табылады.</w:t>
      </w:r>
    </w:p>
    <w:p>
      <w:pPr>
        <w:spacing w:after="0"/>
        <w:ind w:left="0"/>
        <w:jc w:val="both"/>
      </w:pPr>
      <w:r>
        <w:rPr>
          <w:rFonts w:ascii="Times New Roman"/>
          <w:b w:val="false"/>
          <w:i w:val="false"/>
          <w:color w:val="000000"/>
          <w:sz w:val="28"/>
        </w:rPr>
        <w:t>
      Жер учаскесі құрылыс мақсаттары үшін сұралған жағдайда, бөліп беру схемасына қосымша табиғи монополия субъектілерінен инженерлік желілерге қосуға арналған техникалық шарттар келіп түскен кезден бастап 2 (екі) жұмыс күні ішінде дайындалатын сәулет-жоспарлау тапсырмасы қоса беріледі.</w:t>
      </w:r>
    </w:p>
    <w:p>
      <w:pPr>
        <w:spacing w:after="0"/>
        <w:ind w:left="0"/>
        <w:jc w:val="both"/>
      </w:pPr>
      <w:r>
        <w:rPr>
          <w:rFonts w:ascii="Times New Roman"/>
          <w:b w:val="false"/>
          <w:i w:val="false"/>
          <w:color w:val="000000"/>
          <w:sz w:val="28"/>
        </w:rPr>
        <w:t>
      Келісуші мемлекеттік органдар мен өзге де ұйымдардан теріс қорытынды келіп түскен жағдайда, сәулет және қала құрылысы саласындағы уәкілетті орган ол келіп түскен кезден бастап 2 (екі) жұмыс күні ішінде көрсетілетін қызметті алушының жеке кабинетіне жер учаскесіне құқық беруден уәжді бас тартуды жібереді.</w:t>
      </w:r>
    </w:p>
    <w:p>
      <w:pPr>
        <w:spacing w:after="0"/>
        <w:ind w:left="0"/>
        <w:jc w:val="both"/>
      </w:pPr>
      <w:r>
        <w:rPr>
          <w:rFonts w:ascii="Times New Roman"/>
          <w:b w:val="false"/>
          <w:i w:val="false"/>
          <w:color w:val="000000"/>
          <w:sz w:val="28"/>
        </w:rPr>
        <w:t>
      Екінші кезең:</w:t>
      </w:r>
    </w:p>
    <w:p>
      <w:pPr>
        <w:spacing w:after="0"/>
        <w:ind w:left="0"/>
        <w:jc w:val="both"/>
      </w:pPr>
      <w:r>
        <w:rPr>
          <w:rFonts w:ascii="Times New Roman"/>
          <w:b w:val="false"/>
          <w:i w:val="false"/>
          <w:color w:val="000000"/>
          <w:sz w:val="28"/>
        </w:rPr>
        <w:t>
      көрсетілетін қызметті алушы жер учаскесін бөлу схемасын келіскен кезде, көрсетілетін қызметті берушінің жер учаскесін бөлу схемасын қоса бере отырып, жер учаскесіне құқық беру туралы шешім қабылдауы, жер учаскесін сатып алу-сату немесе уақытша (қысқа мерзімді, ұзақ мерзімді) өтеулі (өтеусіз) жер пайдалану шартын жасасу:</w:t>
      </w:r>
    </w:p>
    <w:p>
      <w:pPr>
        <w:spacing w:after="0"/>
        <w:ind w:left="0"/>
        <w:jc w:val="both"/>
      </w:pPr>
      <w:r>
        <w:rPr>
          <w:rFonts w:ascii="Times New Roman"/>
          <w:b w:val="false"/>
          <w:i w:val="false"/>
          <w:color w:val="000000"/>
          <w:sz w:val="28"/>
        </w:rPr>
        <w:t>
      1) сәулет және қала құрылысы саласындағы уәкілетті органның жауапты орындаушысы жер учаскесін бөлудің келісілген схемасы келіп түскен сәттен бастап 1 (бір) жұмыс күні ішінде оны облыстың, республикалық маңызы бар қаланың, астананың, облыстық маңызы бар қаланың жер қатынастары жөніндегі тиісті уәкілетті органына және аудандық маңызы бар қаланың әкіміне жер учаскесіне құқық беру туралы шешім жобасын дайындау үшін жібереді;</w:t>
      </w:r>
    </w:p>
    <w:p>
      <w:pPr>
        <w:spacing w:after="0"/>
        <w:ind w:left="0"/>
        <w:jc w:val="both"/>
      </w:pPr>
      <w:r>
        <w:rPr>
          <w:rFonts w:ascii="Times New Roman"/>
          <w:b w:val="false"/>
          <w:i w:val="false"/>
          <w:color w:val="000000"/>
          <w:sz w:val="28"/>
        </w:rPr>
        <w:t>
      2) жер қатынастары жөніндегі уәкілетті органның басшысы, аудандық маңызы бар қаланың әкімі құжаттар келіп түскен күні құжаттарды қарайды, жауапты орындаушыны айқындайды;</w:t>
      </w:r>
    </w:p>
    <w:p>
      <w:pPr>
        <w:spacing w:after="0"/>
        <w:ind w:left="0"/>
        <w:jc w:val="both"/>
      </w:pPr>
      <w:r>
        <w:rPr>
          <w:rFonts w:ascii="Times New Roman"/>
          <w:b w:val="false"/>
          <w:i w:val="false"/>
          <w:color w:val="000000"/>
          <w:sz w:val="28"/>
        </w:rPr>
        <w:t>
      3) жауапты орындаушы 2 (екі) жұмыс күні ішінде көрсетілетін қызметті берушінің жер учаскесіне құқық беру туралы шешімінің және жер учаскесін сатып алу-сату немесе уақытша (қысқа мерзімді, ұзақ мерзімді) өтеулі (өтеусіз) жер пайдалану (жалдау) шартының жобасын дайындайды;</w:t>
      </w:r>
    </w:p>
    <w:p>
      <w:pPr>
        <w:spacing w:after="0"/>
        <w:ind w:left="0"/>
        <w:jc w:val="both"/>
      </w:pPr>
      <w:r>
        <w:rPr>
          <w:rFonts w:ascii="Times New Roman"/>
          <w:b w:val="false"/>
          <w:i w:val="false"/>
          <w:color w:val="000000"/>
          <w:sz w:val="28"/>
        </w:rPr>
        <w:t xml:space="preserve">
      4) көрсетілетін қызметті берушінің басшысы 2 (екі) жұмыс күні ішінде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жер учаскесіне құқық беру туралы шешімге қол қояды және уақытша (қысқа мерзімді, ұзақ мерзімді) өтеулі (өтеусіз) жер пайдалану шартын жасасу үшін жібереді;</w:t>
      </w:r>
    </w:p>
    <w:p>
      <w:pPr>
        <w:spacing w:after="0"/>
        <w:ind w:left="0"/>
        <w:jc w:val="both"/>
      </w:pPr>
      <w:r>
        <w:rPr>
          <w:rFonts w:ascii="Times New Roman"/>
          <w:b w:val="false"/>
          <w:i w:val="false"/>
          <w:color w:val="000000"/>
          <w:sz w:val="28"/>
        </w:rPr>
        <w:t>
      5) жер қатынастары жөніндегі уәкілетті органның басшысы 1 (бір) жұмыс күні ішінде жер учаскесіне құқық беру туралы шешімнің негізінде жер учаскесін сатып алу-сату немесе уақытша (қысқа мерзімді, ұзақ мерзімді) өтеулі (өтеусіз) жер пайдалану (жалдау) шартына қол қояды;</w:t>
      </w:r>
    </w:p>
    <w:p>
      <w:pPr>
        <w:spacing w:after="0"/>
        <w:ind w:left="0"/>
        <w:jc w:val="both"/>
      </w:pPr>
      <w:r>
        <w:rPr>
          <w:rFonts w:ascii="Times New Roman"/>
          <w:b w:val="false"/>
          <w:i w:val="false"/>
          <w:color w:val="000000"/>
          <w:sz w:val="28"/>
        </w:rPr>
        <w:t>
      6)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сәулет-жоспарлау тапсырмасы, инженерлік желілерге қосылуға арналған техникалық шарттар 1 (бір) жұмыс күні ішінде портал арқылы көрсетілетін қызметті берушінің ЭЦҚ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pPr>
        <w:spacing w:after="0"/>
        <w:ind w:left="0"/>
        <w:jc w:val="both"/>
      </w:pPr>
      <w:r>
        <w:rPr>
          <w:rFonts w:ascii="Times New Roman"/>
          <w:b w:val="false"/>
          <w:i w:val="false"/>
          <w:color w:val="000000"/>
          <w:sz w:val="28"/>
        </w:rPr>
        <w:t>
      7) көрсетілетін қызметті алушы хабарламаны алғаннан кейін үш жұмыс күні ішінде жер учаскесін сатып алу-сату немесе уақытша (қысқа мерзімді, ұзақ мерзімді) өтеулі (өтеусіз) жер пайдалану шартына қол қояды.</w:t>
      </w:r>
    </w:p>
    <w:bookmarkStart w:name="z2612" w:id="405"/>
    <w:p>
      <w:pPr>
        <w:spacing w:after="0"/>
        <w:ind w:left="0"/>
        <w:jc w:val="both"/>
      </w:pPr>
      <w:r>
        <w:rPr>
          <w:rFonts w:ascii="Times New Roman"/>
          <w:b w:val="false"/>
          <w:i w:val="false"/>
          <w:color w:val="000000"/>
          <w:sz w:val="28"/>
        </w:rPr>
        <w:t>
      7. Жер учаскелерін беру жоғары тұрған атқарушы органның құзіретіне кіретін жағдайларда, төмен тұрған жергілікті атқарушы органның жер учаскесіне құқық беру мүмкіндігі туралы шешімі 1 (бір) жұмыс күні ішінде жоғары тұрған жергілікті атқарушы органның жер учаскесіне құқық беру туралы шешімінің жобасын дайындау үшін тиісті уәкілетті органға жіберіледі.</w:t>
      </w:r>
    </w:p>
    <w:bookmarkEnd w:id="405"/>
    <w:p>
      <w:pPr>
        <w:spacing w:after="0"/>
        <w:ind w:left="0"/>
        <w:jc w:val="both"/>
      </w:pPr>
      <w:r>
        <w:rPr>
          <w:rFonts w:ascii="Times New Roman"/>
          <w:b w:val="false"/>
          <w:i w:val="false"/>
          <w:color w:val="000000"/>
          <w:sz w:val="28"/>
        </w:rPr>
        <w:t>
      Жоғары тұрған жергілікті атқарушы органның жер учаскесіне құқық беру туралы түпкілікті шешімі төмен тұрған жергілікті атқарушы органның шешімі келіп түскен күннен бастап 5 (бес) жұмыс күні ішінде қабылданады.</w:t>
      </w:r>
    </w:p>
    <w:bookmarkStart w:name="z2613" w:id="406"/>
    <w:p>
      <w:pPr>
        <w:spacing w:after="0"/>
        <w:ind w:left="0"/>
        <w:jc w:val="both"/>
      </w:pPr>
      <w:r>
        <w:rPr>
          <w:rFonts w:ascii="Times New Roman"/>
          <w:b w:val="false"/>
          <w:i w:val="false"/>
          <w:color w:val="000000"/>
          <w:sz w:val="28"/>
        </w:rPr>
        <w:t>
      8. Жер учаскесін сатып алу-сату немесе уақытша (қысқа мерзімді, ұзақ мерзімді) өтеулі (өтеусіз) жер пайдалану (жалға алу) шартын уақтылы жасамау не оларды жасасудан бас тарту осындай шартты жасасу мерзімі өткен не бас тарту келіп түскен кезден бастап үш жұмыс күні ішінде жер учаскесіне құқық беру туралы шешімнің күшін жою үшін негіз болып табылады.</w:t>
      </w:r>
    </w:p>
    <w:bookmarkEnd w:id="406"/>
    <w:bookmarkStart w:name="z2614" w:id="407"/>
    <w:p>
      <w:pPr>
        <w:spacing w:after="0"/>
        <w:ind w:left="0"/>
        <w:jc w:val="both"/>
      </w:pPr>
      <w:r>
        <w:rPr>
          <w:rFonts w:ascii="Times New Roman"/>
          <w:b w:val="false"/>
          <w:i w:val="false"/>
          <w:color w:val="000000"/>
          <w:sz w:val="28"/>
        </w:rPr>
        <w:t>
      9. Көрсетілетін қызметті алушының өтініші негізінде жер учаскесіне құқық беру туралы шешім қабылданғаннан кейін 1 (бір) ай ішінде "Шаруашылықішілік және шаруашылықаралық жерге орналастыру жобаларын жасау қағидаларын бекіту туралы" Қазақстан Республикасы Ауыл шаруашылығы министрінің 2022 жылғы 20 сәуірдегі № 119 бұйрығына (Нормативтік құқықтық актілерді мемлекеттік тіркеу тізілімінде № 27790 болып тіркелген) сәйкес жергілікті жердегі жер учаскесінің шекараларын белгілеу жүзеге асырылады.</w:t>
      </w:r>
    </w:p>
    <w:bookmarkEnd w:id="407"/>
    <w:bookmarkStart w:name="z2615" w:id="408"/>
    <w:p>
      <w:pPr>
        <w:spacing w:after="0"/>
        <w:ind w:left="0"/>
        <w:jc w:val="both"/>
      </w:pPr>
      <w:r>
        <w:rPr>
          <w:rFonts w:ascii="Times New Roman"/>
          <w:b w:val="false"/>
          <w:i w:val="false"/>
          <w:color w:val="000000"/>
          <w:sz w:val="28"/>
        </w:rPr>
        <w:t xml:space="preserve">
      10.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408"/>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Хабарлама жасалған күннен бастап 2 (екі) жұмыс күнінен кешіктірілмей тыңдау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 учаскесін бөлу схемасын қалыптастыру және келісу туралы, сәулет-жоспарлау тапсырмасын жасау, инженерлік желілерге қосылуға техникалық шарттарды жасау, жер учаскесін бөлу схемасын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ЖКК-ғы жеке кабинетіне жіберіледі.</w:t>
      </w:r>
    </w:p>
    <w:bookmarkStart w:name="z2616" w:id="409"/>
    <w:p>
      <w:pPr>
        <w:spacing w:after="0"/>
        <w:ind w:left="0"/>
        <w:jc w:val="both"/>
      </w:pPr>
      <w:r>
        <w:rPr>
          <w:rFonts w:ascii="Times New Roman"/>
          <w:b w:val="false"/>
          <w:i w:val="false"/>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409"/>
    <w:bookmarkStart w:name="z2617" w:id="410"/>
    <w:p>
      <w:pPr>
        <w:spacing w:after="0"/>
        <w:ind w:left="0"/>
        <w:jc w:val="both"/>
      </w:pPr>
      <w:r>
        <w:rPr>
          <w:rFonts w:ascii="Times New Roman"/>
          <w:b w:val="false"/>
          <w:i w:val="false"/>
          <w:color w:val="000000"/>
          <w:sz w:val="28"/>
        </w:rPr>
        <w:t>
      12.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410"/>
    <w:bookmarkStart w:name="z2618" w:id="411"/>
    <w:p>
      <w:pPr>
        <w:spacing w:after="0"/>
        <w:ind w:left="0"/>
        <w:jc w:val="both"/>
      </w:pPr>
      <w:r>
        <w:rPr>
          <w:rFonts w:ascii="Times New Roman"/>
          <w:b w:val="false"/>
          <w:i w:val="false"/>
          <w:color w:val="000000"/>
          <w:sz w:val="28"/>
        </w:rPr>
        <w:t>
      13. Жер ресурстарын басқару жөніндегі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411"/>
    <w:bookmarkStart w:name="z2619" w:id="412"/>
    <w:p>
      <w:pPr>
        <w:spacing w:after="0"/>
        <w:ind w:left="0"/>
        <w:jc w:val="both"/>
      </w:pPr>
      <w:r>
        <w:rPr>
          <w:rFonts w:ascii="Times New Roman"/>
          <w:b w:val="false"/>
          <w:i w:val="false"/>
          <w:color w:val="000000"/>
          <w:sz w:val="28"/>
        </w:rPr>
        <w:t>
      14.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412"/>
    <w:p>
      <w:pPr>
        <w:spacing w:after="0"/>
        <w:ind w:left="0"/>
        <w:jc w:val="both"/>
      </w:pPr>
      <w:r>
        <w:rPr>
          <w:rFonts w:ascii="Times New Roman"/>
          <w:b w:val="false"/>
          <w:i w:val="false"/>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bookmarkStart w:name="z2620" w:id="413"/>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413"/>
    <w:bookmarkStart w:name="z2621" w:id="414"/>
    <w:p>
      <w:pPr>
        <w:spacing w:after="0"/>
        <w:ind w:left="0"/>
        <w:jc w:val="both"/>
      </w:pPr>
      <w:r>
        <w:rPr>
          <w:rFonts w:ascii="Times New Roman"/>
          <w:b w:val="false"/>
          <w:i w:val="false"/>
          <w:color w:val="000000"/>
          <w:sz w:val="28"/>
        </w:rPr>
        <w:t>
      15.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14"/>
    <w:p>
      <w:pPr>
        <w:spacing w:after="0"/>
        <w:ind w:left="0"/>
        <w:jc w:val="both"/>
      </w:pPr>
      <w:r>
        <w:rPr>
          <w:rFonts w:ascii="Times New Roman"/>
          <w:b w:val="false"/>
          <w:i w:val="false"/>
          <w:color w:val="000000"/>
          <w:sz w:val="28"/>
        </w:rPr>
        <w:t>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bookmarkStart w:name="z2622" w:id="415"/>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415"/>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bookmarkStart w:name="z2623" w:id="416"/>
    <w:p>
      <w:pPr>
        <w:spacing w:after="0"/>
        <w:ind w:left="0"/>
        <w:jc w:val="both"/>
      </w:pPr>
      <w:r>
        <w:rPr>
          <w:rFonts w:ascii="Times New Roman"/>
          <w:b w:val="false"/>
          <w:i w:val="false"/>
          <w:color w:val="000000"/>
          <w:sz w:val="28"/>
        </w:rPr>
        <w:t>
      17.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 астана, облыстық және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шегінде жер учаскесіне</w:t>
            </w:r>
            <w:r>
              <w:br/>
            </w:r>
            <w:r>
              <w:rPr>
                <w:rFonts w:ascii="Times New Roman"/>
                <w:b w:val="false"/>
                <w:i w:val="false"/>
                <w:color w:val="000000"/>
                <w:sz w:val="20"/>
              </w:rPr>
              <w:t>құқықтар алу"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625" w:id="417"/>
    <w:p>
      <w:pPr>
        <w:spacing w:after="0"/>
        <w:ind w:left="0"/>
        <w:jc w:val="left"/>
      </w:pPr>
      <w:r>
        <w:rPr>
          <w:rFonts w:ascii="Times New Roman"/>
          <w:b/>
          <w:i w:val="false"/>
          <w:color w:val="000000"/>
        </w:rPr>
        <w:t xml:space="preserve"> "Республикалық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келіп түскен сәттен бастап отыз жұмыс күніне дейін.</w:t>
            </w:r>
          </w:p>
          <w:p>
            <w:pPr>
              <w:spacing w:after="20"/>
              <w:ind w:left="20"/>
              <w:jc w:val="both"/>
            </w:pPr>
            <w:r>
              <w:rPr>
                <w:rFonts w:ascii="Times New Roman"/>
                <w:b w:val="false"/>
                <w:i w:val="false"/>
                <w:color w:val="000000"/>
                <w:sz w:val="20"/>
              </w:rPr>
              <w:t>
Бірінші кезең: қала құрылысы құжатына сәйкес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сұралып отырған жер учаскесін беру мүмкіндігін (мүмкін еместігін) айқындау</w:t>
            </w:r>
          </w:p>
          <w:p>
            <w:pPr>
              <w:spacing w:after="20"/>
              <w:ind w:left="20"/>
              <w:jc w:val="both"/>
            </w:pPr>
            <w:r>
              <w:rPr>
                <w:rFonts w:ascii="Times New Roman"/>
                <w:b w:val="false"/>
                <w:i w:val="false"/>
                <w:color w:val="000000"/>
                <w:sz w:val="20"/>
              </w:rPr>
              <w:t>
Екінші кезең: көрсетілетін қызметті алушы жер учаскесін бөлу схемасын келіскен кезде жер учаскесіне құқық беру туралы шешім шығару, жер учаскесін сатып алу-сату немесе уақытша (қысқа мерзімді, ұзақ мерзімді) өтеулі (өтеусіз) жер пайдалану (жалдау) шартын жасасу.</w:t>
            </w:r>
          </w:p>
          <w:p>
            <w:pPr>
              <w:spacing w:after="20"/>
              <w:ind w:left="20"/>
              <w:jc w:val="both"/>
            </w:pPr>
            <w:r>
              <w:rPr>
                <w:rFonts w:ascii="Times New Roman"/>
                <w:b w:val="false"/>
                <w:i w:val="false"/>
                <w:color w:val="000000"/>
                <w:sz w:val="20"/>
              </w:rPr>
              <w:t>
Көрсетілген мерзімдерге мына кезеңдер кірмейді:</w:t>
            </w:r>
          </w:p>
          <w:p>
            <w:pPr>
              <w:spacing w:after="20"/>
              <w:ind w:left="20"/>
              <w:jc w:val="both"/>
            </w:pPr>
            <w:r>
              <w:rPr>
                <w:rFonts w:ascii="Times New Roman"/>
                <w:b w:val="false"/>
                <w:i w:val="false"/>
                <w:color w:val="000000"/>
                <w:sz w:val="20"/>
              </w:rPr>
              <w:t>
көрсетілетін қызметті алушының жер учаскесін бөлу схемасын келісуі;</w:t>
            </w:r>
          </w:p>
          <w:p>
            <w:pPr>
              <w:spacing w:after="20"/>
              <w:ind w:left="20"/>
              <w:jc w:val="both"/>
            </w:pPr>
            <w:r>
              <w:rPr>
                <w:rFonts w:ascii="Times New Roman"/>
                <w:b w:val="false"/>
                <w:i w:val="false"/>
                <w:color w:val="000000"/>
                <w:sz w:val="20"/>
              </w:rPr>
              <w:t>
жер учаскесін сатып алу-сату немесе уақытша (қысқа мерзімді, ұзақ мерзімді) өтеулі (өтеусіз) жер пайдалану (жалдау) шартын жасасу.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жер учаскесін бөлу схемасын қоса бере отырып, көрсетілетін қызметті берушінің жер учаскесіне құқық беру туралы шешімі;</w:t>
            </w:r>
          </w:p>
          <w:p>
            <w:pPr>
              <w:spacing w:after="20"/>
              <w:ind w:left="20"/>
              <w:jc w:val="both"/>
            </w:pPr>
            <w:r>
              <w:rPr>
                <w:rFonts w:ascii="Times New Roman"/>
                <w:b w:val="false"/>
                <w:i w:val="false"/>
                <w:color w:val="000000"/>
                <w:sz w:val="20"/>
              </w:rPr>
              <w:t>
2) жер учаскесін сатып алу-сату немесе уақытша (қысқа мерзімді, ұзақ мерзімді) өтеулі (өтеусіз)жер пайдалану (жалдау) шарты;</w:t>
            </w:r>
          </w:p>
          <w:p>
            <w:pPr>
              <w:spacing w:after="20"/>
              <w:ind w:left="20"/>
              <w:jc w:val="both"/>
            </w:pPr>
            <w:r>
              <w:rPr>
                <w:rFonts w:ascii="Times New Roman"/>
                <w:b w:val="false"/>
                <w:i w:val="false"/>
                <w:color w:val="000000"/>
                <w:sz w:val="20"/>
              </w:rPr>
              <w:t>
3) сәулет-жоспарлау тапсырмасы;</w:t>
            </w:r>
          </w:p>
          <w:p>
            <w:pPr>
              <w:spacing w:after="20"/>
              <w:ind w:left="20"/>
              <w:jc w:val="both"/>
            </w:pPr>
            <w:r>
              <w:rPr>
                <w:rFonts w:ascii="Times New Roman"/>
                <w:b w:val="false"/>
                <w:i w:val="false"/>
                <w:color w:val="000000"/>
                <w:sz w:val="20"/>
              </w:rPr>
              <w:t>
4) инженерлік желілерге қосуға арналған техникалық шарттар;</w:t>
            </w:r>
          </w:p>
          <w:p>
            <w:pPr>
              <w:spacing w:after="20"/>
              <w:ind w:left="20"/>
              <w:jc w:val="both"/>
            </w:pPr>
            <w:r>
              <w:rPr>
                <w:rFonts w:ascii="Times New Roman"/>
                <w:b w:val="false"/>
                <w:i w:val="false"/>
                <w:color w:val="000000"/>
                <w:sz w:val="20"/>
              </w:rPr>
              <w:t>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бастап жұмаға дейін сағат 13.00-ден 14.30-ға дейінгі түскі үзіліспен сағат 9.00-ден 17.00-ға дейін;</w:t>
            </w:r>
          </w:p>
          <w:p>
            <w:pPr>
              <w:spacing w:after="20"/>
              <w:ind w:left="20"/>
              <w:jc w:val="both"/>
            </w:pPr>
            <w:r>
              <w:rPr>
                <w:rFonts w:ascii="Times New Roman"/>
                <w:b w:val="false"/>
                <w:i w:val="false"/>
                <w:color w:val="000000"/>
                <w:sz w:val="20"/>
              </w:rPr>
              <w:t>
2) "Азаматтарға арналған үкімет" мемлекеттік корпорациясы – дүйсенбіден бастап жұманы қоса алғанда түскі үзіліссіз сағат 9.00-ден 18.00-ге дейін, халыққа қызмет көрсететін кезекші бөлімдер Қазақстан Республикасының еңбек кодексіне сәйкес демалыс және мерекелік күндерден басқа,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www.gov4c.kz интернет-ресурсында;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p>
            <w:pPr>
              <w:spacing w:after="20"/>
              <w:ind w:left="20"/>
              <w:jc w:val="both"/>
            </w:pPr>
            <w:r>
              <w:rPr>
                <w:rFonts w:ascii="Times New Roman"/>
                <w:b w:val="false"/>
                <w:i w:val="false"/>
                <w:color w:val="000000"/>
                <w:sz w:val="20"/>
              </w:rPr>
              <w:t>
1. Қазақстан Республикасы Кәсіпкерлік кодексінің 284-бабына сәйкес инвестициялық жобаларды іске асыру үшін:</w:t>
            </w:r>
          </w:p>
          <w:p>
            <w:pPr>
              <w:spacing w:after="20"/>
              <w:ind w:left="20"/>
              <w:jc w:val="both"/>
            </w:pPr>
            <w:r>
              <w:rPr>
                <w:rFonts w:ascii="Times New Roman"/>
                <w:b w:val="false"/>
                <w:i w:val="false"/>
                <w:color w:val="000000"/>
                <w:sz w:val="20"/>
              </w:rPr>
              <w:t>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21336 болып тіркелген) бекітілген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қағидаларына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жер учаскелерін мемлекеттік меншіктен беру үшін инвестициялық жобаны айқындау туралы шешімінің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2. Өздеріне меншік құқығымен және (немесе) өзге де заттай құқықтармен тиесілі ғимараттарды (құрылыстарды, құрылысжайларды) пайдалану және күтіп-ұстау үшін, оның ішінде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іргелес аумақтағы үйлерді (құрылыстарды, құрылысжайларды) кеңейту және реконструкциялау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жылжымайтын мүлік объектісіне құқығын растайтын құжаттың электрондық көшірмесі (жер учаскесінде орналасқан ғимараттарды (құрылыстарды, құрылысжайларды) пайдалануға беру актісі), азаматтық-құқықтық мәміле, соттың шешімі);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5) жобалау алдындағы (техникалық жоба) құжаттың электрондық көшірмесі.</w:t>
            </w:r>
          </w:p>
          <w:p>
            <w:pPr>
              <w:spacing w:after="20"/>
              <w:ind w:left="20"/>
              <w:jc w:val="both"/>
            </w:pPr>
            <w:r>
              <w:rPr>
                <w:rFonts w:ascii="Times New Roman"/>
                <w:b w:val="false"/>
                <w:i w:val="false"/>
                <w:color w:val="000000"/>
                <w:sz w:val="20"/>
              </w:rPr>
              <w:t>
3. Қазақстан Республикасы Жер кодексінің (бұдан әрі – Жер кодексі)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іздестіру жұмыстарын жүргізуге арналған рұқсаттың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елді мекеннен тыс жерде орналасқан жер учаскелеріне инженерлік-коммуникациялық желілер мен жүйелерді салу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техникалық шарттары бар сәулет-жоспарлау тапсырмасының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5.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учаскесінің схемасының (жоспарының) электрондық көшірмесі;</w:t>
            </w:r>
          </w:p>
          <w:p>
            <w:pPr>
              <w:spacing w:after="20"/>
              <w:ind w:left="20"/>
              <w:jc w:val="both"/>
            </w:pPr>
            <w:r>
              <w:rPr>
                <w:rFonts w:ascii="Times New Roman"/>
                <w:b w:val="false"/>
                <w:i w:val="false"/>
                <w:color w:val="000000"/>
                <w:sz w:val="20"/>
              </w:rPr>
              <w:t>
3) іздестіру жұмыстарын жүргізуге рұқсаттың электрондық көшірмесі;</w:t>
            </w:r>
          </w:p>
          <w:p>
            <w:pPr>
              <w:spacing w:after="20"/>
              <w:ind w:left="20"/>
              <w:jc w:val="both"/>
            </w:pPr>
            <w:r>
              <w:rPr>
                <w:rFonts w:ascii="Times New Roman"/>
                <w:b w:val="false"/>
                <w:i w:val="false"/>
                <w:color w:val="000000"/>
                <w:sz w:val="20"/>
              </w:rPr>
              <w:t xml:space="preserve">
4) уәкілетті орган бекіткен электрондық реновациялау бағдарламасының электрондық көшірмесі; </w:t>
            </w:r>
          </w:p>
          <w:p>
            <w:pPr>
              <w:spacing w:after="20"/>
              <w:ind w:left="20"/>
              <w:jc w:val="both"/>
            </w:pPr>
            <w:r>
              <w:rPr>
                <w:rFonts w:ascii="Times New Roman"/>
                <w:b w:val="false"/>
                <w:i w:val="false"/>
                <w:color w:val="000000"/>
                <w:sz w:val="20"/>
              </w:rPr>
              <w:t>
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шартының электрондық көшірмесі;</w:t>
            </w:r>
          </w:p>
          <w:p>
            <w:pPr>
              <w:spacing w:after="20"/>
              <w:ind w:left="20"/>
              <w:jc w:val="both"/>
            </w:pPr>
            <w:r>
              <w:rPr>
                <w:rFonts w:ascii="Times New Roman"/>
                <w:b w:val="false"/>
                <w:i w:val="false"/>
                <w:color w:val="000000"/>
                <w:sz w:val="20"/>
              </w:rPr>
              <w:t>
6) Жер кодексінің 71-бабында көзделген шарттардың орындалғанын растайтын құжаттарының электрондық көшірмесі (берілетін жер учаскесінде орналасқан жер учаскелерінің әрбір иесімен жасалған шарттар, жер учаскелерінің нысаналы мақсатын өзгерту туралы шешім немесе олардан мемлекет пайдасына бас тарту туралы шешім, объектіні кейіннен кәдеге жарату).</w:t>
            </w:r>
          </w:p>
          <w:p>
            <w:pPr>
              <w:spacing w:after="20"/>
              <w:ind w:left="20"/>
              <w:jc w:val="both"/>
            </w:pPr>
            <w:r>
              <w:rPr>
                <w:rFonts w:ascii="Times New Roman"/>
                <w:b w:val="false"/>
                <w:i w:val="false"/>
                <w:color w:val="000000"/>
                <w:sz w:val="20"/>
              </w:rPr>
              <w:t>
6. Кондоминиум объектісін пайдалану және күтіп-ұстау үшін кондоминиум қатысушылары:</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кондоминиум құру туралы хаттаманың электрондық көшірмесі;</w:t>
            </w:r>
          </w:p>
          <w:p>
            <w:pPr>
              <w:spacing w:after="20"/>
              <w:ind w:left="20"/>
              <w:jc w:val="both"/>
            </w:pPr>
            <w:r>
              <w:rPr>
                <w:rFonts w:ascii="Times New Roman"/>
                <w:b w:val="false"/>
                <w:i w:val="false"/>
                <w:color w:val="000000"/>
                <w:sz w:val="20"/>
              </w:rPr>
              <w:t>
4) кондоминиум объектісін пайдалану және күтіп ұстау туралы көппәтерлі тұрғын үйлер тұрғындарының жалпы жиналысы хаттамасының электрондық көшірмесі.</w:t>
            </w:r>
          </w:p>
          <w:p>
            <w:pPr>
              <w:spacing w:after="20"/>
              <w:ind w:left="20"/>
              <w:jc w:val="both"/>
            </w:pPr>
            <w:r>
              <w:rPr>
                <w:rFonts w:ascii="Times New Roman"/>
                <w:b w:val="false"/>
                <w:i w:val="false"/>
                <w:color w:val="000000"/>
                <w:sz w:val="20"/>
              </w:rPr>
              <w:t>
7.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жер қойнауын пайдалануға арналған келісімшарттың электрондық көшірмесі;</w:t>
            </w:r>
          </w:p>
          <w:p>
            <w:pPr>
              <w:spacing w:after="20"/>
              <w:ind w:left="20"/>
              <w:jc w:val="both"/>
            </w:pPr>
            <w:r>
              <w:rPr>
                <w:rFonts w:ascii="Times New Roman"/>
                <w:b w:val="false"/>
                <w:i w:val="false"/>
                <w:color w:val="000000"/>
                <w:sz w:val="20"/>
              </w:rPr>
              <w:t>
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шешімінің электрондық көшірмесі.</w:t>
            </w:r>
          </w:p>
          <w:p>
            <w:pPr>
              <w:spacing w:after="20"/>
              <w:ind w:left="20"/>
              <w:jc w:val="both"/>
            </w:pPr>
            <w:r>
              <w:rPr>
                <w:rFonts w:ascii="Times New Roman"/>
                <w:b w:val="false"/>
                <w:i w:val="false"/>
                <w:color w:val="000000"/>
                <w:sz w:val="20"/>
              </w:rPr>
              <w:t>
8.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арнайы экономикалық аймақтың немесе индустриялық аймақтың қатысуын растаушы құжаттың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9. Жасанды құрылысжайлар салу үшін аумақтық сулар алып жатқан су қоры жерлерінің құрамынан: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су шаруашылығы және қоршаған ортаны қорғау органдарының жер учаскесінің орналасқан жерінің координаттары бар қорытындыларының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10. Теміржол, автомобиль, теңіз және ішкі су, әуе, құбыр көлігінің мұқтаждықтары үшін, байланыс және энергетика мұқтаждары үшін, оның ішінде Жер кодексінің 119-бабына сәйкес антенна-діңгекті құрылысжайларды және (немесе) ұялы, спутниктік байланыс жабдығына тіреуіштер салу үшін, сондай-ақ мемлекеттік маңызы бар өзге де объектілерді салу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теміржол, автомобиль, теңіз және ішкі су, әуе, құбыр көлігі және байланыс және энергетика уәкілетті органдарының келісу парағының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11. Жер кодексінің 107-бабы 3-тармағының бесінші бөлігінің 8) тармақшасына сәйкес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арнайы мақсаттағы объектілер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коммуникациялар төсеу схемасының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12. Жер кодексінің 9-бабының 3-тармағына сәйкес жеке тұрғын үй құрылыстары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арнайы есепке қою туралы хабарламаның электрондық көшірмесі.</w:t>
            </w:r>
          </w:p>
          <w:p>
            <w:pPr>
              <w:spacing w:after="20"/>
              <w:ind w:left="20"/>
              <w:jc w:val="both"/>
            </w:pPr>
            <w:r>
              <w:rPr>
                <w:rFonts w:ascii="Times New Roman"/>
                <w:b w:val="false"/>
                <w:i w:val="false"/>
                <w:color w:val="000000"/>
                <w:sz w:val="20"/>
              </w:rPr>
              <w:t>
13.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жергілікті атқарушы органның объектінің облыстың даму жоспарына енгізілгені туралы шешімінің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14. Жер кодексінің 9-бабының 3-тармағына сәйкес отандық өнеркәсіп кәсіпорындары:</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15. Жекеше әріптестер мемлекеттік-жекешелік әріптестік жобаларын не концессионерлер концессиялық жобаларды іске асыру үшін:</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мемлекеттік-жекешелік әріптестік туралы шарттың немесе концессия шартының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16. Инвестициялық және инновациялық жобаларды іске асыру үшін әлеуметтік-кәсіпкерлік корпорациялар:</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мемлекеттік-жекешелік әріптестік туралы шарттың немесе концессия шартының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қосылуға арналған сауалнама парағының электрондық көшірмесі.</w:t>
            </w:r>
          </w:p>
          <w:p>
            <w:pPr>
              <w:spacing w:after="20"/>
              <w:ind w:left="20"/>
              <w:jc w:val="both"/>
            </w:pPr>
            <w:r>
              <w:rPr>
                <w:rFonts w:ascii="Times New Roman"/>
                <w:b w:val="false"/>
                <w:i w:val="false"/>
                <w:color w:val="000000"/>
                <w:sz w:val="20"/>
              </w:rPr>
              <w:t>
17. Өнеркәсіптік-инновациялық жобаларды іске асыру үшін өнеркәсіптік-инновациялық қызмет субъектілері:</w:t>
            </w:r>
          </w:p>
          <w:p>
            <w:pPr>
              <w:spacing w:after="20"/>
              <w:ind w:left="20"/>
              <w:jc w:val="both"/>
            </w:pPr>
            <w:r>
              <w:rPr>
                <w:rFonts w:ascii="Times New Roman"/>
                <w:b w:val="false"/>
                <w:i w:val="false"/>
                <w:color w:val="000000"/>
                <w:sz w:val="20"/>
              </w:rPr>
              <w:t>
1) Қағидаларға 2-қосымшаға сәйкес нысан бойынша жер учаскесіне құқық беру туралы өтініш;</w:t>
            </w:r>
          </w:p>
          <w:p>
            <w:pPr>
              <w:spacing w:after="20"/>
              <w:ind w:left="20"/>
              <w:jc w:val="both"/>
            </w:pPr>
            <w:r>
              <w:rPr>
                <w:rFonts w:ascii="Times New Roman"/>
                <w:b w:val="false"/>
                <w:i w:val="false"/>
                <w:color w:val="000000"/>
                <w:sz w:val="20"/>
              </w:rPr>
              <w:t>
2) сұралып отырған жер учаскесі схемасының (жоспарының) электрондық көшірмесі;</w:t>
            </w:r>
          </w:p>
          <w:p>
            <w:pPr>
              <w:spacing w:after="20"/>
              <w:ind w:left="20"/>
              <w:jc w:val="both"/>
            </w:pPr>
            <w:r>
              <w:rPr>
                <w:rFonts w:ascii="Times New Roman"/>
                <w:b w:val="false"/>
                <w:i w:val="false"/>
                <w:color w:val="000000"/>
                <w:sz w:val="20"/>
              </w:rPr>
              <w:t>
3) жергілікті атқарушы органның жобаны инвестициялық жоба деп тану туралы шешімінің электрондық көшірмесі;</w:t>
            </w:r>
          </w:p>
          <w:p>
            <w:pPr>
              <w:spacing w:after="20"/>
              <w:ind w:left="20"/>
              <w:jc w:val="both"/>
            </w:pPr>
            <w:r>
              <w:rPr>
                <w:rFonts w:ascii="Times New Roman"/>
                <w:b w:val="false"/>
                <w:i w:val="false"/>
                <w:color w:val="000000"/>
                <w:sz w:val="20"/>
              </w:rPr>
              <w:t>
4) құрылыс мақсаттары үшін жер учаскесі сұралған жағдайда инженерлік желілерге қосуға арналған сауалнама парағының электрондық көшірмесі.</w:t>
            </w:r>
          </w:p>
          <w:p>
            <w:pPr>
              <w:spacing w:after="20"/>
              <w:ind w:left="20"/>
              <w:jc w:val="both"/>
            </w:pPr>
            <w:r>
              <w:rPr>
                <w:rFonts w:ascii="Times New Roman"/>
                <w:b w:val="false"/>
                <w:i w:val="false"/>
                <w:color w:val="000000"/>
                <w:sz w:val="20"/>
              </w:rPr>
              <w:t>
Екінші кезең:</w:t>
            </w:r>
          </w:p>
          <w:p>
            <w:pPr>
              <w:spacing w:after="20"/>
              <w:ind w:left="20"/>
              <w:jc w:val="both"/>
            </w:pPr>
            <w:r>
              <w:rPr>
                <w:rFonts w:ascii="Times New Roman"/>
                <w:b w:val="false"/>
                <w:i w:val="false"/>
                <w:color w:val="000000"/>
                <w:sz w:val="20"/>
              </w:rPr>
              <w:t>
көрсетілетін қызметті алушымен келісілген жер учаскесін бөлу схемасы.</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деректер мен мәліметтердің Жер кодексінің 43-бабы </w:t>
            </w:r>
            <w:r>
              <w:rPr>
                <w:rFonts w:ascii="Times New Roman"/>
                <w:b w:val="false"/>
                <w:i w:val="false"/>
                <w:color w:val="000000"/>
                <w:sz w:val="20"/>
              </w:rPr>
              <w:t>3-тармағының</w:t>
            </w:r>
            <w:r>
              <w:rPr>
                <w:rFonts w:ascii="Times New Roman"/>
                <w:b w:val="false"/>
                <w:i w:val="false"/>
                <w:color w:val="000000"/>
                <w:sz w:val="20"/>
              </w:rPr>
              <w:t xml:space="preserve"> алтыншы бөлігінде, 49-2-бабы </w:t>
            </w:r>
            <w:r>
              <w:rPr>
                <w:rFonts w:ascii="Times New Roman"/>
                <w:b w:val="false"/>
                <w:i w:val="false"/>
                <w:color w:val="000000"/>
                <w:sz w:val="20"/>
              </w:rPr>
              <w:t>6-тармағының</w:t>
            </w:r>
            <w:r>
              <w:rPr>
                <w:rFonts w:ascii="Times New Roman"/>
                <w:b w:val="false"/>
                <w:i w:val="false"/>
                <w:color w:val="000000"/>
                <w:sz w:val="20"/>
              </w:rPr>
              <w:t xml:space="preserve"> екінші бөлігінде, 50-бабының </w:t>
            </w:r>
            <w:r>
              <w:rPr>
                <w:rFonts w:ascii="Times New Roman"/>
                <w:b w:val="false"/>
                <w:i w:val="false"/>
                <w:color w:val="000000"/>
                <w:sz w:val="20"/>
              </w:rPr>
              <w:t>2-тармағында</w:t>
            </w:r>
            <w:r>
              <w:rPr>
                <w:rFonts w:ascii="Times New Roman"/>
                <w:b w:val="false"/>
                <w:i w:val="false"/>
                <w:color w:val="000000"/>
                <w:sz w:val="20"/>
              </w:rPr>
              <w:t xml:space="preserve">, 44-2-бабының </w:t>
            </w:r>
            <w:r>
              <w:rPr>
                <w:rFonts w:ascii="Times New Roman"/>
                <w:b w:val="false"/>
                <w:i w:val="false"/>
                <w:color w:val="000000"/>
                <w:sz w:val="20"/>
              </w:rPr>
              <w:t>20-тармағында</w:t>
            </w:r>
            <w:r>
              <w:rPr>
                <w:rFonts w:ascii="Times New Roman"/>
                <w:b w:val="false"/>
                <w:i w:val="false"/>
                <w:color w:val="000000"/>
                <w:sz w:val="20"/>
              </w:rPr>
              <w:t xml:space="preserve"> және Қазақстан Республикасы Құрылыс кодексінің 78-бабының 5-тармағының екінші және үшінші бөліктерінде белгіленген талаптарға сәйкес келмеуі;</w:t>
            </w:r>
          </w:p>
          <w:p>
            <w:pPr>
              <w:spacing w:after="20"/>
              <w:ind w:left="20"/>
              <w:jc w:val="both"/>
            </w:pPr>
            <w:r>
              <w:rPr>
                <w:rFonts w:ascii="Times New Roman"/>
                <w:b w:val="false"/>
                <w:i w:val="false"/>
                <w:color w:val="000000"/>
                <w:sz w:val="20"/>
              </w:rPr>
              <w:t xml:space="preserve">
3) Жер кодексінің 44-2-бабының </w:t>
            </w:r>
            <w:r>
              <w:rPr>
                <w:rFonts w:ascii="Times New Roman"/>
                <w:b w:val="false"/>
                <w:i w:val="false"/>
                <w:color w:val="000000"/>
                <w:sz w:val="20"/>
              </w:rPr>
              <w:t>10-тармағының</w:t>
            </w:r>
            <w:r>
              <w:rPr>
                <w:rFonts w:ascii="Times New Roman"/>
                <w:b w:val="false"/>
                <w:i w:val="false"/>
                <w:color w:val="000000"/>
                <w:sz w:val="20"/>
              </w:rPr>
              <w:t xml:space="preserve"> тоғызыншы бөлігіне сәйкес келісу туралы сұранымға келісуші органдардың теріс жауабы;</w:t>
            </w:r>
          </w:p>
          <w:p>
            <w:pPr>
              <w:spacing w:after="20"/>
              <w:ind w:left="20"/>
              <w:jc w:val="both"/>
            </w:pPr>
            <w:r>
              <w:rPr>
                <w:rFonts w:ascii="Times New Roman"/>
                <w:b w:val="false"/>
                <w:i w:val="false"/>
                <w:color w:val="000000"/>
                <w:sz w:val="20"/>
              </w:rPr>
              <w:t xml:space="preserve">
4)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құпиясөзбен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 астана, облыстық және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шегінде жер учаскесіне</w:t>
            </w:r>
            <w:r>
              <w:br/>
            </w:r>
            <w:r>
              <w:rPr>
                <w:rFonts w:ascii="Times New Roman"/>
                <w:b w:val="false"/>
                <w:i w:val="false"/>
                <w:color w:val="000000"/>
                <w:sz w:val="20"/>
              </w:rPr>
              <w:t>құқықтар алу"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Нысан__________________</w:t>
            </w:r>
            <w:r>
              <w:br/>
            </w:r>
            <w:r>
              <w:rPr>
                <w:rFonts w:ascii="Times New Roman"/>
                <w:b w:val="false"/>
                <w:i w:val="false"/>
                <w:color w:val="000000"/>
                <w:sz w:val="20"/>
              </w:rPr>
              <w:t>әкімдігіне (облыс, қала, аудан)</w:t>
            </w:r>
            <w:r>
              <w:br/>
            </w:r>
            <w:r>
              <w:rPr>
                <w:rFonts w:ascii="Times New Roman"/>
                <w:b w:val="false"/>
                <w:i w:val="false"/>
                <w:color w:val="000000"/>
                <w:sz w:val="20"/>
              </w:rPr>
              <w:t>____________________________</w:t>
            </w:r>
            <w:r>
              <w:br/>
            </w:r>
            <w:r>
              <w:rPr>
                <w:rFonts w:ascii="Times New Roman"/>
                <w:b w:val="false"/>
                <w:i w:val="false"/>
                <w:color w:val="000000"/>
                <w:sz w:val="20"/>
              </w:rPr>
              <w:t>кімнен 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 заңды</w:t>
            </w:r>
            <w:r>
              <w:br/>
            </w:r>
            <w:r>
              <w:rPr>
                <w:rFonts w:ascii="Times New Roman"/>
                <w:b w:val="false"/>
                <w:i w:val="false"/>
                <w:color w:val="000000"/>
                <w:sz w:val="20"/>
              </w:rPr>
              <w:t>____________________________</w:t>
            </w:r>
            <w:r>
              <w:br/>
            </w:r>
            <w:r>
              <w:rPr>
                <w:rFonts w:ascii="Times New Roman"/>
                <w:b w:val="false"/>
                <w:i w:val="false"/>
                <w:color w:val="000000"/>
                <w:sz w:val="20"/>
              </w:rPr>
              <w:t>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тұлғаның немесе өкілінің жеке</w:t>
            </w:r>
            <w:r>
              <w:br/>
            </w:r>
            <w:r>
              <w:rPr>
                <w:rFonts w:ascii="Times New Roman"/>
                <w:b w:val="false"/>
                <w:i w:val="false"/>
                <w:color w:val="000000"/>
                <w:sz w:val="20"/>
              </w:rPr>
              <w:t>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орналасқан 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627" w:id="418"/>
    <w:p>
      <w:pPr>
        <w:spacing w:after="0"/>
        <w:ind w:left="0"/>
        <w:jc w:val="left"/>
      </w:pPr>
      <w:r>
        <w:rPr>
          <w:rFonts w:ascii="Times New Roman"/>
          <w:b/>
          <w:i w:val="false"/>
          <w:color w:val="000000"/>
        </w:rPr>
        <w:t xml:space="preserve"> Жер учаскесіне құқық беру туралы өтініш</w:t>
      </w:r>
    </w:p>
    <w:bookmarkEnd w:id="418"/>
    <w:p>
      <w:pPr>
        <w:spacing w:after="0"/>
        <w:ind w:left="0"/>
        <w:jc w:val="both"/>
      </w:pPr>
      <w:r>
        <w:rPr>
          <w:rFonts w:ascii="Times New Roman"/>
          <w:b w:val="false"/>
          <w:i w:val="false"/>
          <w:color w:val="000000"/>
          <w:sz w:val="28"/>
        </w:rPr>
        <w:t>
      Сізден _______________________________________________________</w:t>
      </w:r>
    </w:p>
    <w:p>
      <w:pPr>
        <w:spacing w:after="0"/>
        <w:ind w:left="0"/>
        <w:jc w:val="both"/>
      </w:pPr>
      <w:r>
        <w:rPr>
          <w:rFonts w:ascii="Times New Roman"/>
          <w:b w:val="false"/>
          <w:i w:val="false"/>
          <w:color w:val="000000"/>
          <w:sz w:val="28"/>
        </w:rPr>
        <w:t>
      (жер учаскесінің орналасқан жері)</w:t>
      </w:r>
    </w:p>
    <w:p>
      <w:pPr>
        <w:spacing w:after="0"/>
        <w:ind w:left="0"/>
        <w:jc w:val="both"/>
      </w:pPr>
      <w:r>
        <w:rPr>
          <w:rFonts w:ascii="Times New Roman"/>
          <w:b w:val="false"/>
          <w:i w:val="false"/>
          <w:color w:val="000000"/>
          <w:sz w:val="28"/>
        </w:rPr>
        <w:t>
      ______________________________________________________ орналасқан</w:t>
      </w:r>
    </w:p>
    <w:p>
      <w:pPr>
        <w:spacing w:after="0"/>
        <w:ind w:left="0"/>
        <w:jc w:val="both"/>
      </w:pPr>
      <w:r>
        <w:rPr>
          <w:rFonts w:ascii="Times New Roman"/>
          <w:b w:val="false"/>
          <w:i w:val="false"/>
          <w:color w:val="000000"/>
          <w:sz w:val="28"/>
        </w:rPr>
        <w:t>
      ауданы __________ гектар жер учаскесін _________________________</w:t>
      </w:r>
    </w:p>
    <w:p>
      <w:pPr>
        <w:spacing w:after="0"/>
        <w:ind w:left="0"/>
        <w:jc w:val="both"/>
      </w:pPr>
      <w:r>
        <w:rPr>
          <w:rFonts w:ascii="Times New Roman"/>
          <w:b w:val="false"/>
          <w:i w:val="false"/>
          <w:color w:val="000000"/>
          <w:sz w:val="28"/>
        </w:rPr>
        <w:t>
      құқық түрі көрсетіледі</w:t>
      </w:r>
    </w:p>
    <w:p>
      <w:pPr>
        <w:spacing w:after="0"/>
        <w:ind w:left="0"/>
        <w:jc w:val="both"/>
      </w:pPr>
      <w:r>
        <w:rPr>
          <w:rFonts w:ascii="Times New Roman"/>
          <w:b w:val="false"/>
          <w:i w:val="false"/>
          <w:color w:val="000000"/>
          <w:sz w:val="28"/>
        </w:rPr>
        <w:t>
      құқығымен ____________жыл/ай мерзімге беруіңізді сұраймын.</w:t>
      </w:r>
    </w:p>
    <w:p>
      <w:pPr>
        <w:spacing w:after="0"/>
        <w:ind w:left="0"/>
        <w:jc w:val="both"/>
      </w:pPr>
      <w:r>
        <w:rPr>
          <w:rFonts w:ascii="Times New Roman"/>
          <w:b w:val="false"/>
          <w:i w:val="false"/>
          <w:color w:val="000000"/>
          <w:sz w:val="28"/>
        </w:rPr>
        <w:t>
      Жер учаскесінің кадастрлық нөмірі/идентификаторы (бар болса)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Сұралып отырған нысаналы мақсаты:____________________________</w:t>
      </w:r>
    </w:p>
    <w:p>
      <w:pPr>
        <w:spacing w:after="0"/>
        <w:ind w:left="0"/>
        <w:jc w:val="both"/>
      </w:pPr>
      <w:r>
        <w:rPr>
          <w:rFonts w:ascii="Times New Roman"/>
          <w:b w:val="false"/>
          <w:i w:val="false"/>
          <w:color w:val="000000"/>
          <w:sz w:val="28"/>
        </w:rPr>
        <w:t xml:space="preserve">
      "Азаматтарға арналған үкімет" мемлекеттік корпорациясы" коммерциялық емес акционерлік қоғамына (бизнес сәйкестендіру нөмірі 180541001313) "Республикалық маңызы бар қала, астана, облыстық және аудандық маңызы бар қалалар шегінде жер учаскесіне құқықтар алу" мемлекеттік көрсетілетін қызметін алу үшін қажетті дербес деректерімді және заңмен қорғалатын құпияны құрайтын мәліметтерді жинауға және өңдеуге, оның ішінде үшінші тұлғаларға беруге келісім беремін. </w:t>
      </w:r>
    </w:p>
    <w:p>
      <w:pPr>
        <w:spacing w:after="0"/>
        <w:ind w:left="0"/>
        <w:jc w:val="both"/>
      </w:pPr>
      <w:r>
        <w:rPr>
          <w:rFonts w:ascii="Times New Roman"/>
          <w:b w:val="false"/>
          <w:i w:val="false"/>
          <w:color w:val="000000"/>
          <w:sz w:val="28"/>
        </w:rPr>
        <w:t xml:space="preserve">
      Дербес деректердің трансшекаралық берілмегені туралы, сондай-ақ жалпыға қолжетімді көздерде дербес деректердің таралмағаны туралы хабарлаймыз. </w:t>
      </w:r>
    </w:p>
    <w:p>
      <w:pPr>
        <w:spacing w:after="0"/>
        <w:ind w:left="0"/>
        <w:jc w:val="both"/>
      </w:pPr>
      <w:r>
        <w:rPr>
          <w:rFonts w:ascii="Times New Roman"/>
          <w:b w:val="false"/>
          <w:i w:val="false"/>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w:t>
      </w:r>
    </w:p>
    <w:p>
      <w:pPr>
        <w:spacing w:after="0"/>
        <w:ind w:left="0"/>
        <w:jc w:val="both"/>
      </w:pPr>
      <w:r>
        <w:rPr>
          <w:rFonts w:ascii="Times New Roman"/>
          <w:b w:val="false"/>
          <w:i w:val="false"/>
          <w:color w:val="000000"/>
          <w:sz w:val="28"/>
        </w:rPr>
        <w:t xml:space="preserve">
      Өтінішке жария кадастрлық картада қалыптастырылған жер учаскесінің схемасы қоса беріледі. </w:t>
      </w:r>
    </w:p>
    <w:p>
      <w:pPr>
        <w:spacing w:after="0"/>
        <w:ind w:left="0"/>
        <w:jc w:val="both"/>
      </w:pPr>
      <w:r>
        <w:rPr>
          <w:rFonts w:ascii="Times New Roman"/>
          <w:b w:val="false"/>
          <w:i w:val="false"/>
          <w:color w:val="000000"/>
          <w:sz w:val="28"/>
        </w:rPr>
        <w:t xml:space="preserve">
      Өтініштің берілген күні: ________________________________________ </w:t>
      </w:r>
    </w:p>
    <w:p>
      <w:pPr>
        <w:spacing w:after="0"/>
        <w:ind w:left="0"/>
        <w:jc w:val="both"/>
      </w:pPr>
      <w:r>
        <w:rPr>
          <w:rFonts w:ascii="Times New Roman"/>
          <w:b w:val="false"/>
          <w:i w:val="false"/>
          <w:color w:val="000000"/>
          <w:sz w:val="28"/>
        </w:rPr>
        <w:t>
      Көрсетілетін қызметті алушы 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құқық алу</w:t>
            </w:r>
            <w:r>
              <w:br/>
            </w:r>
            <w:r>
              <w:rPr>
                <w:rFonts w:ascii="Times New Roman"/>
                <w:b w:val="false"/>
                <w:i w:val="false"/>
                <w:color w:val="000000"/>
                <w:sz w:val="20"/>
              </w:rPr>
              <w:t>туралы өтінішке қосымша</w:t>
            </w:r>
            <w:r>
              <w:br/>
            </w:r>
            <w:r>
              <w:rPr>
                <w:rFonts w:ascii="Times New Roman"/>
                <w:b w:val="false"/>
                <w:i w:val="false"/>
                <w:color w:val="000000"/>
                <w:sz w:val="20"/>
              </w:rPr>
              <w:t>Нысан</w:t>
            </w:r>
          </w:p>
        </w:tc>
      </w:tr>
    </w:tbl>
    <w:bookmarkStart w:name="z2629" w:id="419"/>
    <w:p>
      <w:pPr>
        <w:spacing w:after="0"/>
        <w:ind w:left="0"/>
        <w:jc w:val="left"/>
      </w:pPr>
      <w:r>
        <w:rPr>
          <w:rFonts w:ascii="Times New Roman"/>
          <w:b/>
          <w:i w:val="false"/>
          <w:color w:val="000000"/>
        </w:rPr>
        <w:t xml:space="preserve"> Жария кадастрлық карта 20__ жылғы "___" _________ Жер учаскесін бөлу схемасы</w:t>
      </w:r>
    </w:p>
    <w:bookmarkEnd w:id="41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идентификаторы*/Кадастрлық нөмірі (бар болса)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 / шаршы метр)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Сұралып отырған нысаналы мақсаты: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орналасқан жері: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344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44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34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33400" cy="62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жер учаскесі</w:t>
            </w:r>
          </w:p>
        </w:tc>
        <w:tc>
          <w:tcPr>
            <w:tcW w:w="3075"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826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жер учаскесі</w:t>
            </w:r>
          </w:p>
        </w:tc>
      </w:tr>
      <w:tr>
        <w:trPr>
          <w:trHeight w:val="30" w:hRule="atLeast"/>
        </w:trPr>
        <w:tc>
          <w:tcPr>
            <w:tcW w:w="0" w:type="auto"/>
            <w:vMerge/>
            <w:tcBorders>
              <w:top w:val="nil"/>
            </w:tcBorders>
          </w:tc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Іргелес жер учаскесі</w:t>
            </w:r>
          </w:p>
        </w:tc>
        <w:tc>
          <w:tcPr>
            <w:tcW w:w="0" w:type="auto"/>
            <w:vMerge/>
            <w:tcBorders>
              <w:top w:val="nil"/>
            </w:tcBorders>
          </w:tcPr>
          <w:p/>
        </w:tc>
        <w:tc>
          <w:tcPr>
            <w:tcW w:w="0" w:type="auto"/>
            <w:vMerge/>
            <w:tcBorders>
              <w:top w:val="nil"/>
            </w:tcBorders>
          </w:tc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жер учаскесінің идентификаторы жария кадастрлық картада (жиырма таңбалы сандық код) автоматты түрде қалыптастырылады.</w:t>
      </w:r>
    </w:p>
    <w:p>
      <w:pPr>
        <w:spacing w:after="0"/>
        <w:ind w:left="0"/>
        <w:jc w:val="both"/>
      </w:pPr>
      <w:r>
        <w:rPr>
          <w:rFonts w:ascii="Times New Roman"/>
          <w:b w:val="false"/>
          <w:i w:val="false"/>
          <w:color w:val="000000"/>
          <w:sz w:val="28"/>
        </w:rPr>
        <w:t>
      ** қосымша жер учаскесінің ауданының үлесі бар болса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 астана, облыстық және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шегінде жер учаскесіне</w:t>
            </w:r>
            <w:r>
              <w:br/>
            </w:r>
            <w:r>
              <w:rPr>
                <w:rFonts w:ascii="Times New Roman"/>
                <w:b w:val="false"/>
                <w:i w:val="false"/>
                <w:color w:val="000000"/>
                <w:sz w:val="20"/>
              </w:rPr>
              <w:t>құқықтар алу"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w:t>
            </w:r>
          </w:p>
          <w:p>
            <w:pPr>
              <w:spacing w:after="20"/>
              <w:ind w:left="20"/>
              <w:jc w:val="both"/>
            </w:pPr>
            <w:r>
              <w:rPr>
                <w:rFonts w:ascii="Times New Roman"/>
                <w:b w:val="false"/>
                <w:i w:val="false"/>
                <w:color w:val="000000"/>
                <w:sz w:val="20"/>
              </w:rPr>
              <w:t>
берушінің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w:t>
            </w:r>
          </w:p>
        </w:tc>
      </w:tr>
    </w:tbl>
    <w:p>
      <w:pPr>
        <w:spacing w:after="0"/>
        <w:ind w:left="0"/>
        <w:jc w:val="both"/>
      </w:pPr>
      <w:r>
        <w:rPr>
          <w:rFonts w:ascii="Times New Roman"/>
          <w:b w:val="false"/>
          <w:i w:val="false"/>
          <w:color w:val="000000"/>
          <w:sz w:val="28"/>
        </w:rPr>
        <w:t>
      № ____________________ "___" ___________ 20___ жылғы</w:t>
      </w:r>
    </w:p>
    <w:p>
      <w:pPr>
        <w:spacing w:after="0"/>
        <w:ind w:left="0"/>
        <w:jc w:val="both"/>
      </w:pPr>
      <w:r>
        <w:rPr>
          <w:rFonts w:ascii="Times New Roman"/>
          <w:b w:val="false"/>
          <w:i w:val="false"/>
          <w:color w:val="000000"/>
          <w:sz w:val="28"/>
        </w:rPr>
        <w:t>
      қаласы город</w:t>
      </w:r>
    </w:p>
    <w:bookmarkStart w:name="z2631" w:id="420"/>
    <w:p>
      <w:pPr>
        <w:spacing w:after="0"/>
        <w:ind w:left="0"/>
        <w:jc w:val="left"/>
      </w:pPr>
      <w:r>
        <w:rPr>
          <w:rFonts w:ascii="Times New Roman"/>
          <w:b/>
          <w:i w:val="false"/>
          <w:color w:val="000000"/>
        </w:rPr>
        <w:t xml:space="preserve"> Жер учаскесіне құқық беру туралы </w:t>
      </w:r>
    </w:p>
    <w:bookmarkEnd w:id="420"/>
    <w:p>
      <w:pPr>
        <w:spacing w:after="0"/>
        <w:ind w:left="0"/>
        <w:jc w:val="both"/>
      </w:pPr>
      <w:r>
        <w:rPr>
          <w:rFonts w:ascii="Times New Roman"/>
          <w:b w:val="false"/>
          <w:i w:val="false"/>
          <w:color w:val="000000"/>
          <w:sz w:val="28"/>
        </w:rPr>
        <w:t>
      Қазақстан Республикасы Жер кодексінің 44-2-бабына сәйкес ШЕШТІ:</w:t>
      </w:r>
    </w:p>
    <w:p>
      <w:pPr>
        <w:spacing w:after="0"/>
        <w:ind w:left="0"/>
        <w:jc w:val="both"/>
      </w:pPr>
      <w:r>
        <w:rPr>
          <w:rFonts w:ascii="Times New Roman"/>
          <w:b w:val="false"/>
          <w:i w:val="false"/>
          <w:color w:val="000000"/>
          <w:sz w:val="28"/>
        </w:rPr>
        <w:t>
      1. _____________________________________________________________ (жеке тұлғаның аты, әкесінің аты (егер ол жеке басын куәландыратын құжатта көрсетілсе), тегі немесе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ауданы ___________ гектар, __________________________________ жерлерінен (ауданы, гектар) (жер санаты) ___________________________________________________ құқығы ұсынылсын. (жерге құқық түрі, ауыртпалықтар, сервитуттар) Жер учаскесі ______________________________ (бөлінеді/бөлінбейді) _______________________________________________________________</w:t>
      </w:r>
    </w:p>
    <w:p>
      <w:pPr>
        <w:spacing w:after="0"/>
        <w:ind w:left="0"/>
        <w:jc w:val="both"/>
      </w:pPr>
      <w:r>
        <w:rPr>
          <w:rFonts w:ascii="Times New Roman"/>
          <w:b w:val="false"/>
          <w:i w:val="false"/>
          <w:color w:val="000000"/>
          <w:sz w:val="28"/>
        </w:rPr>
        <w:t>
      (жер учаскесін беруге байланысты басқа мәліметтер, бар болса)</w:t>
      </w:r>
    </w:p>
    <w:p>
      <w:pPr>
        <w:spacing w:after="0"/>
        <w:ind w:left="0"/>
        <w:jc w:val="both"/>
      </w:pPr>
      <w:r>
        <w:rPr>
          <w:rFonts w:ascii="Times New Roman"/>
          <w:b w:val="false"/>
          <w:i w:val="false"/>
          <w:color w:val="000000"/>
          <w:sz w:val="28"/>
        </w:rPr>
        <w:t>
      2. Жер қатынастары саласындағы уәкілетті орган 1 (бір) жұмыс күні ішінде шарт (сатып алу, сату немесе уақытша өтеулі (өтеусіз) (ұзақ мерзімді, қысқа мерзімді жер пайдалану (жалдау)) жасассын 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(егер ол жеке басын куәландыратын құжатта көрсетілсе), тегі немесе заңды тұлғаның атауы)</w:t>
      </w:r>
    </w:p>
    <w:p>
      <w:pPr>
        <w:spacing w:after="0"/>
        <w:ind w:left="0"/>
        <w:jc w:val="both"/>
      </w:pPr>
      <w:r>
        <w:rPr>
          <w:rFonts w:ascii="Times New Roman"/>
          <w:b w:val="false"/>
          <w:i w:val="false"/>
          <w:color w:val="000000"/>
          <w:sz w:val="28"/>
        </w:rPr>
        <w:t>
      3. Осы шешімнің орындалуын бақылау жетекшілік ететін әкімнің орынбасарына жүктелсін.</w:t>
      </w:r>
    </w:p>
    <w:p>
      <w:pPr>
        <w:spacing w:after="0"/>
        <w:ind w:left="0"/>
        <w:jc w:val="both"/>
      </w:pPr>
      <w:r>
        <w:rPr>
          <w:rFonts w:ascii="Times New Roman"/>
          <w:b w:val="false"/>
          <w:i w:val="false"/>
          <w:color w:val="000000"/>
          <w:sz w:val="28"/>
        </w:rPr>
        <w:t>
      4. Осы шешім жылжымайтын мүлікке құқық мемлекеттік тіркелген сәттен бастап күшіне 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 астана, облыстық және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шегінде жер учаскесіне</w:t>
            </w:r>
            <w:r>
              <w:br/>
            </w:r>
            <w:r>
              <w:rPr>
                <w:rFonts w:ascii="Times New Roman"/>
                <w:b w:val="false"/>
                <w:i w:val="false"/>
                <w:color w:val="000000"/>
                <w:sz w:val="20"/>
              </w:rPr>
              <w:t>құқықтар алу"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633" w:id="421"/>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421"/>
    <w:p>
      <w:pPr>
        <w:spacing w:after="0"/>
        <w:ind w:left="0"/>
        <w:jc w:val="both"/>
      </w:pPr>
      <w:r>
        <w:rPr>
          <w:rFonts w:ascii="Times New Roman"/>
          <w:b w:val="false"/>
          <w:i w:val="false"/>
          <w:color w:val="000000"/>
          <w:sz w:val="28"/>
        </w:rPr>
        <w:t>
      Құрметті 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"Республикалық маңызы бар қала, астана, облыстық және аудандық маңызы бар қалалар шегінде жер учаскесіне құқықтар алу" мемлекеттік қызметін көрсетуден бас тартылатыны туралы хабарлаймыз, өйткені: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тыңдалым өткізу орны (тәсілі): мекенжайы</w:t>
      </w:r>
    </w:p>
    <w:p>
      <w:pPr>
        <w:spacing w:after="0"/>
        <w:ind w:left="0"/>
        <w:jc w:val="both"/>
      </w:pPr>
      <w:r>
        <w:rPr>
          <w:rFonts w:ascii="Times New Roman"/>
          <w:b w:val="false"/>
          <w:i w:val="false"/>
          <w:color w:val="000000"/>
          <w:sz w:val="28"/>
        </w:rPr>
        <w:t>
      бойынша ғимаратта: / 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Көрсетілетін қызметті беруші 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20____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18-қосымша</w:t>
            </w:r>
          </w:p>
        </w:tc>
      </w:tr>
    </w:tbl>
    <w:bookmarkStart w:name="z1028" w:id="422"/>
    <w:p>
      <w:pPr>
        <w:spacing w:after="0"/>
        <w:ind w:left="0"/>
        <w:jc w:val="left"/>
      </w:pPr>
      <w:r>
        <w:rPr>
          <w:rFonts w:ascii="Times New Roman"/>
          <w:b/>
          <w:i w:val="false"/>
          <w:color w:val="000000"/>
        </w:rPr>
        <w:t xml:space="preserve"> "Жер учаскесінің кадастрлық ісінен құжаттардың көшірмелерін ұсыну" мемлекеттік қызметін көрсету қағидалары</w:t>
      </w:r>
    </w:p>
    <w:bookmarkEnd w:id="422"/>
    <w:p>
      <w:pPr>
        <w:spacing w:after="0"/>
        <w:ind w:left="0"/>
        <w:jc w:val="both"/>
      </w:pPr>
      <w:r>
        <w:rPr>
          <w:rFonts w:ascii="Times New Roman"/>
          <w:b w:val="false"/>
          <w:i w:val="false"/>
          <w:color w:val="ff0000"/>
          <w:sz w:val="28"/>
        </w:rPr>
        <w:t xml:space="preserve">
      Ескерту. Бұйрық 18-қосымшамен толықтырылды - ҚР Ауыл шаруашылығы министрінің 08.08.2024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bookmarkStart w:name="z1029" w:id="423"/>
    <w:p>
      <w:pPr>
        <w:spacing w:after="0"/>
        <w:ind w:left="0"/>
        <w:jc w:val="left"/>
      </w:pPr>
      <w:r>
        <w:rPr>
          <w:rFonts w:ascii="Times New Roman"/>
          <w:b/>
          <w:i w:val="false"/>
          <w:color w:val="000000"/>
        </w:rPr>
        <w:t xml:space="preserve"> 1-тарау. Жалпы ережелер</w:t>
      </w:r>
    </w:p>
    <w:bookmarkEnd w:id="423"/>
    <w:bookmarkStart w:name="z2634" w:id="424"/>
    <w:p>
      <w:pPr>
        <w:spacing w:after="0"/>
        <w:ind w:left="0"/>
        <w:jc w:val="both"/>
      </w:pPr>
      <w:r>
        <w:rPr>
          <w:rFonts w:ascii="Times New Roman"/>
          <w:b w:val="false"/>
          <w:i w:val="false"/>
          <w:color w:val="000000"/>
          <w:sz w:val="28"/>
        </w:rPr>
        <w:t xml:space="preserve">
      1. Осы "Жер учаскесінің кадастрлық ісінен құжаттардың көшірмелерін ұсыну"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учаскесінің кадастрлық ісінен құжаттардың көшірмелерін ұсыну" мемлекеттік қызметін (бұдан әрі – мемлекеттік көрсетілетін қызмет) көрсету тәртібін айқындайды.</w:t>
      </w:r>
    </w:p>
    <w:bookmarkEnd w:id="424"/>
    <w:bookmarkStart w:name="z2635" w:id="425"/>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425"/>
    <w:p>
      <w:pPr>
        <w:spacing w:after="0"/>
        <w:ind w:left="0"/>
        <w:jc w:val="both"/>
      </w:pPr>
      <w:r>
        <w:rPr>
          <w:rFonts w:ascii="Times New Roman"/>
          <w:b w:val="false"/>
          <w:i w:val="false"/>
          <w:color w:val="000000"/>
          <w:sz w:val="28"/>
        </w:rPr>
        <w:t>
      1)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 жер учаскесін немесе жер учаскесін жалдау құқығын сату жөніндегі сауда-саттықтардың (аукциондардың) қорытындылары бойынша хаттама;</w:t>
      </w:r>
    </w:p>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3)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636" w:id="426"/>
    <w:p>
      <w:pPr>
        <w:spacing w:after="0"/>
        <w:ind w:left="0"/>
        <w:jc w:val="both"/>
      </w:pPr>
      <w:r>
        <w:rPr>
          <w:rFonts w:ascii="Times New Roman"/>
          <w:b w:val="false"/>
          <w:i w:val="false"/>
          <w:color w:val="000000"/>
          <w:sz w:val="28"/>
        </w:rPr>
        <w:t>
      3. Қазақстан Республикасының мемлекеттік құпияларын құрайтын мәліметтерді беру "Мемлекеттік құпиялар туралы" Қазақстан Республикасының Заңында белгіленген нормалар сақталған кезде жүзеге асырылады.</w:t>
      </w:r>
    </w:p>
    <w:bookmarkEnd w:id="426"/>
    <w:bookmarkStart w:name="z2637" w:id="427"/>
    <w:p>
      <w:pPr>
        <w:spacing w:after="0"/>
        <w:ind w:left="0"/>
        <w:jc w:val="both"/>
      </w:pPr>
      <w:r>
        <w:rPr>
          <w:rFonts w:ascii="Times New Roman"/>
          <w:b w:val="false"/>
          <w:i w:val="false"/>
          <w:color w:val="000000"/>
          <w:sz w:val="28"/>
        </w:rPr>
        <w:t>
      4. Жер-кадастрлық істегі мемлекеттік құпияларды және өзге де шектеулерді қамтымайтын мәліметтер жалпыға қолжетімді болып табылады және мүдделі жеке және заңды тұлғаларға (бұдан әрі – көрсетілетін қызметті алушы) ұсынылады.</w:t>
      </w:r>
    </w:p>
    <w:bookmarkEnd w:id="427"/>
    <w:bookmarkStart w:name="z2638" w:id="428"/>
    <w:p>
      <w:pPr>
        <w:spacing w:after="0"/>
        <w:ind w:left="0"/>
        <w:jc w:val="left"/>
      </w:pPr>
      <w:r>
        <w:rPr>
          <w:rFonts w:ascii="Times New Roman"/>
          <w:b/>
          <w:i w:val="false"/>
          <w:color w:val="000000"/>
        </w:rPr>
        <w:t xml:space="preserve"> 2-тарау. Жер учаскесінің кадастрлық ісінен құжаттардың көшірмелерін ұсыну" мемлекеттік қызметін көрсету тәртібі</w:t>
      </w:r>
    </w:p>
    <w:bookmarkEnd w:id="428"/>
    <w:bookmarkStart w:name="z2639" w:id="429"/>
    <w:p>
      <w:pPr>
        <w:spacing w:after="0"/>
        <w:ind w:left="0"/>
        <w:jc w:val="both"/>
      </w:pPr>
      <w:r>
        <w:rPr>
          <w:rFonts w:ascii="Times New Roman"/>
          <w:b w:val="false"/>
          <w:i w:val="false"/>
          <w:color w:val="000000"/>
          <w:sz w:val="28"/>
        </w:rPr>
        <w:t>
      5. Мемлекеттік қызметті "Азаматтарға арналған үкімет" мемлекеттік корпорациясы (бұдан әрі – көрсетілетін қызметті беруші) көрсетеді.</w:t>
      </w:r>
    </w:p>
    <w:bookmarkEnd w:id="429"/>
    <w:p>
      <w:pPr>
        <w:spacing w:after="0"/>
        <w:ind w:left="0"/>
        <w:jc w:val="both"/>
      </w:pPr>
      <w:r>
        <w:rPr>
          <w:rFonts w:ascii="Times New Roman"/>
          <w:b w:val="false"/>
          <w:i w:val="false"/>
          <w:color w:val="000000"/>
          <w:sz w:val="28"/>
        </w:rPr>
        <w:t xml:space="preserve">
      "Жер учаскесінің кадастрлық ісінен құжаттардың көшірмелерін ұсыну"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640" w:id="430"/>
    <w:p>
      <w:pPr>
        <w:spacing w:after="0"/>
        <w:ind w:left="0"/>
        <w:jc w:val="both"/>
      </w:pPr>
      <w:r>
        <w:rPr>
          <w:rFonts w:ascii="Times New Roman"/>
          <w:b w:val="false"/>
          <w:i w:val="false"/>
          <w:color w:val="000000"/>
          <w:sz w:val="28"/>
        </w:rPr>
        <w:t>
      6. Тізбенің 8-тармағында көрсетілген құжаттарды қабылдау және мемлекеттік қызмет көрсету нәтижесін беру көрсетілетін қызметті беруші арқылы не портал арқылы жүзеге асырылады.</w:t>
      </w:r>
    </w:p>
    <w:bookmarkEnd w:id="430"/>
    <w:p>
      <w:pPr>
        <w:spacing w:after="0"/>
        <w:ind w:left="0"/>
        <w:jc w:val="both"/>
      </w:pPr>
      <w:r>
        <w:rPr>
          <w:rFonts w:ascii="Times New Roman"/>
          <w:b w:val="false"/>
          <w:i w:val="false"/>
          <w:color w:val="000000"/>
          <w:sz w:val="28"/>
        </w:rPr>
        <w:t>
      Мемлекеттік құпия қамтитын мәліметтері бар жер учаскелерінің жер-кадастрлық ісінен құжаттардың көшірмелерін ұсыну үшін көрсетілетін қызметті алушылар тек жер учаскесінің орналасқан жері бойынша көрсетілетін қызметті берушіге қағаз тасығышта жүгінеді.</w:t>
      </w:r>
    </w:p>
    <w:p>
      <w:pPr>
        <w:spacing w:after="0"/>
        <w:ind w:left="0"/>
        <w:jc w:val="both"/>
      </w:pPr>
      <w:r>
        <w:rPr>
          <w:rFonts w:ascii="Times New Roman"/>
          <w:b w:val="false"/>
          <w:i w:val="false"/>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берушінің операциялық залының жұмыскері (операторы) өтінішті қабылдаудан бас тартады.</w:t>
      </w:r>
    </w:p>
    <w:bookmarkStart w:name="z2641" w:id="431"/>
    <w:p>
      <w:pPr>
        <w:spacing w:after="0"/>
        <w:ind w:left="0"/>
        <w:jc w:val="both"/>
      </w:pPr>
      <w:r>
        <w:rPr>
          <w:rFonts w:ascii="Times New Roman"/>
          <w:b w:val="false"/>
          <w:i w:val="false"/>
          <w:color w:val="000000"/>
          <w:sz w:val="28"/>
        </w:rPr>
        <w:t>
      7. Көрсетілетін қызметті беруші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431"/>
    <w:p>
      <w:pPr>
        <w:spacing w:after="0"/>
        <w:ind w:left="0"/>
        <w:jc w:val="both"/>
      </w:pPr>
      <w:r>
        <w:rPr>
          <w:rFonts w:ascii="Times New Roman"/>
          <w:b w:val="false"/>
          <w:i w:val="false"/>
          <w:color w:val="000000"/>
          <w:sz w:val="28"/>
        </w:rPr>
        <w:t>
      Көрсетілетін қызметті алушы портал арқылы жүгінген жағдайда жеке кабинетке мемлекеттік қызмет көрсетуге арналған өтініштің қабылданғаны туралы мәртебе және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bookmarkStart w:name="z2642" w:id="432"/>
    <w:p>
      <w:pPr>
        <w:spacing w:after="0"/>
        <w:ind w:left="0"/>
        <w:jc w:val="both"/>
      </w:pPr>
      <w:r>
        <w:rPr>
          <w:rFonts w:ascii="Times New Roman"/>
          <w:b w:val="false"/>
          <w:i w:val="false"/>
          <w:color w:val="000000"/>
          <w:sz w:val="28"/>
        </w:rPr>
        <w:t>
      8. Көрсетілетін қызметті берушіге жүгінген кезде:</w:t>
      </w:r>
    </w:p>
    <w:bookmarkEnd w:id="432"/>
    <w:p>
      <w:pPr>
        <w:spacing w:after="0"/>
        <w:ind w:left="0"/>
        <w:jc w:val="both"/>
      </w:pPr>
      <w:r>
        <w:rPr>
          <w:rFonts w:ascii="Times New Roman"/>
          <w:b w:val="false"/>
          <w:i w:val="false"/>
          <w:color w:val="000000"/>
          <w:sz w:val="28"/>
        </w:rPr>
        <w:t>
      1) операциялық залдың жұмыскері (оператор) құжаттар қабылданған күні 30 (отыз) минут ішінде көрсетілетін қызметті алушы мемлекеттік көрсетілетін қызметті алу үшін ұсынған құжаттарды және (немесе) оларда қамтылған деректерді (мәліметтерді) қабылдауды және дұрыстығын тексеруді және Тізбеде көрсетілген құжаттарды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мемлекеттік көрсетілетін қызметті орындауға жауапты құрылымдық бөлімшеге (бұдан әрі – ҚБ) жібереді;</w:t>
      </w:r>
    </w:p>
    <w:p>
      <w:pPr>
        <w:spacing w:after="0"/>
        <w:ind w:left="0"/>
        <w:jc w:val="both"/>
      </w:pPr>
      <w:r>
        <w:rPr>
          <w:rFonts w:ascii="Times New Roman"/>
          <w:b w:val="false"/>
          <w:i w:val="false"/>
          <w:color w:val="000000"/>
          <w:sz w:val="28"/>
        </w:rPr>
        <w:t>
      3) ҚБ басшысы 30 (минут) ішінде құжаттардың мазмұнымен танысады, қарар жазады және мемлекеттік көрсетілетін қызметті орындауға жауапты жұмыскерді айқындайды;</w:t>
      </w:r>
    </w:p>
    <w:p>
      <w:pPr>
        <w:spacing w:after="0"/>
        <w:ind w:left="0"/>
        <w:jc w:val="both"/>
      </w:pPr>
      <w:r>
        <w:rPr>
          <w:rFonts w:ascii="Times New Roman"/>
          <w:b w:val="false"/>
          <w:i w:val="false"/>
          <w:color w:val="000000"/>
          <w:sz w:val="28"/>
        </w:rPr>
        <w:t>
      4) ҚБ жұмыскері құжаттарды тіркеген күннен бастап 5 (бес) жұмыс күні ішінде:</w:t>
      </w:r>
    </w:p>
    <w:p>
      <w:pPr>
        <w:spacing w:after="0"/>
        <w:ind w:left="0"/>
        <w:jc w:val="both"/>
      </w:pPr>
      <w:r>
        <w:rPr>
          <w:rFonts w:ascii="Times New Roman"/>
          <w:b w:val="false"/>
          <w:i w:val="false"/>
          <w:color w:val="000000"/>
          <w:sz w:val="28"/>
        </w:rPr>
        <w:t>
      көрсетілетін қызметті алушының өтінішін және қоса берілген құжаттарды құжаттардағы деректердің сәйкестігіне тексереді, көрсетілетін қызметті берушінің құжаттарды жүйелеу жане сақтау жөніндегі құрылымдық бөлімшесінен (мұрағаттан) жер-кадастрлық істі сұратады;</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болмағанда, жер-кадастрлық істен көрсетілетін қызметті алушы сұраған құжаттардың көшірмелерін жасайды және оларды ҚБ басшысына не оны алмастыратын адамға жолдайды;</w:t>
      </w:r>
    </w:p>
    <w:p>
      <w:pPr>
        <w:spacing w:after="0"/>
        <w:ind w:left="0"/>
        <w:jc w:val="both"/>
      </w:pPr>
      <w:r>
        <w:rPr>
          <w:rFonts w:ascii="Times New Roman"/>
          <w:b w:val="false"/>
          <w:i w:val="false"/>
          <w:color w:val="000000"/>
          <w:sz w:val="28"/>
        </w:rPr>
        <w:t>
      5) ҚБ басшысы не оны алмастыратын адам 1 (бір) жұмыс күні ішінде жер-кадастрлық істен алынған құжаттардың көшірмелерін тексереді және көрсетілетін қызметті берушінің басшысына жолдайды;</w:t>
      </w:r>
    </w:p>
    <w:p>
      <w:pPr>
        <w:spacing w:after="0"/>
        <w:ind w:left="0"/>
        <w:jc w:val="both"/>
      </w:pPr>
      <w:r>
        <w:rPr>
          <w:rFonts w:ascii="Times New Roman"/>
          <w:b w:val="false"/>
          <w:i w:val="false"/>
          <w:color w:val="000000"/>
          <w:sz w:val="28"/>
        </w:rPr>
        <w:t>
      6) көрсетілетін қызметті берушінің басшысы 6 (алты) сағат ішінде тексереді және жер-кадастрлық істен құжаттардың көшірмелерін беру туралы шешім қабылдайды;</w:t>
      </w:r>
    </w:p>
    <w:p>
      <w:pPr>
        <w:spacing w:after="0"/>
        <w:ind w:left="0"/>
        <w:jc w:val="both"/>
      </w:pPr>
      <w:r>
        <w:rPr>
          <w:rFonts w:ascii="Times New Roman"/>
          <w:b w:val="false"/>
          <w:i w:val="false"/>
          <w:color w:val="000000"/>
          <w:sz w:val="28"/>
        </w:rPr>
        <w:t>
      7) мемлекеттiк қызметті көрсету нәтижесiн тiркеуді жүзеге асыратын ҚБ жұмыскерi жер-кадастрлық iстен құжаттардың көшiрмелерiн курьер арқылы жолдайды;</w:t>
      </w:r>
    </w:p>
    <w:p>
      <w:pPr>
        <w:spacing w:after="0"/>
        <w:ind w:left="0"/>
        <w:jc w:val="both"/>
      </w:pPr>
      <w:r>
        <w:rPr>
          <w:rFonts w:ascii="Times New Roman"/>
          <w:b w:val="false"/>
          <w:i w:val="false"/>
          <w:color w:val="000000"/>
          <w:sz w:val="28"/>
        </w:rPr>
        <w:t>
      8) көрсетілетін қызметті алушыға дайын құжаттарды беру көрсетілетін қызметті берушінің жұмыс графигіне сәйкес жеке басты куәландыратын құжаттарды не цифрлық құжаттар сервисінен электрондық құжатты (сәйкестендіру үшін) ұсынған кезде (не оның өкілдігін куәландыратын құжаттарды ұсынған кезде өкілге) жүзеге асырылады.</w:t>
      </w:r>
    </w:p>
    <w:bookmarkStart w:name="z2643" w:id="433"/>
    <w:p>
      <w:pPr>
        <w:spacing w:after="0"/>
        <w:ind w:left="0"/>
        <w:jc w:val="both"/>
      </w:pPr>
      <w:r>
        <w:rPr>
          <w:rFonts w:ascii="Times New Roman"/>
          <w:b w:val="false"/>
          <w:i w:val="false"/>
          <w:color w:val="000000"/>
          <w:sz w:val="28"/>
        </w:rPr>
        <w:t>
      9. Көрсетілетін қызметті алушы портал арқылы жүгінген кезде:</w:t>
      </w:r>
    </w:p>
    <w:bookmarkEnd w:id="433"/>
    <w:p>
      <w:pPr>
        <w:spacing w:after="0"/>
        <w:ind w:left="0"/>
        <w:jc w:val="both"/>
      </w:pPr>
      <w:r>
        <w:rPr>
          <w:rFonts w:ascii="Times New Roman"/>
          <w:b w:val="false"/>
          <w:i w:val="false"/>
          <w:color w:val="000000"/>
          <w:sz w:val="28"/>
        </w:rPr>
        <w:t>
      1) көрсетілетін қызметті берушінің жұмыскері 30 (отыз) минут ішінде көрсетілетін қызметті алушы мемлекеттік көрсетілетін қызметті алу үшін ұсынған құжаттарды және (немесе) оларда қамтылған деректерді (мәліметтерді) тексеруді және құжаттарды тіркеуді жүзеге асырады және оларды ҚБ басшысына не оны алмастыратын адамға жібереді;</w:t>
      </w:r>
    </w:p>
    <w:p>
      <w:pPr>
        <w:spacing w:after="0"/>
        <w:ind w:left="0"/>
        <w:jc w:val="both"/>
      </w:pPr>
      <w:r>
        <w:rPr>
          <w:rFonts w:ascii="Times New Roman"/>
          <w:b w:val="false"/>
          <w:i w:val="false"/>
          <w:color w:val="000000"/>
          <w:sz w:val="28"/>
        </w:rPr>
        <w:t>
      2) ҚБ басшысы не оны алмастыратын адам құжаттарды тіркеген күннен бастап 30 (отыз) минут ішінде құжаттардың мазмұнымен танысады, қарар жазады және мемлекеттік көрсетілетін қызметті орындауға жауапты жұмыскерді айқындайды;</w:t>
      </w:r>
    </w:p>
    <w:p>
      <w:pPr>
        <w:spacing w:after="0"/>
        <w:ind w:left="0"/>
        <w:jc w:val="both"/>
      </w:pPr>
      <w:r>
        <w:rPr>
          <w:rFonts w:ascii="Times New Roman"/>
          <w:b w:val="false"/>
          <w:i w:val="false"/>
          <w:color w:val="000000"/>
          <w:sz w:val="28"/>
        </w:rPr>
        <w:t>
      3) ҚБ жұмыскері құжаттарды тіркеген күннен бастап 5 (бес) жұмыс күні ішінде:</w:t>
      </w:r>
    </w:p>
    <w:p>
      <w:pPr>
        <w:spacing w:after="0"/>
        <w:ind w:left="0"/>
        <w:jc w:val="both"/>
      </w:pPr>
      <w:r>
        <w:rPr>
          <w:rFonts w:ascii="Times New Roman"/>
          <w:b w:val="false"/>
          <w:i w:val="false"/>
          <w:color w:val="000000"/>
          <w:sz w:val="28"/>
        </w:rPr>
        <w:t>
      көрсетілетін қызметті алушының өтінімін және қоса берілген құжаттарды ондағы деректердің сәйкестігіне тексереді, көрсетілетін қызметті берушінің құжаттарды жүйелеу және сақтау жөніндегі құрылымдық бөлімшесінен (мұрағаттан) жер-кадастрлық істі сұратады;</w:t>
      </w:r>
    </w:p>
    <w:p>
      <w:pPr>
        <w:spacing w:after="0"/>
        <w:ind w:left="0"/>
        <w:jc w:val="both"/>
      </w:pPr>
      <w:r>
        <w:rPr>
          <w:rFonts w:ascii="Times New Roman"/>
          <w:b w:val="false"/>
          <w:i w:val="false"/>
          <w:color w:val="000000"/>
          <w:sz w:val="28"/>
        </w:rPr>
        <w:t>
      мемлекеттік қызметті көрсетуден бас тартуға негіздер болмаған кезде көрсетілетін қызметті алушы жер-кадастрлық істен сұратқан құжаттардың көшірмелерін алуды жүзеге асырады және оларды ҚБ басшысына не оны алмастыратын адамға жібереді;</w:t>
      </w:r>
    </w:p>
    <w:p>
      <w:pPr>
        <w:spacing w:after="0"/>
        <w:ind w:left="0"/>
        <w:jc w:val="both"/>
      </w:pPr>
      <w:r>
        <w:rPr>
          <w:rFonts w:ascii="Times New Roman"/>
          <w:b w:val="false"/>
          <w:i w:val="false"/>
          <w:color w:val="000000"/>
          <w:sz w:val="28"/>
        </w:rPr>
        <w:t>
      4) ҚБ басшысы не оны алмастыратын адам 1 (бір) жұмыс күні ішінде жер-кадастрлық істен алынған құжаттардың көшірмелерін тексереді және көрсетілетін қызметті берушінің басшысына жолдайды;</w:t>
      </w:r>
    </w:p>
    <w:p>
      <w:pPr>
        <w:spacing w:after="0"/>
        <w:ind w:left="0"/>
        <w:jc w:val="both"/>
      </w:pPr>
      <w:r>
        <w:rPr>
          <w:rFonts w:ascii="Times New Roman"/>
          <w:b w:val="false"/>
          <w:i w:val="false"/>
          <w:color w:val="000000"/>
          <w:sz w:val="28"/>
        </w:rPr>
        <w:t>
      5) көрсетілетін қызметті берушінің басшысы 6 (алты) сағат ішінде жер-кадастрлық істен алынған құжаттардың көшірмелерін тексереді және ұсыну туралы шешім қабылдайды;</w:t>
      </w:r>
    </w:p>
    <w:p>
      <w:pPr>
        <w:spacing w:after="0"/>
        <w:ind w:left="0"/>
        <w:jc w:val="both"/>
      </w:pPr>
      <w:r>
        <w:rPr>
          <w:rFonts w:ascii="Times New Roman"/>
          <w:b w:val="false"/>
          <w:i w:val="false"/>
          <w:color w:val="000000"/>
          <w:sz w:val="28"/>
        </w:rPr>
        <w:t>
      6) мемлекеттік қызметті көрсету нәтижесін тіркеуді жүзеге асыратын ҚБ жұмыскері жер-кадастрлық істен алынған құжаттардың электрондық көшірмелерін көрсетілетін қызметті берушінің уәкілетті адамының ЭЦҚ қойылған электрондық құжат нысанында көрсетілетін қызметті алушының жеке кабинетіне портал арқылы жібереді.</w:t>
      </w:r>
    </w:p>
    <w:bookmarkStart w:name="z2644" w:id="434"/>
    <w:p>
      <w:pPr>
        <w:spacing w:after="0"/>
        <w:ind w:left="0"/>
        <w:jc w:val="both"/>
      </w:pPr>
      <w:r>
        <w:rPr>
          <w:rFonts w:ascii="Times New Roman"/>
          <w:b w:val="false"/>
          <w:i w:val="false"/>
          <w:color w:val="000000"/>
          <w:sz w:val="28"/>
        </w:rPr>
        <w:t xml:space="preserve">
      10. Мемлекеттік қызметті көрсетуден бас тарту үшін негіздер болған кезде көрсетілетін қызметті алушыға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434"/>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жер-кадастрлық істен құжаттардың көшірмелерін беру туралы не мемлекеттік қызметті көрсетуден уәжді бас тарту туралы шешім қабылдайды.</w:t>
      </w:r>
    </w:p>
    <w:p>
      <w:pPr>
        <w:spacing w:after="0"/>
        <w:ind w:left="0"/>
        <w:jc w:val="both"/>
      </w:pPr>
      <w:r>
        <w:rPr>
          <w:rFonts w:ascii="Times New Roman"/>
          <w:b w:val="false"/>
          <w:i w:val="false"/>
          <w:color w:val="000000"/>
          <w:sz w:val="28"/>
        </w:rPr>
        <w:t>
      Тыңдау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bookmarkStart w:name="z2645" w:id="435"/>
    <w:p>
      <w:pPr>
        <w:spacing w:after="0"/>
        <w:ind w:left="0"/>
        <w:jc w:val="both"/>
      </w:pPr>
      <w:r>
        <w:rPr>
          <w:rFonts w:ascii="Times New Roman"/>
          <w:b w:val="false"/>
          <w:i w:val="false"/>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435"/>
    <w:bookmarkStart w:name="z2646" w:id="436"/>
    <w:p>
      <w:pPr>
        <w:spacing w:after="0"/>
        <w:ind w:left="0"/>
        <w:jc w:val="both"/>
      </w:pPr>
      <w:r>
        <w:rPr>
          <w:rFonts w:ascii="Times New Roman"/>
          <w:b w:val="false"/>
          <w:i w:val="false"/>
          <w:color w:val="000000"/>
          <w:sz w:val="28"/>
        </w:rPr>
        <w:t>
      12.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436"/>
    <w:bookmarkStart w:name="z2647" w:id="437"/>
    <w:p>
      <w:pPr>
        <w:spacing w:after="0"/>
        <w:ind w:left="0"/>
        <w:jc w:val="both"/>
      </w:pPr>
      <w:r>
        <w:rPr>
          <w:rFonts w:ascii="Times New Roman"/>
          <w:b w:val="false"/>
          <w:i w:val="false"/>
          <w:color w:val="000000"/>
          <w:sz w:val="28"/>
        </w:rPr>
        <w:t>
      13.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437"/>
    <w:bookmarkStart w:name="z2648" w:id="438"/>
    <w:p>
      <w:pPr>
        <w:spacing w:after="0"/>
        <w:ind w:left="0"/>
        <w:jc w:val="both"/>
      </w:pPr>
      <w:r>
        <w:rPr>
          <w:rFonts w:ascii="Times New Roman"/>
          <w:b w:val="false"/>
          <w:i w:val="false"/>
          <w:color w:val="000000"/>
          <w:sz w:val="28"/>
        </w:rPr>
        <w:t>
      14.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қызметкерін дереу хабардар етеді.</w:t>
      </w:r>
    </w:p>
    <w:bookmarkEnd w:id="438"/>
    <w:p>
      <w:pPr>
        <w:spacing w:after="0"/>
        <w:ind w:left="0"/>
        <w:jc w:val="both"/>
      </w:pPr>
      <w:r>
        <w:rPr>
          <w:rFonts w:ascii="Times New Roman"/>
          <w:b w:val="false"/>
          <w:i w:val="false"/>
          <w:color w:val="000000"/>
          <w:sz w:val="28"/>
        </w:rPr>
        <w:t>
      Цифрлық инфрақұрылымға жауапты қызметкер техникалық проблема туралы хаттама жасайды және оған көрсетілетін қызметті беруші қол қояды.</w:t>
      </w:r>
    </w:p>
    <w:bookmarkStart w:name="z2649" w:id="439"/>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39"/>
    <w:bookmarkStart w:name="z2650" w:id="440"/>
    <w:p>
      <w:pPr>
        <w:spacing w:after="0"/>
        <w:ind w:left="0"/>
        <w:jc w:val="both"/>
      </w:pPr>
      <w:r>
        <w:rPr>
          <w:rFonts w:ascii="Times New Roman"/>
          <w:b w:val="false"/>
          <w:i w:val="false"/>
          <w:color w:val="000000"/>
          <w:sz w:val="28"/>
        </w:rPr>
        <w:t>
      15. Мемлекеттік қызметтер көрсету мәселелері бойынша Мемлекеттік корпорацияның шешіміне, әрекетіне (әрекетсіздігіне) шағым Мемлекеттік корпорация басшысының атына, мемлекеттік қызметтер көрсету сапасын бағалау және бақылау жөніндегі уәкілетті органға беріледі.</w:t>
      </w:r>
    </w:p>
    <w:bookmarkEnd w:id="440"/>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Мемлекеттік корпорация оны келіп түскен күннен бастап 3 (үш) жұмыс күнінен кешіктірмей шағымды қарайтын органға жібереді. 3 (үш) жұмыс күні ішінде қолайлы акт қабылданған, шағымда көрсетілген талаптарды толық қанағаттандыратын әкімшілік әрекет жасалған жағдайда, Мемлекеттік корпорация шағымды қарайтын органға шағымды жібермейді.</w:t>
      </w:r>
    </w:p>
    <w:bookmarkStart w:name="z2651" w:id="441"/>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441"/>
    <w:p>
      <w:pPr>
        <w:spacing w:after="0"/>
        <w:ind w:left="0"/>
        <w:jc w:val="both"/>
      </w:pPr>
      <w:r>
        <w:rPr>
          <w:rFonts w:ascii="Times New Roman"/>
          <w:b w:val="false"/>
          <w:i w:val="false"/>
          <w:color w:val="000000"/>
          <w:sz w:val="28"/>
        </w:rPr>
        <w:t>
      Мемлекеттік корпорация/Мемлекеттік институт, ведомство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p>
      <w:pPr>
        <w:spacing w:after="0"/>
        <w:ind w:left="0"/>
        <w:jc w:val="both"/>
      </w:pPr>
      <w:r>
        <w:rPr>
          <w:rFonts w:ascii="Times New Roman"/>
          <w:b w:val="false"/>
          <w:i w:val="false"/>
          <w:color w:val="000000"/>
          <w:sz w:val="28"/>
        </w:rPr>
        <w:t>
      Мемлекеттік корпорацияның,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(шағымды электрондық түрде берілген кезде) хабарлайды.</w:t>
      </w:r>
    </w:p>
    <w:bookmarkStart w:name="z2652" w:id="442"/>
    <w:p>
      <w:pPr>
        <w:spacing w:after="0"/>
        <w:ind w:left="0"/>
        <w:jc w:val="both"/>
      </w:pPr>
      <w:r>
        <w:rPr>
          <w:rFonts w:ascii="Times New Roman"/>
          <w:b w:val="false"/>
          <w:i w:val="false"/>
          <w:color w:val="000000"/>
          <w:sz w:val="28"/>
        </w:rPr>
        <w:t>
      17. ҚР ӘРПК 91-бабының 5-тармағына сәйкес егер заңда өзгеше көзделмесе, сотқа дейінгі тәртіппен шағым жасалғаннан кейін сотқа жүгінуге жол беріледі.</w:t>
      </w:r>
    </w:p>
    <w:bookmarkEnd w:id="4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ісінен құжаттардың</w:t>
            </w:r>
            <w:r>
              <w:br/>
            </w:r>
            <w:r>
              <w:rPr>
                <w:rFonts w:ascii="Times New Roman"/>
                <w:b w:val="false"/>
                <w:i w:val="false"/>
                <w:color w:val="000000"/>
                <w:sz w:val="20"/>
              </w:rPr>
              <w:t>көшірмелерін ұсыну"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1-қосымша </w:t>
            </w:r>
          </w:p>
        </w:tc>
      </w:tr>
    </w:tbl>
    <w:bookmarkStart w:name="z2654" w:id="443"/>
    <w:p>
      <w:pPr>
        <w:spacing w:after="0"/>
        <w:ind w:left="0"/>
        <w:jc w:val="left"/>
      </w:pPr>
      <w:r>
        <w:rPr>
          <w:rFonts w:ascii="Times New Roman"/>
          <w:b/>
          <w:i w:val="false"/>
          <w:color w:val="000000"/>
        </w:rPr>
        <w:t xml:space="preserve"> "Жер учаскесінің кадастрлық ісінен құжаттардың көшірмелерін ұсыну" мемлекеттік қызметін көрсетуге қойылатын негізгі талаптардың тізбесі</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 ішінде.</w:t>
            </w:r>
          </w:p>
          <w:p>
            <w:pPr>
              <w:spacing w:after="20"/>
              <w:ind w:left="20"/>
              <w:jc w:val="both"/>
            </w:pPr>
            <w:r>
              <w:rPr>
                <w:rFonts w:ascii="Times New Roman"/>
                <w:b w:val="false"/>
                <w:i w:val="false"/>
                <w:color w:val="000000"/>
                <w:sz w:val="20"/>
              </w:rPr>
              <w:t>
Мемлекеттік қызметті қағаз нысанда көрсету кезінде құжаттарды қабылдау күні мемлекеттік қызметті көрсету мерзіміне кірмейді.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Жер-кадастрлық ісінен құжаттардың көшірмесі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көрсетілетін мемлекеттік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бұйрығына сәйкес белгіленген мөлшерде есептеледі.</w:t>
            </w:r>
          </w:p>
          <w:p>
            <w:pPr>
              <w:spacing w:after="20"/>
              <w:ind w:left="20"/>
              <w:jc w:val="both"/>
            </w:pPr>
            <w:r>
              <w:rPr>
                <w:rFonts w:ascii="Times New Roman"/>
                <w:b w:val="false"/>
                <w:i w:val="false"/>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ақша және қолма-қол ақшасыз түрде, сондай-ақ "цифрлық үкіметтің" төлем шлюзі (бұдан әрі – ЦҮТШ) арқылы қолма-қол ақшасыз нысанда жүзеге асырылады.</w:t>
            </w:r>
          </w:p>
          <w:p>
            <w:pPr>
              <w:spacing w:after="20"/>
              <w:ind w:left="20"/>
              <w:jc w:val="both"/>
            </w:pPr>
            <w:r>
              <w:rPr>
                <w:rFonts w:ascii="Times New Roman"/>
                <w:b w:val="false"/>
                <w:i w:val="false"/>
                <w:color w:val="000000"/>
                <w:sz w:val="20"/>
              </w:rPr>
              <w:t>
Көрсетілетін қызметті беруші Қазақстан Республикасы Салық кодексінің 379-бабы 3-тармағына сәйкес көрсетілген орындалған жұмыстар актісіне қол қояды.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дүйсенбіден бастап жұманы қоса алғанда үзіліссіз сағат 9.00-ден 18.00-ге дейін, Мемлекеттік корпорацияның халыққа қызмет көрсететін кезекші бөлімдері Қазақстан Республикасының еңбек заңнамасына сәйкес демалыс және мерекелік күндерін қоспағанда,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1) Қазақстан Республикасы Ауыл шаруашылығы министрлігінің интернет-ресурсында: www.gov.kz;</w:t>
            </w:r>
          </w:p>
          <w:p>
            <w:pPr>
              <w:spacing w:after="20"/>
              <w:ind w:left="20"/>
              <w:jc w:val="both"/>
            </w:pPr>
            <w:r>
              <w:rPr>
                <w:rFonts w:ascii="Times New Roman"/>
                <w:b w:val="false"/>
                <w:i w:val="false"/>
                <w:color w:val="000000"/>
                <w:sz w:val="20"/>
              </w:rPr>
              <w:t>
2) Мемлекеттік корпорацияның/Мемлекеттік институттың интернет-ресурсында: www.gov4c.kz/www.giprozem.kz;</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осы Тізбеге қосымшаға сәйкес нысан бойынша жер-кадастрлық істен құжаттардың көшірмелерін ұсынуға арналған өтініш;</w:t>
            </w:r>
          </w:p>
          <w:p>
            <w:pPr>
              <w:spacing w:after="20"/>
              <w:ind w:left="20"/>
              <w:jc w:val="both"/>
            </w:pPr>
            <w:r>
              <w:rPr>
                <w:rFonts w:ascii="Times New Roman"/>
                <w:b w:val="false"/>
                <w:i w:val="false"/>
                <w:color w:val="000000"/>
                <w:sz w:val="20"/>
              </w:rPr>
              <w:t>
2) жеке куәлік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Адвокат жүгінген жағдайда – адвокаттың куәлігі және қорғау (өкілдік) туралы жазбаша хабарлама;</w:t>
            </w:r>
          </w:p>
          <w:p>
            <w:pPr>
              <w:spacing w:after="20"/>
              <w:ind w:left="20"/>
              <w:jc w:val="both"/>
            </w:pPr>
            <w:r>
              <w:rPr>
                <w:rFonts w:ascii="Times New Roman"/>
                <w:b w:val="false"/>
                <w:i w:val="false"/>
                <w:color w:val="000000"/>
                <w:sz w:val="20"/>
              </w:rPr>
              <w:t>
Уақытша, банкроттықты және оңалтуды басқарушылар жүгінген жағдайда - дәрменсіз борышкерді банкрот деп тану туралы сот шешімі, сырттай байқауды енгізу туралы сот ұйғарымы және банкроттық саласындағы уәкілетті органның уақытша, банкроттықты және оңалтуды басқарушыларды тағайындау туралы бұйрығы.</w:t>
            </w:r>
          </w:p>
          <w:p>
            <w:pPr>
              <w:spacing w:after="20"/>
              <w:ind w:left="20"/>
              <w:jc w:val="both"/>
            </w:pPr>
            <w:r>
              <w:rPr>
                <w:rFonts w:ascii="Times New Roman"/>
                <w:b w:val="false"/>
                <w:i w:val="false"/>
                <w:color w:val="000000"/>
                <w:sz w:val="20"/>
              </w:rPr>
              <w:t>
Мәжбүрлеп таратылатын заңды тұлғаның тарату комиссиясы (таратушылар) жүгінген жағдайда - тарату комиссиясының құрамын тағайындау туралы бұйрық және тарату комиссиясының төрағасы берген сенімхат.</w:t>
            </w:r>
          </w:p>
          <w:p>
            <w:pPr>
              <w:spacing w:after="20"/>
              <w:ind w:left="20"/>
              <w:jc w:val="both"/>
            </w:pPr>
            <w:r>
              <w:rPr>
                <w:rFonts w:ascii="Times New Roman"/>
                <w:b w:val="false"/>
                <w:i w:val="false"/>
                <w:color w:val="000000"/>
                <w:sz w:val="20"/>
              </w:rPr>
              <w:t>
Мұрагерлер жүгінген жағдайда - мұраға құқық туралы куәлік;</w:t>
            </w:r>
          </w:p>
          <w:p>
            <w:pPr>
              <w:spacing w:after="20"/>
              <w:ind w:left="20"/>
              <w:jc w:val="both"/>
            </w:pPr>
            <w:r>
              <w:rPr>
                <w:rFonts w:ascii="Times New Roman"/>
                <w:b w:val="false"/>
                <w:i w:val="false"/>
                <w:color w:val="000000"/>
                <w:sz w:val="20"/>
              </w:rPr>
              <w:t>
3) жер-кадастрлық істі сәйкестендіру үшін жер учаскесіне сәйкестендіру құжатының көшірмесі.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осы Тізбеге қосымшаға сәйкес нысан бойынша жер-кадастрлық істен құжаттардың көшірмелерін беруге арналған электрондық цифрлық қолтаңбамен куәландырылған электрондық құжат нысанындағы өтініш.</w:t>
            </w:r>
          </w:p>
          <w:p>
            <w:pPr>
              <w:spacing w:after="20"/>
              <w:ind w:left="20"/>
              <w:jc w:val="both"/>
            </w:pPr>
            <w:r>
              <w:rPr>
                <w:rFonts w:ascii="Times New Roman"/>
                <w:b w:val="false"/>
                <w:i w:val="false"/>
                <w:color w:val="000000"/>
                <w:sz w:val="20"/>
              </w:rPr>
              <w:t>
Үшінші тұлғалардан субъектінің жеке кабинетіндегі және/немесе субъектінің ұялы байланыс операторы берген абоненттік нөмірі порталдың есепке алу жазбасына тіркелген және қосылған жағдайда, субъектінің келісімі болған кезде порталдағы жеке кабинетінен берілген sms-хабарлама түрінде және/немесе субъектінің ұялы байланыс операторы берген абоненттік нөмірі порталдың есепке алу жазбасына қысқа мәтіндік хабарлама жіберу арқылы тіркелген және қосылған жағдайда, қысқа мәтіндік хабарлама жіберу жолымен sms-хабарлама түріндегі электрондық сұраным;</w:t>
            </w:r>
          </w:p>
          <w:p>
            <w:pPr>
              <w:spacing w:after="20"/>
              <w:ind w:left="20"/>
              <w:jc w:val="both"/>
            </w:pPr>
            <w:r>
              <w:rPr>
                <w:rFonts w:ascii="Times New Roman"/>
                <w:b w:val="false"/>
                <w:i w:val="false"/>
                <w:color w:val="000000"/>
                <w:sz w:val="20"/>
              </w:rPr>
              <w:t>
2) өкіл жүгінген жағдайда – көрсетілетін қызметті алушыдан сенімхаттың электрондық көшірмесі.</w:t>
            </w:r>
          </w:p>
          <w:p>
            <w:pPr>
              <w:spacing w:after="20"/>
              <w:ind w:left="20"/>
              <w:jc w:val="both"/>
            </w:pPr>
            <w:r>
              <w:rPr>
                <w:rFonts w:ascii="Times New Roman"/>
                <w:b w:val="false"/>
                <w:i w:val="false"/>
                <w:color w:val="000000"/>
                <w:sz w:val="20"/>
              </w:rPr>
              <w:t>
Адвокат жүгінген жағдайда – адвокат куәлігінің электрондық көшірмесі және қорғау (өкілдік) туралы жазбаша хабарламаның электрондық көшірмесі.</w:t>
            </w:r>
          </w:p>
          <w:p>
            <w:pPr>
              <w:spacing w:after="20"/>
              <w:ind w:left="20"/>
              <w:jc w:val="both"/>
            </w:pPr>
            <w:r>
              <w:rPr>
                <w:rFonts w:ascii="Times New Roman"/>
                <w:b w:val="false"/>
                <w:i w:val="false"/>
                <w:color w:val="000000"/>
                <w:sz w:val="20"/>
              </w:rPr>
              <w:t>
Уақытша, банкроттықты және оңалтуды басқарушылар жүгінген жағдайда - дәрменсіз борышкерді банкрот деп тану туралы сот шешімінің, сырттай байқауды енгізу туралы сот ұйғарымының және банкроттық саласындағы уәкілетті органның уақытша, банкроттықты және оңалтуды басқарушыларды тағайындау туралы бұйрығының электрондық көшірмесі.</w:t>
            </w:r>
          </w:p>
          <w:p>
            <w:pPr>
              <w:spacing w:after="20"/>
              <w:ind w:left="20"/>
              <w:jc w:val="both"/>
            </w:pPr>
            <w:r>
              <w:rPr>
                <w:rFonts w:ascii="Times New Roman"/>
                <w:b w:val="false"/>
                <w:i w:val="false"/>
                <w:color w:val="000000"/>
                <w:sz w:val="20"/>
              </w:rPr>
              <w:t>
Мәжбүрлеп таратылатын заңды тұлғаның тарату комиссиясы (таратушылар) жүгінген жағдайда – тарату комиссиясының құрамын тағайындау туралы бұйрықтың және тарату комиссиясының төрағасы берген сенімхаттың электрондық көшірмесі.</w:t>
            </w:r>
          </w:p>
          <w:p>
            <w:pPr>
              <w:spacing w:after="20"/>
              <w:ind w:left="20"/>
              <w:jc w:val="both"/>
            </w:pPr>
            <w:r>
              <w:rPr>
                <w:rFonts w:ascii="Times New Roman"/>
                <w:b w:val="false"/>
                <w:i w:val="false"/>
                <w:color w:val="000000"/>
                <w:sz w:val="20"/>
              </w:rPr>
              <w:t>
Мұрагерлер жүгінген жағдайда – мұраға құқық туралы куәліктің электрондық көшірмесі;</w:t>
            </w:r>
          </w:p>
          <w:p>
            <w:pPr>
              <w:spacing w:after="20"/>
              <w:ind w:left="20"/>
              <w:jc w:val="both"/>
            </w:pPr>
            <w:r>
              <w:rPr>
                <w:rFonts w:ascii="Times New Roman"/>
                <w:b w:val="false"/>
                <w:i w:val="false"/>
                <w:color w:val="000000"/>
                <w:sz w:val="20"/>
              </w:rPr>
              <w:t>
3) жер-кадастрлық істі сәйкестендіру үшін жер учаскесіне сәйкестендіру құжатының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"цифрлық үкіметтің" шлюзі арқылы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 Жер кодексі мен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тікелей Мемлекеттік корпорация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 алушының мемлекеттік көрсетілетін қызметті электрондық цифрлық қолтаңбасы болған жағдайда,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"Салық және бюджетке төленетін басқа да міндетті төлемдер туралы" Қазақстан Республикасы Кодексінің (Салық кодексі)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ісінен құжаттардың</w:t>
            </w:r>
            <w:r>
              <w:br/>
            </w:r>
            <w:r>
              <w:rPr>
                <w:rFonts w:ascii="Times New Roman"/>
                <w:b w:val="false"/>
                <w:i w:val="false"/>
                <w:color w:val="000000"/>
                <w:sz w:val="20"/>
              </w:rPr>
              <w:t>көшірмелерін ұсыну"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Нысан____________________</w:t>
            </w:r>
            <w:r>
              <w:br/>
            </w:r>
            <w:r>
              <w:rPr>
                <w:rFonts w:ascii="Times New Roman"/>
                <w:b w:val="false"/>
                <w:i w:val="false"/>
                <w:color w:val="000000"/>
                <w:sz w:val="20"/>
              </w:rPr>
              <w:t>басшысына (ұйымның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кімнен __________________</w:t>
            </w:r>
            <w:r>
              <w:br/>
            </w:r>
            <w:r>
              <w:rPr>
                <w:rFonts w:ascii="Times New Roman"/>
                <w:b w:val="false"/>
                <w:i w:val="false"/>
                <w:color w:val="000000"/>
                <w:sz w:val="20"/>
              </w:rPr>
              <w:t>(жеке тұлғаның аты,</w:t>
            </w:r>
            <w:r>
              <w:br/>
            </w:r>
            <w:r>
              <w:rPr>
                <w:rFonts w:ascii="Times New Roman"/>
                <w:b w:val="false"/>
                <w:i w:val="false"/>
                <w:color w:val="000000"/>
                <w:sz w:val="20"/>
              </w:rPr>
              <w:t>әкесінің 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не бизнес-сәйкестендіру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орналасқан__________________</w:t>
            </w:r>
            <w:r>
              <w:br/>
            </w:r>
            <w:r>
              <w:rPr>
                <w:rFonts w:ascii="Times New Roman"/>
                <w:b w:val="false"/>
                <w:i w:val="false"/>
                <w:color w:val="000000"/>
                <w:sz w:val="20"/>
              </w:rPr>
              <w:t>жерінің мекенжайы (заңды</w:t>
            </w:r>
            <w:r>
              <w:br/>
            </w:r>
            <w:r>
              <w:rPr>
                <w:rFonts w:ascii="Times New Roman"/>
                <w:b w:val="false"/>
                <w:i w:val="false"/>
                <w:color w:val="000000"/>
                <w:sz w:val="20"/>
              </w:rPr>
              <w:t>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656" w:id="444"/>
    <w:p>
      <w:pPr>
        <w:spacing w:after="0"/>
        <w:ind w:left="0"/>
        <w:jc w:val="left"/>
      </w:pPr>
      <w:r>
        <w:rPr>
          <w:rFonts w:ascii="Times New Roman"/>
          <w:b/>
          <w:i w:val="false"/>
          <w:color w:val="000000"/>
        </w:rPr>
        <w:t xml:space="preserve"> Жер учаскесінің кадастрлық ісінен құжаттардың көшірмелерін ұсыну туралы өтініш</w:t>
      </w:r>
    </w:p>
    <w:bookmarkEnd w:id="444"/>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мекенжайы бойынша орналасқан жер учаскесінің жер-кадастрлық ісінен құжаттардың (құқық белгілейтін құжаттардың, жерге орналастыру жобасының) көшірмелерін беруді сұраймын. Жер учаскесінің кадастрлық нөмірі:__________________________________________________________________ ___________________________________________________ "Азаматтарға арналған үкімет" мемлекеттік корпорациясы" коммерциялық емес акционерлік қоғамына (бизнес сәйкестендіру нөмірі 180541001313) "Жер учаскесінің кадастрлық ісінен құжаттардың көшірмелерін ұсыну" мемлекеттік көрсетілетін қызметін алу үшін қажетті дербес деректерімді және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берілмегені туралы сондай-ақ жалпыға қолжетімді көздерде дербес деректердің таралмағаны туралы хабарлаймыз.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 Көрсетілетін қызметті алушы ______________________________________________________________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w:t>
      </w:r>
    </w:p>
    <w:p>
      <w:pPr>
        <w:spacing w:after="0"/>
        <w:ind w:left="0"/>
        <w:jc w:val="both"/>
      </w:pPr>
      <w:r>
        <w:rPr>
          <w:rFonts w:ascii="Times New Roman"/>
          <w:b w:val="false"/>
          <w:i w:val="false"/>
          <w:color w:val="000000"/>
          <w:sz w:val="28"/>
        </w:rPr>
        <w:t>
      20__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учаскесінің кадастрлық</w:t>
            </w:r>
            <w:r>
              <w:br/>
            </w:r>
            <w:r>
              <w:rPr>
                <w:rFonts w:ascii="Times New Roman"/>
                <w:b w:val="false"/>
                <w:i w:val="false"/>
                <w:color w:val="000000"/>
                <w:sz w:val="20"/>
              </w:rPr>
              <w:t>ісінен құжаттардың</w:t>
            </w:r>
            <w:r>
              <w:br/>
            </w:r>
            <w:r>
              <w:rPr>
                <w:rFonts w:ascii="Times New Roman"/>
                <w:b w:val="false"/>
                <w:i w:val="false"/>
                <w:color w:val="000000"/>
                <w:sz w:val="20"/>
              </w:rPr>
              <w:t>көшірмелерін ұсыну"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658" w:id="445"/>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445"/>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"Жер учаскесінің кадастрлық ісінен құжаттардың көшірмелерін ұсыну" мемлекеттік қызметін көрсетуден бас тартылғаны туралы хабарлаймыз, себебі: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 бойынша ғимаратта:/бейнеконференцбайланыс/өзге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19-қосымша</w:t>
            </w:r>
          </w:p>
        </w:tc>
      </w:tr>
    </w:tbl>
    <w:bookmarkStart w:name="z1073" w:id="446"/>
    <w:p>
      <w:pPr>
        <w:spacing w:after="0"/>
        <w:ind w:left="0"/>
        <w:jc w:val="left"/>
      </w:pPr>
      <w:r>
        <w:rPr>
          <w:rFonts w:ascii="Times New Roman"/>
          <w:b/>
          <w:i w:val="false"/>
          <w:color w:val="000000"/>
        </w:rPr>
        <w:t xml:space="preserve">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 қағидалары</w:t>
      </w:r>
    </w:p>
    <w:bookmarkEnd w:id="446"/>
    <w:p>
      <w:pPr>
        <w:spacing w:after="0"/>
        <w:ind w:left="0"/>
        <w:jc w:val="both"/>
      </w:pPr>
      <w:r>
        <w:rPr>
          <w:rFonts w:ascii="Times New Roman"/>
          <w:b w:val="false"/>
          <w:i w:val="false"/>
          <w:color w:val="ff0000"/>
          <w:sz w:val="28"/>
        </w:rPr>
        <w:t xml:space="preserve">
      Ескерту. Бұйрық 19-қосымшамен толықтырылды - ҚР Ауыл шаруашылығы министрінің 08.08.2024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bookmarkStart w:name="z1074" w:id="447"/>
    <w:p>
      <w:pPr>
        <w:spacing w:after="0"/>
        <w:ind w:left="0"/>
        <w:jc w:val="left"/>
      </w:pPr>
      <w:r>
        <w:rPr>
          <w:rFonts w:ascii="Times New Roman"/>
          <w:b/>
          <w:i w:val="false"/>
          <w:color w:val="000000"/>
        </w:rPr>
        <w:t xml:space="preserve"> 1-тарау. Жалпы ережелер</w:t>
      </w:r>
    </w:p>
    <w:bookmarkEnd w:id="447"/>
    <w:bookmarkStart w:name="z2659" w:id="448"/>
    <w:p>
      <w:pPr>
        <w:spacing w:after="0"/>
        <w:ind w:left="0"/>
        <w:jc w:val="both"/>
      </w:pPr>
      <w:r>
        <w:rPr>
          <w:rFonts w:ascii="Times New Roman"/>
          <w:b w:val="false"/>
          <w:i w:val="false"/>
          <w:color w:val="000000"/>
          <w:sz w:val="28"/>
        </w:rPr>
        <w:t xml:space="preserve">
      1. Осы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(бұдан әрі – мемлекеттік көрсетілетін қызмет) көрсету тәртібін айқындайды.</w:t>
      </w:r>
    </w:p>
    <w:bookmarkEnd w:id="448"/>
    <w:bookmarkStart w:name="z2660" w:id="449"/>
    <w:p>
      <w:pPr>
        <w:spacing w:after="0"/>
        <w:ind w:left="0"/>
        <w:jc w:val="both"/>
      </w:pPr>
      <w:r>
        <w:rPr>
          <w:rFonts w:ascii="Times New Roman"/>
          <w:b w:val="false"/>
          <w:i w:val="false"/>
          <w:color w:val="000000"/>
          <w:sz w:val="28"/>
        </w:rPr>
        <w:t>
      2. Қағидаларда мынадай негізгі ұғымдар пайдаланылады:</w:t>
      </w:r>
    </w:p>
    <w:bookmarkEnd w:id="449"/>
    <w:p>
      <w:pPr>
        <w:spacing w:after="0"/>
        <w:ind w:left="0"/>
        <w:jc w:val="both"/>
      </w:pPr>
      <w:r>
        <w:rPr>
          <w:rFonts w:ascii="Times New Roman"/>
          <w:b w:val="false"/>
          <w:i w:val="false"/>
          <w:color w:val="000000"/>
          <w:sz w:val="28"/>
        </w:rPr>
        <w:t>
      1) әкімшілік-аумақтық бірлік (бұдан әрі – ӘАБ) – ауыл, кент, ауылдық округ, қаладағы аудан, қала, аудан, облыс;</w:t>
      </w:r>
    </w:p>
    <w:p>
      <w:pPr>
        <w:spacing w:after="0"/>
        <w:ind w:left="0"/>
        <w:jc w:val="both"/>
      </w:pPr>
      <w:r>
        <w:rPr>
          <w:rFonts w:ascii="Times New Roman"/>
          <w:b w:val="false"/>
          <w:i w:val="false"/>
          <w:color w:val="000000"/>
          <w:sz w:val="28"/>
        </w:rPr>
        <w:t>
      2) жылжымайтын мүліктің бірыңғай мемлекеттік кадастрының цифрлық жүйесі (бұдан әрі – ЖМБМК ЦЖ) – жүргізілу тәртібі Қазақстан Республикасының Жер кодексінде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цифрлық жүйе;</w:t>
      </w:r>
    </w:p>
    <w:p>
      <w:pPr>
        <w:spacing w:after="0"/>
        <w:ind w:left="0"/>
        <w:jc w:val="both"/>
      </w:pPr>
      <w:r>
        <w:rPr>
          <w:rFonts w:ascii="Times New Roman"/>
          <w:b w:val="false"/>
          <w:i w:val="false"/>
          <w:color w:val="000000"/>
          <w:sz w:val="28"/>
        </w:rPr>
        <w:t>
      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4)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5) "цифрлық үкіметтің" төлем шлюзі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661" w:id="450"/>
    <w:p>
      <w:pPr>
        <w:spacing w:after="0"/>
        <w:ind w:left="0"/>
        <w:jc w:val="left"/>
      </w:pPr>
      <w:r>
        <w:rPr>
          <w:rFonts w:ascii="Times New Roman"/>
          <w:b/>
          <w:i w:val="false"/>
          <w:color w:val="000000"/>
        </w:rPr>
        <w:t xml:space="preserve"> 2-тарау. "Әкімшілік-аумақтық бірліктердің жобаланатын шекараларын жылжымайтын мүліктің бірыңғай мемлекеттік кадастры ақпараттық жүйесінің графикалық деректерімен келісу" мемлекеттік қызметін көрсету тәртібі</w:t>
      </w:r>
    </w:p>
    <w:bookmarkEnd w:id="450"/>
    <w:bookmarkStart w:name="z2662" w:id="451"/>
    <w:p>
      <w:pPr>
        <w:spacing w:after="0"/>
        <w:ind w:left="0"/>
        <w:jc w:val="both"/>
      </w:pPr>
      <w:r>
        <w:rPr>
          <w:rFonts w:ascii="Times New Roman"/>
          <w:b w:val="false"/>
          <w:i w:val="false"/>
          <w:color w:val="000000"/>
          <w:sz w:val="28"/>
        </w:rPr>
        <w:t>
      3. Мемлекеттік қызметті "Азаматтарға арналған үкімет" мемлекеттік корпорациясы (бұдан әрі – көрсетілетін қызметті беруші) жеке және заңды тұлғаларға (бұдан әрі – көрсетілетін қызметті алушы) көрсетеді.</w:t>
      </w:r>
    </w:p>
    <w:bookmarkEnd w:id="451"/>
    <w:p>
      <w:pPr>
        <w:spacing w:after="0"/>
        <w:ind w:left="0"/>
        <w:jc w:val="both"/>
      </w:pPr>
      <w:r>
        <w:rPr>
          <w:rFonts w:ascii="Times New Roman"/>
          <w:b w:val="false"/>
          <w:i w:val="false"/>
          <w:color w:val="000000"/>
          <w:sz w:val="28"/>
        </w:rPr>
        <w:t xml:space="preserve">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663" w:id="452"/>
    <w:p>
      <w:pPr>
        <w:spacing w:after="0"/>
        <w:ind w:left="0"/>
        <w:jc w:val="both"/>
      </w:pPr>
      <w:r>
        <w:rPr>
          <w:rFonts w:ascii="Times New Roman"/>
          <w:b w:val="false"/>
          <w:i w:val="false"/>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 арқылы не портал арқылы жүзеге асырылады.</w:t>
      </w:r>
    </w:p>
    <w:bookmarkEnd w:id="452"/>
    <w:p>
      <w:pPr>
        <w:spacing w:after="0"/>
        <w:ind w:left="0"/>
        <w:jc w:val="both"/>
      </w:pPr>
      <w:r>
        <w:rPr>
          <w:rFonts w:ascii="Times New Roman"/>
          <w:b w:val="false"/>
          <w:i w:val="false"/>
          <w:color w:val="000000"/>
          <w:sz w:val="28"/>
        </w:rPr>
        <w:t>
      Мемлекеттік қызмет қағаз түрінде көрсетілген кезде өтініштер мен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664" w:id="453"/>
    <w:p>
      <w:pPr>
        <w:spacing w:after="0"/>
        <w:ind w:left="0"/>
        <w:jc w:val="both"/>
      </w:pPr>
      <w:r>
        <w:rPr>
          <w:rFonts w:ascii="Times New Roman"/>
          <w:b w:val="false"/>
          <w:i w:val="false"/>
          <w:color w:val="000000"/>
          <w:sz w:val="28"/>
        </w:rPr>
        <w:t>
      5. Көрсетілетін қызметті беруші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453"/>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bookmarkStart w:name="z2665" w:id="454"/>
    <w:p>
      <w:pPr>
        <w:spacing w:after="0"/>
        <w:ind w:left="0"/>
        <w:jc w:val="both"/>
      </w:pPr>
      <w:r>
        <w:rPr>
          <w:rFonts w:ascii="Times New Roman"/>
          <w:b w:val="false"/>
          <w:i w:val="false"/>
          <w:color w:val="000000"/>
          <w:sz w:val="28"/>
        </w:rPr>
        <w:t>
      6. Көрсетілетін қызметті берушіге жүгінген кезде:</w:t>
      </w:r>
    </w:p>
    <w:bookmarkEnd w:id="454"/>
    <w:p>
      <w:pPr>
        <w:spacing w:after="0"/>
        <w:ind w:left="0"/>
        <w:jc w:val="both"/>
      </w:pPr>
      <w:r>
        <w:rPr>
          <w:rFonts w:ascii="Times New Roman"/>
          <w:b w:val="false"/>
          <w:i w:val="false"/>
          <w:color w:val="000000"/>
          <w:sz w:val="28"/>
        </w:rPr>
        <w:t>
      1) операциялық залдың жұмыскері (операторы) құжаттарды қабылдаған күні 30 (отыз) минут ішінде құжаттарды қабылдауды, дұрыстығын тексеруді және Тізбеде көрсетілген құжаттарды тіркеуді жүзеге асырады;</w:t>
      </w:r>
    </w:p>
    <w:p>
      <w:pPr>
        <w:spacing w:after="0"/>
        <w:ind w:left="0"/>
        <w:jc w:val="both"/>
      </w:pPr>
      <w:r>
        <w:rPr>
          <w:rFonts w:ascii="Times New Roman"/>
          <w:b w:val="false"/>
          <w:i w:val="false"/>
          <w:color w:val="000000"/>
          <w:sz w:val="28"/>
        </w:rPr>
        <w:t>
      2) операциялық залдың жұмыскері (операторы) құжаттар келіп түскен күні 2 (екі) сағат ішінде көрсетілетін қызметті алушыдан қабылданған құжаттарды курьер арқылы көрсетілетін қызметті орындауға жауапты құрылымдық бөлімшеге (бұдан әрі – ҚБ) береді;</w:t>
      </w:r>
    </w:p>
    <w:p>
      <w:pPr>
        <w:spacing w:after="0"/>
        <w:ind w:left="0"/>
        <w:jc w:val="both"/>
      </w:pPr>
      <w:r>
        <w:rPr>
          <w:rFonts w:ascii="Times New Roman"/>
          <w:b w:val="false"/>
          <w:i w:val="false"/>
          <w:color w:val="000000"/>
          <w:sz w:val="28"/>
        </w:rPr>
        <w:t>
      3) ҚБ басшысы 30 (отыз) минут ішінде құжаттардың мазмұнымен танысады, қарар жазады және мемлекеттік көрсетілетін қызметті орындауға жауапты жұмыскерді айқындайды;</w:t>
      </w:r>
    </w:p>
    <w:p>
      <w:pPr>
        <w:spacing w:after="0"/>
        <w:ind w:left="0"/>
        <w:jc w:val="both"/>
      </w:pPr>
      <w:r>
        <w:rPr>
          <w:rFonts w:ascii="Times New Roman"/>
          <w:b w:val="false"/>
          <w:i w:val="false"/>
          <w:color w:val="000000"/>
          <w:sz w:val="28"/>
        </w:rPr>
        <w:t>
      4) ҚБ жұмыскері құжаттарды тіркеген күннен бастап 21 (жиырма бір) жұмыс күні ішінде:</w:t>
      </w:r>
    </w:p>
    <w:p>
      <w:pPr>
        <w:spacing w:after="0"/>
        <w:ind w:left="0"/>
        <w:jc w:val="both"/>
      </w:pPr>
      <w:r>
        <w:rPr>
          <w:rFonts w:ascii="Times New Roman"/>
          <w:b w:val="false"/>
          <w:i w:val="false"/>
          <w:color w:val="000000"/>
          <w:sz w:val="28"/>
        </w:rPr>
        <w:t>
      көрсетілетін қызметті алушының өтінімін тексереді және көрсетілетін қызметті алушы мемлекеттік көрсетілетін қызметті алу үшін қоса берген құжаттардағы деректердің (мәліметтердің) дұрыстығын тексереді;</w:t>
      </w:r>
    </w:p>
    <w:p>
      <w:pPr>
        <w:spacing w:after="0"/>
        <w:ind w:left="0"/>
        <w:jc w:val="both"/>
      </w:pPr>
      <w:r>
        <w:rPr>
          <w:rFonts w:ascii="Times New Roman"/>
          <w:b w:val="false"/>
          <w:i w:val="false"/>
          <w:color w:val="000000"/>
          <w:sz w:val="28"/>
        </w:rPr>
        <w:t>
      Қазақстан Республикасы Ауыл шаруашылығы министрінің 2022 жылғы 16 тамыздағы № 257 бұйрығымен (Нормативтік құқықтық актілерді мемлекеттік тіркеу тізілімінде № 29180 болып тіркелген) бекітілген Әкімшілік-аумақтық бірліктердің шекараларын белгілеу және өзгерту жөніндегі жобаларды жасау қағидаларын (бұдан әрі – Қағидалар) ескере отырып, қабылданған құжаттарды тіркейді, ЖМБМК ЦЖ дерекқоры бойынша ӘАБ шекараларын сәйкестендіреді, жобаланатын ӘАБ бұрыштық бұрылыс нүктелерінің координаттарын ЖМБМК ЦЖ енгізеді, атрибутивтік ақпаратты енгізеді, әкімшілік-аумақтық бірліктердің жобаланатын шекараларының басқа сабақтас ӘАБ және жер учаскелеріне, оның ішінде ЖМБМК ЦЖ сақтауға жатпайтын жер учаскелері мен объектілерге қабаттасулардың бар-жоғын, олардың алаңының, сызықтарының өлшемдеріне, орналасқан жерінің сәйкестігіне салыстырып-тексеруді жүргізеді (бұрыштық бұрылыс нүктелерінің координаттарын енгізеді);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w:t>
      </w:r>
    </w:p>
    <w:p>
      <w:pPr>
        <w:spacing w:after="0"/>
        <w:ind w:left="0"/>
        <w:jc w:val="both"/>
      </w:pPr>
      <w:r>
        <w:rPr>
          <w:rFonts w:ascii="Times New Roman"/>
          <w:b w:val="false"/>
          <w:i w:val="false"/>
          <w:color w:val="000000"/>
          <w:sz w:val="28"/>
        </w:rPr>
        <w:t xml:space="preserve">
      ӘАБ жобаланатын шекаралары ЖМБМК ЦЖ графикалық деректерімен сәйкес келген кезде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ӘАБ жобаланатын шекаралары координаттарының ведомосін салыстырып-тексеру актісін дайындайды, ӘАБ жобаланатын шекаралары координаттарының ведомосін салыстырып-тексеру актісіне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әкімшілік-аумақтық бірліктердің жобалау схемасын (жоспарын) және ӘАБ жобаланатын шекараларының координаттары мен ұзындықтарының жиынтық ведомосін қоса 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w:t>
      </w:r>
    </w:p>
    <w:p>
      <w:pPr>
        <w:spacing w:after="0"/>
        <w:ind w:left="0"/>
        <w:jc w:val="both"/>
      </w:pPr>
      <w:r>
        <w:rPr>
          <w:rFonts w:ascii="Times New Roman"/>
          <w:b w:val="false"/>
          <w:i w:val="false"/>
          <w:color w:val="000000"/>
          <w:sz w:val="28"/>
        </w:rPr>
        <w:t xml:space="preserve">
      ӘАБ жобаланатын шекараларының орналасқан жері ЖМБМК ЦЖ графикалық деректеріне сәйкес келмеген кезде (қабаттасулар, орналасқан жердің сәйкес келмеуі, алаңның деректерінің, ұсынылған деректер бойынша ӘАБ шекара сызықтары, конфигурациялары мен координаттары өлшемдерінің дұрыс болмауы),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әкімшілік-аумақтық бірліктің жобаланатын шекараларының координаттар ведомосінің сәйкессіздігі туралы актіні дайындайды, ӘАБ жобаланатын шекараларының координаттар ведомосінің сәйкессіздігі туралы актіге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нысандар бойынша әкімшілік-аумақтық бірліктің жобаланатын шекараларының ЖМБМК ЦЖ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береді;</w:t>
      </w:r>
    </w:p>
    <w:p>
      <w:pPr>
        <w:spacing w:after="0"/>
        <w:ind w:left="0"/>
        <w:jc w:val="both"/>
      </w:pPr>
      <w:r>
        <w:rPr>
          <w:rFonts w:ascii="Times New Roman"/>
          <w:b w:val="false"/>
          <w:i w:val="false"/>
          <w:color w:val="000000"/>
          <w:sz w:val="28"/>
        </w:rPr>
        <w:t>
      5) ҚБ басшысы не оны алмастыратын адам мемлекеттік қызмет көрсету нәтижесін тексереді, қол қояды және 3 (үш) сағат ішінде тіркеуге береді;</w:t>
      </w:r>
    </w:p>
    <w:p>
      <w:pPr>
        <w:spacing w:after="0"/>
        <w:ind w:left="0"/>
        <w:jc w:val="both"/>
      </w:pPr>
      <w:r>
        <w:rPr>
          <w:rFonts w:ascii="Times New Roman"/>
          <w:b w:val="false"/>
          <w:i w:val="false"/>
          <w:color w:val="000000"/>
          <w:sz w:val="28"/>
        </w:rPr>
        <w:t>
      6) мемлекеттік қызметті көрсету нәтижесін тіркеуді жүзеге асыратын ҚБ жұмыскері қол қойылған құжатты тіркейді және 2 (екі) сағат ішінде курьер арқылы жіберуге береді;</w:t>
      </w:r>
    </w:p>
    <w:p>
      <w:pPr>
        <w:spacing w:after="0"/>
        <w:ind w:left="0"/>
        <w:jc w:val="both"/>
      </w:pPr>
      <w:r>
        <w:rPr>
          <w:rFonts w:ascii="Times New Roman"/>
          <w:b w:val="false"/>
          <w:i w:val="false"/>
          <w:color w:val="000000"/>
          <w:sz w:val="28"/>
        </w:rPr>
        <w:t>
      7) көрсетілетін қызметті алушыға дайын құжаттарды беру қолхат негізінде, жеке куәлікті немесе цифрлық құжаттар сервисінен (сәйкестендіру үшін) электрондық құжатты (немесе өкілеттігін растайтын құжат бойынша оның өкіліне) ұсынған кезде 20 (жиырма) минут ішінде жүзеге асырылады.</w:t>
      </w:r>
    </w:p>
    <w:bookmarkStart w:name="z2666" w:id="455"/>
    <w:p>
      <w:pPr>
        <w:spacing w:after="0"/>
        <w:ind w:left="0"/>
        <w:jc w:val="both"/>
      </w:pPr>
      <w:r>
        <w:rPr>
          <w:rFonts w:ascii="Times New Roman"/>
          <w:b w:val="false"/>
          <w:i w:val="false"/>
          <w:color w:val="000000"/>
          <w:sz w:val="28"/>
        </w:rPr>
        <w:t>
      7. Порталға жүгінген кезде:</w:t>
      </w:r>
    </w:p>
    <w:bookmarkEnd w:id="455"/>
    <w:p>
      <w:pPr>
        <w:spacing w:after="0"/>
        <w:ind w:left="0"/>
        <w:jc w:val="both"/>
      </w:pPr>
      <w:r>
        <w:rPr>
          <w:rFonts w:ascii="Times New Roman"/>
          <w:b w:val="false"/>
          <w:i w:val="false"/>
          <w:color w:val="000000"/>
          <w:sz w:val="28"/>
        </w:rPr>
        <w:t>
      1) көрсетілетін қызметті берушінің жұмыскері Тізбеде көрсетілген құжаттарды тіркеуді жүзеге асырады және оларды ҚБ басшысына не оны алмастыратын адамға құжаттарды қабылдаған күні 30 (отыз) минут ішінде береді;</w:t>
      </w:r>
    </w:p>
    <w:p>
      <w:pPr>
        <w:spacing w:after="0"/>
        <w:ind w:left="0"/>
        <w:jc w:val="both"/>
      </w:pPr>
      <w:r>
        <w:rPr>
          <w:rFonts w:ascii="Times New Roman"/>
          <w:b w:val="false"/>
          <w:i w:val="false"/>
          <w:color w:val="000000"/>
          <w:sz w:val="28"/>
        </w:rPr>
        <w:t>
      2) ҚБ басшысы не оны алмастыратын адам 30 (отыз) минут ішінде құжаттардың мазмұнымен танысады, қарар жазады және мемлекеттік қызметті орындауға жауапты қызметкерді айқындайды;</w:t>
      </w:r>
    </w:p>
    <w:p>
      <w:pPr>
        <w:spacing w:after="0"/>
        <w:ind w:left="0"/>
        <w:jc w:val="both"/>
      </w:pPr>
      <w:r>
        <w:rPr>
          <w:rFonts w:ascii="Times New Roman"/>
          <w:b w:val="false"/>
          <w:i w:val="false"/>
          <w:color w:val="000000"/>
          <w:sz w:val="28"/>
        </w:rPr>
        <w:t>
      3) ҚБ жұмыскері құжаттарды тіркеген күннен бастап 21 (жиырма бір) жұмыс күні ішінде:</w:t>
      </w:r>
    </w:p>
    <w:p>
      <w:pPr>
        <w:spacing w:after="0"/>
        <w:ind w:left="0"/>
        <w:jc w:val="both"/>
      </w:pPr>
      <w:r>
        <w:rPr>
          <w:rFonts w:ascii="Times New Roman"/>
          <w:b w:val="false"/>
          <w:i w:val="false"/>
          <w:color w:val="000000"/>
          <w:sz w:val="28"/>
        </w:rPr>
        <w:t>
      көрсетілетін қызметті алушы мемлекеттік қызметті алу үшін ұсынған құжаттардың және (немесе) оларда қамтылған деректердің (мәліметтердің) дұрыстығын тексереді;</w:t>
      </w:r>
    </w:p>
    <w:p>
      <w:pPr>
        <w:spacing w:after="0"/>
        <w:ind w:left="0"/>
        <w:jc w:val="both"/>
      </w:pPr>
      <w:r>
        <w:rPr>
          <w:rFonts w:ascii="Times New Roman"/>
          <w:b w:val="false"/>
          <w:i w:val="false"/>
          <w:color w:val="000000"/>
          <w:sz w:val="28"/>
        </w:rPr>
        <w:t>
      Қағидаларды ескере отырып, қабылданған құжаттарды тіркейді, ЖМБМК ЦЖ дерекқоры бойынша ӘАБ шекараларын сәйкестендіреді, жобаланатын ӘАБ бұрыштық бұрылыс нүктелерінің координаттарын ЖМБМК ЦЖ енгізеді, атрибутивтік ақпаратты енгізеді, әкімшілік-аумақтық бірліктердің жобаланатын шекараларының басқа сабақтас ӘАБ және жер учаскелеріне, оның ішінде ЖМБМК ЦЖ сақтауға жатпайтын жер учаскелері мен объектілерге қабаттасулардың бар-жоғын, олардың алаңының, сызықтарының өлшемдеріне, орналасқан жерінің сәйкестігіне салыстырып-тексеруді жүргізеді (бұрыштық бұрылыс нүктелерінің координаттарын енгізеді);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w:t>
      </w:r>
    </w:p>
    <w:p>
      <w:pPr>
        <w:spacing w:after="0"/>
        <w:ind w:left="0"/>
        <w:jc w:val="both"/>
      </w:pPr>
      <w:r>
        <w:rPr>
          <w:rFonts w:ascii="Times New Roman"/>
          <w:b w:val="false"/>
          <w:i w:val="false"/>
          <w:color w:val="000000"/>
          <w:sz w:val="28"/>
        </w:rPr>
        <w:t>
      ӘАБ жобаланатын шекаралары ЖМБМК ЦЖ графикалық деректерімен сәйкес келген кезде осы Қағидаларға 2-қосымшаға сәйкес нысан бойынша ӘАБ жобаланатын шекаралары координаттарының ведомосін салыстырып-тексеру актісін дайындайды, ӘАБ жобаланатын шекаралары координаттарының ведомосін салыстырып-тексеру актісіне 1 және 2-қосымшаларға сәйкес нысандар бойынша әкімшілік-аумақтық бірліктің жобалау схемасын (жоспарын) және ӘАБ жобаланатын шекараларының координаттары мен ұзындықтарының жиынтық ведомосін қоса береді (бұрыштық бұрылыс нүктелерінің координаттарын енгізеді);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w:t>
      </w:r>
    </w:p>
    <w:p>
      <w:pPr>
        <w:spacing w:after="0"/>
        <w:ind w:left="0"/>
        <w:jc w:val="both"/>
      </w:pPr>
      <w:r>
        <w:rPr>
          <w:rFonts w:ascii="Times New Roman"/>
          <w:b w:val="false"/>
          <w:i w:val="false"/>
          <w:color w:val="000000"/>
          <w:sz w:val="28"/>
        </w:rPr>
        <w:t>
      ӘАБ жобаланатын шекараларының орналасқан жері ЖМБМК ЦЖ графикалық деректеріне сәйкес келмеген жағдайда (қабаттасулар, орналасқан жердің сәйкес келмеуі, алаңның деректерінің, ұсынылған деректер бойынша ӘАБ шекара сызықтары, конфигурациялары мен координаттары өлшемдерінің дұрыс болмауы), осы Қағидаларға 3-қосымшаға сәйкес нысан бойынша әкімшілік-аумақтық бірліктің жобаланатын шекараларының координаттар ведомосінің сәйкессіздігі туралы актіні дайындайды, ӘАБ жобаланатын шекараларының координаттар ведомосінің сәйкессіздігі туралы актіге 1 және 2-қосымшаларға сәйкес нысандар бойынша әкімшілік-аумақтық бірліктің жобаланатын шекараларының бірыңғай мемлекеттік ЖМБМК ЦЖ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береді;</w:t>
      </w:r>
    </w:p>
    <w:p>
      <w:pPr>
        <w:spacing w:after="0"/>
        <w:ind w:left="0"/>
        <w:jc w:val="both"/>
      </w:pPr>
      <w:r>
        <w:rPr>
          <w:rFonts w:ascii="Times New Roman"/>
          <w:b w:val="false"/>
          <w:i w:val="false"/>
          <w:color w:val="000000"/>
          <w:sz w:val="28"/>
        </w:rPr>
        <w:t>
      4) ҚБ басшысы не оны алмастыратын адам мемлекеттік қызметті көрсету нәтижесін тексереді және қол қояды және 3 (үш) сағат ішінде тіркеуге береді;</w:t>
      </w:r>
    </w:p>
    <w:p>
      <w:pPr>
        <w:spacing w:after="0"/>
        <w:ind w:left="0"/>
        <w:jc w:val="both"/>
      </w:pPr>
      <w:r>
        <w:rPr>
          <w:rFonts w:ascii="Times New Roman"/>
          <w:b w:val="false"/>
          <w:i w:val="false"/>
          <w:color w:val="000000"/>
          <w:sz w:val="28"/>
        </w:rPr>
        <w:t>
      5) мемлекеттік қызметті көрсету нәтижесін тіркеуді жүзеге асыратын ҚБ жұмыскері қол қойылған құжатты тіркейді және оны қол қойылған күннен бастап 15 (он бес) минут ішінде портал арқылы ҚБ басшысының ЭЦҚ-сы қойылған электрондық құжат нысанында көрсетілетін қызметті алушының жеке кабинетіне жібереді.</w:t>
      </w:r>
    </w:p>
    <w:bookmarkStart w:name="z2667" w:id="456"/>
    <w:p>
      <w:pPr>
        <w:spacing w:after="0"/>
        <w:ind w:left="0"/>
        <w:jc w:val="both"/>
      </w:pPr>
      <w:r>
        <w:rPr>
          <w:rFonts w:ascii="Times New Roman"/>
          <w:b w:val="false"/>
          <w:i w:val="false"/>
          <w:color w:val="000000"/>
          <w:sz w:val="28"/>
        </w:rPr>
        <w:t>
      8. Мемлекеттік қызметті көрсетуден бас тарту үшін негіздер болған жағдайда,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456"/>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Қағидаларға 2-қосымшаға сәйкес нысан бойынша әкімшілік-аумақтық бірліктің жобаланатын шекаралары координаттарының ведомосін салыстырып-тексеру актісін беру туралы шешім қабылдайды, ӘАБ жобаланатын шекаралары координаттарының ведомосін салыстырып-тексеру актісіне 1 және 2-қосымшаларға сәйкес нысандар бойынша әкімшілік-аумақтық бірліктің жобалау схемасын (жоспарын) және ӘАБ жобаланатын шекараларының координаттары мен ұзындықтарының жиынтық ведомосін қоса береді не Қағидаларға 3-қосымшаға сәйкес нысан бойынша әкімшілік-аумақтық бірліктің жобаланатын шекараларының координаттар ведомосінің сәйкессіздігі туралы актіні беру туралы шешімді қабылдайды, ӘАБ жобаланатын шекараларының координаттар ведомосінің сәйкессіздігі туралы актіге 1 және 2-қосымшаларға сәйкес нысандар бойынша әкімшілік-аумақтық бірліктің жобаланатын шекараларының ЖМБМК ЦЖ графикалық деректеріне сәйкес келмеу (қабаттасу) схемасын және әкімшілік-аумақтық бірліктің жобаланатын шекаралары координаттары мен жақтарының ұзындықтарының жиынтық ведомосін қоса бере отырып, мемлекеттік қызметті көрсетуден уәжді бас тарту туралы шешімді қабылдайды.</w:t>
      </w:r>
    </w:p>
    <w:bookmarkStart w:name="z2668" w:id="457"/>
    <w:p>
      <w:pPr>
        <w:spacing w:after="0"/>
        <w:ind w:left="0"/>
        <w:jc w:val="both"/>
      </w:pPr>
      <w:r>
        <w:rPr>
          <w:rFonts w:ascii="Times New Roman"/>
          <w:b w:val="false"/>
          <w:i w:val="false"/>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bookmarkEnd w:id="457"/>
    <w:bookmarkStart w:name="z2669" w:id="458"/>
    <w:p>
      <w:pPr>
        <w:spacing w:after="0"/>
        <w:ind w:left="0"/>
        <w:jc w:val="both"/>
      </w:pPr>
      <w:r>
        <w:rPr>
          <w:rFonts w:ascii="Times New Roman"/>
          <w:b w:val="false"/>
          <w:i w:val="false"/>
          <w:color w:val="000000"/>
          <w:sz w:val="28"/>
        </w:rPr>
        <w:t>
      10.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458"/>
    <w:bookmarkStart w:name="z2670" w:id="459"/>
    <w:p>
      <w:pPr>
        <w:spacing w:after="0"/>
        <w:ind w:left="0"/>
        <w:jc w:val="both"/>
      </w:pPr>
      <w:r>
        <w:rPr>
          <w:rFonts w:ascii="Times New Roman"/>
          <w:b w:val="false"/>
          <w:i w:val="false"/>
          <w:color w:val="000000"/>
          <w:sz w:val="28"/>
        </w:rPr>
        <w:t>
      11.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459"/>
    <w:bookmarkStart w:name="z2671" w:id="460"/>
    <w:p>
      <w:pPr>
        <w:spacing w:after="0"/>
        <w:ind w:left="0"/>
        <w:jc w:val="both"/>
      </w:pPr>
      <w:r>
        <w:rPr>
          <w:rFonts w:ascii="Times New Roman"/>
          <w:b w:val="false"/>
          <w:i w:val="false"/>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460"/>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672" w:id="461"/>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461"/>
    <w:bookmarkStart w:name="z2673" w:id="462"/>
    <w:p>
      <w:pPr>
        <w:spacing w:after="0"/>
        <w:ind w:left="0"/>
        <w:jc w:val="both"/>
      </w:pPr>
      <w:r>
        <w:rPr>
          <w:rFonts w:ascii="Times New Roman"/>
          <w:b w:val="false"/>
          <w:i w:val="false"/>
          <w:color w:val="000000"/>
          <w:sz w:val="28"/>
        </w:rPr>
        <w:t>
      13. Мемлекеттік қызметтер көрсету мәселелері бойынша Мемлекеттік корпорацияның шешіміне, әрекетіне (әрекетсіздігіне) шағым Мемлекеттік корпорация басшысының атына, мемлекеттік қызметтер көрсету сапасын бағалау және бақылау жөніндегі уәкілетті органға беріледі.</w:t>
      </w:r>
    </w:p>
    <w:bookmarkEnd w:id="462"/>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Мемлекеттік корпорация оны келіп түскен күннен бастап 3 (үш) жұмыс күнінен кешіктірмей шағымды қарайтын органға жібереді. Мемлекеттік корпорация 3 (үш) жұмыс күні ішінде қолайлы акт қабылданған, шағымда көрсетілген талаптарды толық қанағаттандыратын әкімшілік әрекет жасалған жағдайда, шағымды қарайтын органға шағымды жібермейді.</w:t>
      </w:r>
    </w:p>
    <w:bookmarkStart w:name="z2674" w:id="463"/>
    <w:p>
      <w:pPr>
        <w:spacing w:after="0"/>
        <w:ind w:left="0"/>
        <w:jc w:val="both"/>
      </w:pPr>
      <w:r>
        <w:rPr>
          <w:rFonts w:ascii="Times New Roman"/>
          <w:b w:val="false"/>
          <w:i w:val="false"/>
          <w:color w:val="000000"/>
          <w:sz w:val="28"/>
        </w:rPr>
        <w:t>
      14. Көрсетілетін қызметті алушының шағымын Заңның 25-бабының 2-тармағына сәйкес:</w:t>
      </w:r>
    </w:p>
    <w:bookmarkEnd w:id="463"/>
    <w:p>
      <w:pPr>
        <w:spacing w:after="0"/>
        <w:ind w:left="0"/>
        <w:jc w:val="both"/>
      </w:pPr>
      <w:r>
        <w:rPr>
          <w:rFonts w:ascii="Times New Roman"/>
          <w:b w:val="false"/>
          <w:i w:val="false"/>
          <w:color w:val="000000"/>
          <w:sz w:val="28"/>
        </w:rPr>
        <w:t>
      Мемлекеттік корпорация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Мемлекеттік корпорацияның мемлекеттік қызметтер көрсету сапасын бағалау және бақылау жөніндегі уәкілетті органның шағымын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(шағымды электрондық түрде берілген кезде) хабарлайды.</w:t>
      </w:r>
    </w:p>
    <w:bookmarkStart w:name="z2675" w:id="464"/>
    <w:p>
      <w:pPr>
        <w:spacing w:after="0"/>
        <w:ind w:left="0"/>
        <w:jc w:val="both"/>
      </w:pPr>
      <w:r>
        <w:rPr>
          <w:rFonts w:ascii="Times New Roman"/>
          <w:b w:val="false"/>
          <w:i w:val="false"/>
          <w:color w:val="000000"/>
          <w:sz w:val="28"/>
        </w:rPr>
        <w:t>
      15. ҚР ӘРПК 91-бабының 5-тармағына сәйкес егер заңда өзгеше көзделмесе, сотқа дейінгі тәртіппен шағым жасалғаннан кейін сотқа жүгінуге жол беріледі.</w:t>
      </w:r>
    </w:p>
    <w:bookmarkEnd w:id="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"Әкімшілік-аумақтық</w:t>
            </w:r>
            <w:r>
              <w:br/>
            </w:r>
            <w:r>
              <w:rPr>
                <w:rFonts w:ascii="Times New Roman"/>
                <w:b w:val="false"/>
                <w:i w:val="false"/>
                <w:color w:val="000000"/>
                <w:sz w:val="20"/>
              </w:rPr>
              <w:t>бірліктердің жобаланатын</w:t>
            </w:r>
            <w:r>
              <w:br/>
            </w:r>
            <w:r>
              <w:rPr>
                <w:rFonts w:ascii="Times New Roman"/>
                <w:b w:val="false"/>
                <w:i w:val="false"/>
                <w:color w:val="000000"/>
                <w:sz w:val="20"/>
              </w:rPr>
              <w:t>шекараларын жылжымайтын</w:t>
            </w:r>
            <w:r>
              <w:br/>
            </w:r>
            <w:r>
              <w:rPr>
                <w:rFonts w:ascii="Times New Roman"/>
                <w:b w:val="false"/>
                <w:i w:val="false"/>
                <w:color w:val="000000"/>
                <w:sz w:val="20"/>
              </w:rPr>
              <w:t>мүліктің бірыңғай</w:t>
            </w:r>
            <w:r>
              <w:br/>
            </w:r>
            <w:r>
              <w:rPr>
                <w:rFonts w:ascii="Times New Roman"/>
                <w:b w:val="false"/>
                <w:i w:val="false"/>
                <w:color w:val="000000"/>
                <w:sz w:val="20"/>
              </w:rPr>
              <w:t>мемлекеттік кадастры цифрлық</w:t>
            </w:r>
            <w:r>
              <w:br/>
            </w:r>
            <w:r>
              <w:rPr>
                <w:rFonts w:ascii="Times New Roman"/>
                <w:b w:val="false"/>
                <w:i w:val="false"/>
                <w:color w:val="000000"/>
                <w:sz w:val="20"/>
              </w:rPr>
              <w:t>жүйесінің графикалық</w:t>
            </w:r>
            <w:r>
              <w:br/>
            </w:r>
            <w:r>
              <w:rPr>
                <w:rFonts w:ascii="Times New Roman"/>
                <w:b w:val="false"/>
                <w:i w:val="false"/>
                <w:color w:val="000000"/>
                <w:sz w:val="20"/>
              </w:rPr>
              <w:t>деректерімен келісу"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677" w:id="465"/>
    <w:p>
      <w:pPr>
        <w:spacing w:after="0"/>
        <w:ind w:left="0"/>
        <w:jc w:val="left"/>
      </w:pPr>
      <w:r>
        <w:rPr>
          <w:rFonts w:ascii="Times New Roman"/>
          <w:b/>
          <w:i w:val="false"/>
          <w:color w:val="000000"/>
        </w:rPr>
        <w:t xml:space="preserve">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көрсетуге қойылатын негізгі талаптардың тізбесі</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1)көрсетілетін қызмет беруші;</w:t>
            </w:r>
          </w:p>
          <w:p>
            <w:pPr>
              <w:spacing w:after="20"/>
              <w:ind w:left="20"/>
              <w:jc w:val="both"/>
            </w:pPr>
            <w:r>
              <w:rPr>
                <w:rFonts w:ascii="Times New Roman"/>
                <w:b w:val="false"/>
                <w:i w:val="false"/>
                <w:color w:val="000000"/>
                <w:sz w:val="20"/>
              </w:rPr>
              <w:t>
2)"цифрлық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(жиырма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бірліктердің (бұдан әрі – ӘАБ) жобаланатын шекаралары жылжымайтын мүліктің бірыңғай мемлекеттік кадастры цифрлық жүйесінің графикалық деректеріне сәйкес келген кезде:</w:t>
            </w:r>
          </w:p>
          <w:p>
            <w:pPr>
              <w:spacing w:after="20"/>
              <w:ind w:left="20"/>
              <w:jc w:val="both"/>
            </w:pPr>
            <w:r>
              <w:rPr>
                <w:rFonts w:ascii="Times New Roman"/>
                <w:b w:val="false"/>
                <w:i w:val="false"/>
                <w:color w:val="000000"/>
                <w:sz w:val="20"/>
              </w:rPr>
              <w:t>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 қағидаларына (бұдан әрі – Қағидалар) 2-қосымшаға сәйкес нысан бойынша әкімшілік-аумақтық бірліктің жобаланатын шекараларының координаттары ведомосінің салыстырып тексеру актісі, ӘАБ жобаланатын шекараларының координаттары ведомосінің салыстырып тексеру актісіне 1 және 2-қосымшаларға сәйкес нысандар бойынша әкімшілік-аумақтық бірліктердіңжобалық схемасын (жоспарын) және әкімшілік-аумақтық бірліктің жобаланатын шекараларының координаттары мен ұзындықтарының жиынтық ведомосі қоса беріледі,</w:t>
            </w:r>
          </w:p>
          <w:p>
            <w:pPr>
              <w:spacing w:after="20"/>
              <w:ind w:left="20"/>
              <w:jc w:val="both"/>
            </w:pPr>
            <w:r>
              <w:rPr>
                <w:rFonts w:ascii="Times New Roman"/>
                <w:b w:val="false"/>
                <w:i w:val="false"/>
                <w:color w:val="000000"/>
                <w:sz w:val="20"/>
              </w:rPr>
              <w:t>
не ӘАБ жобаланатын шекараларының ЖМБМК ЦЖ графикалық деректеріне сәйкес келмеген кезде:</w:t>
            </w:r>
          </w:p>
          <w:p>
            <w:pPr>
              <w:spacing w:after="20"/>
              <w:ind w:left="20"/>
              <w:jc w:val="both"/>
            </w:pPr>
            <w:r>
              <w:rPr>
                <w:rFonts w:ascii="Times New Roman"/>
                <w:b w:val="false"/>
                <w:i w:val="false"/>
                <w:color w:val="000000"/>
                <w:sz w:val="20"/>
              </w:rPr>
              <w:t>
Қағидаларға 3-қосымшаға сәйкес нысан бойынша әкімшілік-аумақтық бірліктің жобаланатын шекараларының координаттары ведомосінің сәйкессіздігі туралы акті, ӘАБ жобаланатын шекараларының координаттары ведомосінің сәйкессіздігі туралы актіге 1 және 2-қосымшаларға сәйкес нысандар бойынша әкімшілік-аумақтық бірліктің жобаланатын шекараларының ЖМБМК ЦЖ графикалық деректеріне сәйкес келмеу (қабаттасу) схемасын және әкімшілік-аумақтық бірліктің жобаланатын шекараларының координаттары мен жақтарының ұзындықтарының жиынтық ведомосі қоса беріле отырып,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көрсетілетін мемлекеттік қызметтің құны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бағаларын бекіту туралы" Қазақстан Республикасы Цифрлық даму, инновациялар және аэроғарыш өнеркәсібі министрінің 2024 жылғы 16 қаңтардағы № 23/НҚ бұйрығымен бекітілген Қазақстан Республикасының мемлекеттік жер кадастрын жүргізу жөніндегі қызмет саласындағы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тауарларға (жұмыстарға, көрсетілетін қызметтерге) бағаларға 1.3.1, 1.3.2, 1.3.3 және 1.3.4-тармақтарға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ақша және қолма-қол ақшасыз түрде, сондай-ақ "цифрлық үкімет" төлем шлюзі (бұдан әрі – ЦҮТШ) арқылы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дүйсенбіден бастап жұманы қоса алғанда үзіліссіз сағат 9.00-ден 18.00-ге дейін, Мемлекеттік корпорацияның халыққа қызмет көрсететін кезекші бөлімдері Қазақстан Республикасының еңбек заңнамасына сәйкес демалыс және мерекелік күндерін қоспағанда,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1) Қазақстан Республикасы Ауыл шаруашылығы министрлігінің интернет-ресурсында: www.gov.kz;</w:t>
            </w:r>
          </w:p>
          <w:p>
            <w:pPr>
              <w:spacing w:after="20"/>
              <w:ind w:left="20"/>
              <w:jc w:val="both"/>
            </w:pPr>
            <w:r>
              <w:rPr>
                <w:rFonts w:ascii="Times New Roman"/>
                <w:b w:val="false"/>
                <w:i w:val="false"/>
                <w:color w:val="000000"/>
                <w:sz w:val="20"/>
              </w:rPr>
              <w:t>
2) Мемлекеттік корпорацияның интернет-ресурсында: www.gov4c.kz;</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көрсетілетін қызметті алушылар мыналарды ұсынады:</w:t>
            </w:r>
          </w:p>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осы Тізбеге 1-қосымшаға сәйкес нысан бойынша өтініш;</w:t>
            </w:r>
          </w:p>
          <w:p>
            <w:pPr>
              <w:spacing w:after="20"/>
              <w:ind w:left="20"/>
              <w:jc w:val="both"/>
            </w:pPr>
            <w:r>
              <w:rPr>
                <w:rFonts w:ascii="Times New Roman"/>
                <w:b w:val="false"/>
                <w:i w:val="false"/>
                <w:color w:val="000000"/>
                <w:sz w:val="20"/>
              </w:rPr>
              <w:t>
2) жеке куәлік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осы Тізбеге 2-қосымшаға сәйкес нысан бойынша әкімшілік-аумақтық бірліктің жобалық схемасы (жоспары) және әкімшілік-аумақтық бірліктің жобаланатын шекараларының координаттары мен жақтары ұзындықтарының жиынтық ведомосі.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осы Тізбеге 1-қосымшаға сәйкес нысан бойынша көрсетілетін қызметті алушының ұялы байланыс операторы ұсынған абоненттік нөмірін тіркелген және порталдың есептік жазбасына қосылған жағдайда, көрсетілетін қызметті алушының электрондық цифрлық қолтаңбасымен немесе бір реттік құпиясөзбен куәландырылған электрондық құжат нысанындағы өтініш;</w:t>
            </w:r>
          </w:p>
          <w:p>
            <w:pPr>
              <w:spacing w:after="20"/>
              <w:ind w:left="20"/>
              <w:jc w:val="both"/>
            </w:pPr>
            <w:r>
              <w:rPr>
                <w:rFonts w:ascii="Times New Roman"/>
                <w:b w:val="false"/>
                <w:i w:val="false"/>
                <w:color w:val="000000"/>
                <w:sz w:val="20"/>
              </w:rPr>
              <w:t>
2) жылжымайтын мүліктің бірыңғай мемлекеттік кадастры цифрлық жүйесінің жария кадастрлық картасында қалыптастырылған жоспардың нөмірі.</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 туралы, жер учаскесіне ауыртпалықтың жоқтығы туралы, мемлекеттік қызметтің көрсетілгені үшін төлем туралы мәліметтерді көрсетілетін қызметті беруші "цифрлық үкіметтің" төлем шлюзі арқылы тиісті мемлекеттік цифрлық жүйелерден талап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 Ауыл шаруашылығы министрінің 2022 жылғы 3 маусымдағы № 180 бұйрығымен (Нормативтік құқықтық актілерді мемлекеттік тіркеу тізілімінде № 28399 болып тіркелген) бекітілген Жер учаскелерін қалыптастыру жөніндегі жерге орналастыру жобасын жасау қағидаларының 13-тармағының 11) тармақшасында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мемлекеттік қызмет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тікелей Мемлекеттік корпорация арқылы алу жер учаскесінің орналасқан жері бойынша жүзеге асырылады.</w:t>
            </w:r>
          </w:p>
          <w:p>
            <w:pPr>
              <w:spacing w:after="20"/>
              <w:ind w:left="20"/>
              <w:jc w:val="both"/>
            </w:pPr>
            <w:r>
              <w:rPr>
                <w:rFonts w:ascii="Times New Roman"/>
                <w:b w:val="false"/>
                <w:i w:val="false"/>
                <w:color w:val="000000"/>
                <w:sz w:val="20"/>
              </w:rPr>
              <w:t>
Көрсетілетін қызмет алушының электрондық цифрлық қолтаңбасы болған жағдайда, портал арқылы электрондық нысанда мемлекеттік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pPr>
              <w:spacing w:after="20"/>
              <w:ind w:left="20"/>
              <w:jc w:val="both"/>
            </w:pPr>
            <w:r>
              <w:rPr>
                <w:rFonts w:ascii="Times New Roman"/>
                <w:b w:val="false"/>
                <w:i w:val="false"/>
                <w:color w:val="000000"/>
                <w:sz w:val="20"/>
              </w:rPr>
              <w:t>
"Салық және бюджетке төленетін басқа да міндетті төлемдер туралы" Қазақстан Республикасы Кодексінің (Салық кодексі) 379-бабының 3-тармағына сәйкес орындалған жұмыстардың, көрсетілген қызметтердің актісіне қол қояды.</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"Әкімшілік-аумақтық</w:t>
            </w:r>
            <w:r>
              <w:br/>
            </w:r>
            <w:r>
              <w:rPr>
                <w:rFonts w:ascii="Times New Roman"/>
                <w:b w:val="false"/>
                <w:i w:val="false"/>
                <w:color w:val="000000"/>
                <w:sz w:val="20"/>
              </w:rPr>
              <w:t>бірліктердің жобаланатын</w:t>
            </w:r>
            <w:r>
              <w:br/>
            </w:r>
            <w:r>
              <w:rPr>
                <w:rFonts w:ascii="Times New Roman"/>
                <w:b w:val="false"/>
                <w:i w:val="false"/>
                <w:color w:val="000000"/>
                <w:sz w:val="20"/>
              </w:rPr>
              <w:t>шекараларын жылжымайтын</w:t>
            </w:r>
            <w:r>
              <w:br/>
            </w:r>
            <w:r>
              <w:rPr>
                <w:rFonts w:ascii="Times New Roman"/>
                <w:b w:val="false"/>
                <w:i w:val="false"/>
                <w:color w:val="000000"/>
                <w:sz w:val="20"/>
              </w:rPr>
              <w:t>мүліктің бірыңғай мемлекеттік</w:t>
            </w:r>
            <w:r>
              <w:br/>
            </w:r>
            <w:r>
              <w:rPr>
                <w:rFonts w:ascii="Times New Roman"/>
                <w:b w:val="false"/>
                <w:i w:val="false"/>
                <w:color w:val="000000"/>
                <w:sz w:val="20"/>
              </w:rPr>
              <w:t>кадастры цифрлық жүйесінің</w:t>
            </w:r>
            <w:r>
              <w:br/>
            </w:r>
            <w:r>
              <w:rPr>
                <w:rFonts w:ascii="Times New Roman"/>
                <w:b w:val="false"/>
                <w:i w:val="false"/>
                <w:color w:val="000000"/>
                <w:sz w:val="20"/>
              </w:rPr>
              <w:t>графикалық деректерімен</w:t>
            </w:r>
            <w:r>
              <w:br/>
            </w:r>
            <w:r>
              <w:rPr>
                <w:rFonts w:ascii="Times New Roman"/>
                <w:b w:val="false"/>
                <w:i w:val="false"/>
                <w:color w:val="000000"/>
                <w:sz w:val="20"/>
              </w:rPr>
              <w:t>келісу" 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__________________басшысына</w:t>
            </w:r>
            <w:r>
              <w:br/>
            </w:r>
            <w:r>
              <w:rPr>
                <w:rFonts w:ascii="Times New Roman"/>
                <w:b w:val="false"/>
                <w:i w:val="false"/>
                <w:color w:val="000000"/>
                <w:sz w:val="20"/>
              </w:rPr>
              <w:t>(ұйымның атауы),</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кімнен 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не 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немесе заңды</w:t>
            </w:r>
            <w:r>
              <w:br/>
            </w:r>
            <w:r>
              <w:rPr>
                <w:rFonts w:ascii="Times New Roman"/>
                <w:b w:val="false"/>
                <w:i w:val="false"/>
                <w:color w:val="000000"/>
                <w:sz w:val="20"/>
              </w:rPr>
              <w:t>тұлға өкілінің жеке басын</w:t>
            </w:r>
            <w:r>
              <w:br/>
            </w:r>
            <w:r>
              <w:rPr>
                <w:rFonts w:ascii="Times New Roman"/>
                <w:b w:val="false"/>
                <w:i w:val="false"/>
                <w:color w:val="000000"/>
                <w:sz w:val="20"/>
              </w:rPr>
              <w:t>куәландыратын құжаттың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орналасқан__________________</w:t>
            </w:r>
            <w:r>
              <w:br/>
            </w:r>
            <w:r>
              <w:rPr>
                <w:rFonts w:ascii="Times New Roman"/>
                <w:b w:val="false"/>
                <w:i w:val="false"/>
                <w:color w:val="000000"/>
                <w:sz w:val="20"/>
              </w:rPr>
              <w:t>жерінің мекенжайы</w:t>
            </w:r>
            <w:r>
              <w:br/>
            </w:r>
            <w:r>
              <w:rPr>
                <w:rFonts w:ascii="Times New Roman"/>
                <w:b w:val="false"/>
                <w:i w:val="false"/>
                <w:color w:val="000000"/>
                <w:sz w:val="20"/>
              </w:rPr>
              <w:t>(заңды тұлғалар үшін) не</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мекенжайы</w:t>
            </w:r>
            <w:r>
              <w:br/>
            </w:r>
            <w:r>
              <w:rPr>
                <w:rFonts w:ascii="Times New Roman"/>
                <w:b w:val="false"/>
                <w:i w:val="false"/>
                <w:color w:val="000000"/>
                <w:sz w:val="20"/>
              </w:rPr>
              <w:t>(жеке тұлғалар үшін))</w:t>
            </w:r>
          </w:p>
        </w:tc>
      </w:tr>
    </w:tbl>
    <w:bookmarkStart w:name="z2679" w:id="466"/>
    <w:p>
      <w:pPr>
        <w:spacing w:after="0"/>
        <w:ind w:left="0"/>
        <w:jc w:val="left"/>
      </w:pPr>
      <w:r>
        <w:rPr>
          <w:rFonts w:ascii="Times New Roman"/>
          <w:b/>
          <w:i w:val="false"/>
          <w:color w:val="000000"/>
        </w:rPr>
        <w:t xml:space="preserve">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келісуге арналған өтініш</w:t>
      </w:r>
    </w:p>
    <w:bookmarkEnd w:id="466"/>
    <w:p>
      <w:pPr>
        <w:spacing w:after="0"/>
        <w:ind w:left="0"/>
        <w:jc w:val="both"/>
      </w:pPr>
      <w:r>
        <w:rPr>
          <w:rFonts w:ascii="Times New Roman"/>
          <w:b w:val="false"/>
          <w:i w:val="false"/>
          <w:color w:val="000000"/>
          <w:sz w:val="28"/>
        </w:rPr>
        <w:t>
      Сізден жылжымайтын мүліктің бірыңғай мемлекеттік кадастры цифрлық жүйесінің графикалық деректерімен</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жобаланып отырған әкімшілік-аумақтық бірлік шекараларын келісуді сұраймыз.</w:t>
      </w:r>
    </w:p>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 акционерлік қоғамына (бизнес сәйкестендіру нөмірі 180541001313)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көрсетілетін қызметін алу үшін қажетті дербес деректерімді және заңмен қорғалатын құпияны құрайтын мәліметтерді жинауға және өңдеуге, оның ішінде үшінші тұлғаларға беруге келісім беремін.</w:t>
      </w:r>
    </w:p>
    <w:p>
      <w:pPr>
        <w:spacing w:after="0"/>
        <w:ind w:left="0"/>
        <w:jc w:val="both"/>
      </w:pPr>
      <w:r>
        <w:rPr>
          <w:rFonts w:ascii="Times New Roman"/>
          <w:b w:val="false"/>
          <w:i w:val="false"/>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тегі, аты, әкесінің аты (бар болса), қолы / электрондық цифрлық қолтаңбасы)</w:t>
      </w:r>
    </w:p>
    <w:p>
      <w:pPr>
        <w:spacing w:after="0"/>
        <w:ind w:left="0"/>
        <w:jc w:val="both"/>
      </w:pPr>
      <w:r>
        <w:rPr>
          <w:rFonts w:ascii="Times New Roman"/>
          <w:b w:val="false"/>
          <w:i w:val="false"/>
          <w:color w:val="000000"/>
          <w:sz w:val="28"/>
        </w:rPr>
        <w:t>
      20 жылғы "____ "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"Жобаланып отырған әкімшілік-</w:t>
            </w:r>
            <w:r>
              <w:br/>
            </w:r>
            <w:r>
              <w:rPr>
                <w:rFonts w:ascii="Times New Roman"/>
                <w:b w:val="false"/>
                <w:i w:val="false"/>
                <w:color w:val="000000"/>
                <w:sz w:val="20"/>
              </w:rPr>
              <w:t>аумақтық бірліктерін</w:t>
            </w:r>
            <w:r>
              <w:br/>
            </w: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жүйесінің графикалық</w:t>
            </w:r>
            <w:r>
              <w:br/>
            </w:r>
            <w:r>
              <w:rPr>
                <w:rFonts w:ascii="Times New Roman"/>
                <w:b w:val="false"/>
                <w:i w:val="false"/>
                <w:color w:val="000000"/>
                <w:sz w:val="20"/>
              </w:rPr>
              <w:t>деректерімен келісу"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681" w:id="467"/>
    <w:p>
      <w:pPr>
        <w:spacing w:after="0"/>
        <w:ind w:left="0"/>
        <w:jc w:val="left"/>
      </w:pPr>
      <w:r>
        <w:rPr>
          <w:rFonts w:ascii="Times New Roman"/>
          <w:b/>
          <w:i w:val="false"/>
          <w:color w:val="000000"/>
        </w:rPr>
        <w:t xml:space="preserve"> Жобаланып отырған әкімшілік-аумақтық бірліктің жоспары</w:t>
      </w:r>
    </w:p>
    <w:bookmarkEnd w:id="4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 Солтүстік" бағыты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69469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946900" cy="403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Әкімшілік-аумақтық бірліктің атауы ________________________________</w:t>
      </w:r>
    </w:p>
    <w:p>
      <w:pPr>
        <w:spacing w:after="0"/>
        <w:ind w:left="0"/>
        <w:jc w:val="both"/>
      </w:pPr>
      <w:r>
        <w:rPr>
          <w:rFonts w:ascii="Times New Roman"/>
          <w:b w:val="false"/>
          <w:i w:val="false"/>
          <w:color w:val="000000"/>
          <w:sz w:val="28"/>
        </w:rPr>
        <w:t>
      Әкімшілік-аумақтық бірліктің кадастрлық коды (бар болса) _____________</w:t>
      </w:r>
    </w:p>
    <w:p>
      <w:pPr>
        <w:spacing w:after="0"/>
        <w:ind w:left="0"/>
        <w:jc w:val="both"/>
      </w:pPr>
      <w:r>
        <w:rPr>
          <w:rFonts w:ascii="Times New Roman"/>
          <w:b w:val="false"/>
          <w:i w:val="false"/>
          <w:color w:val="000000"/>
          <w:sz w:val="28"/>
        </w:rPr>
        <w:t>
      Әкімшілік-аумақтық бірліктің әкімшілік-аумақтық объектілер жіктеуішінің</w:t>
      </w:r>
    </w:p>
    <w:p>
      <w:pPr>
        <w:spacing w:after="0"/>
        <w:ind w:left="0"/>
        <w:jc w:val="both"/>
      </w:pPr>
      <w:r>
        <w:rPr>
          <w:rFonts w:ascii="Times New Roman"/>
          <w:b w:val="false"/>
          <w:i w:val="false"/>
          <w:color w:val="000000"/>
          <w:sz w:val="28"/>
        </w:rPr>
        <w:t>
      (ӘАОЖ) коды (бар болса) ______________________________________________</w:t>
      </w:r>
    </w:p>
    <w:p>
      <w:pPr>
        <w:spacing w:after="0"/>
        <w:ind w:left="0"/>
        <w:jc w:val="both"/>
      </w:pPr>
      <w:r>
        <w:rPr>
          <w:rFonts w:ascii="Times New Roman"/>
          <w:b w:val="false"/>
          <w:i w:val="false"/>
          <w:color w:val="000000"/>
          <w:sz w:val="28"/>
        </w:rPr>
        <w:t>
      (қолданыстағы әкімшілік-аумақтық бірліктің шекаралары өзгерген кезде көрсетіледі)</w:t>
      </w:r>
    </w:p>
    <w:p>
      <w:pPr>
        <w:spacing w:after="0"/>
        <w:ind w:left="0"/>
        <w:jc w:val="both"/>
      </w:pPr>
      <w:r>
        <w:rPr>
          <w:rFonts w:ascii="Times New Roman"/>
          <w:b w:val="false"/>
          <w:i w:val="false"/>
          <w:color w:val="000000"/>
          <w:sz w:val="28"/>
        </w:rPr>
        <w:t>
      Әкімшілік-аумақтық бірліктің ауданы, гектар: __________________</w:t>
      </w:r>
    </w:p>
    <w:p>
      <w:pPr>
        <w:spacing w:after="0"/>
        <w:ind w:left="0"/>
        <w:jc w:val="both"/>
      </w:pPr>
      <w:r>
        <w:rPr>
          <w:rFonts w:ascii="Times New Roman"/>
          <w:b w:val="false"/>
          <w:i w:val="false"/>
          <w:color w:val="000000"/>
          <w:sz w:val="28"/>
        </w:rPr>
        <w:t>
      Әкімшілік-аумақтық бірліктің орналасқан жері: _________________</w:t>
      </w:r>
    </w:p>
    <w:p>
      <w:pPr>
        <w:spacing w:after="0"/>
        <w:ind w:left="0"/>
        <w:jc w:val="both"/>
      </w:pPr>
      <w:r>
        <w:rPr>
          <w:rFonts w:ascii="Times New Roman"/>
          <w:b w:val="false"/>
          <w:i w:val="false"/>
          <w:color w:val="000000"/>
          <w:sz w:val="28"/>
        </w:rPr>
        <w:t>
      Жоспарды жасаған: 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(бар болса), тегі, жеке сәйкестендіру нөмірі)</w:t>
      </w:r>
    </w:p>
    <w:p>
      <w:pPr>
        <w:spacing w:after="0"/>
        <w:ind w:left="0"/>
        <w:jc w:val="both"/>
      </w:pPr>
      <w:r>
        <w:rPr>
          <w:rFonts w:ascii="Times New Roman"/>
          <w:b w:val="false"/>
          <w:i w:val="false"/>
          <w:color w:val="000000"/>
          <w:sz w:val="28"/>
        </w:rPr>
        <w:t>
      Мөрдің орны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Жоспардың жасалған күні: 20___ жылғы "____" _______.</w:t>
      </w:r>
    </w:p>
    <w:p>
      <w:pPr>
        <w:spacing w:after="0"/>
        <w:ind w:left="0"/>
        <w:jc w:val="both"/>
      </w:pPr>
      <w:r>
        <w:rPr>
          <w:rFonts w:ascii="Times New Roman"/>
          <w:b w:val="false"/>
          <w:i w:val="false"/>
          <w:color w:val="000000"/>
          <w:sz w:val="28"/>
        </w:rPr>
        <w:t xml:space="preserve">
      * Басшының қолы/Басшының электрондық цифрлық қолтаңбасы ("цифрлық үкіметтің" веб-порталы арқылы жүгінген кезде)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682" w:id="468"/>
    <w:p>
      <w:pPr>
        <w:spacing w:after="0"/>
        <w:ind w:left="0"/>
        <w:jc w:val="left"/>
      </w:pPr>
      <w:r>
        <w:rPr>
          <w:rFonts w:ascii="Times New Roman"/>
          <w:b/>
          <w:i w:val="false"/>
          <w:color w:val="000000"/>
        </w:rPr>
        <w:t xml:space="preserve"> Жобаланып отырған әкімшілік-аумақтық бірлік шекараларының координаттары мен жақтары ұзындығының жиынтық ведомосі</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Периметрі, метр: _______ Ауданы, гектар _______ Ведомості жасаған: ______________________________________________ (ұйымның атауы, бизнес-сәйкестендіру нөмірі/жеке тұлғаның аты, әкесінің аты, (бар болса), тегі, жеке сәйкестендіру нөмірі) Мөрдің орны * ________ _____________________________________ (қолы) (аты, әкесінің аты (бар болса), тегі) Ведомостің жасалған күні: 20___ жылғы "____" _______.</w:t>
      </w:r>
    </w:p>
    <w:p>
      <w:pPr>
        <w:spacing w:after="0"/>
        <w:ind w:left="0"/>
        <w:jc w:val="both"/>
      </w:pPr>
      <w:r>
        <w:rPr>
          <w:rFonts w:ascii="Times New Roman"/>
          <w:b w:val="false"/>
          <w:i w:val="false"/>
          <w:color w:val="000000"/>
          <w:sz w:val="28"/>
        </w:rPr>
        <w:t>
      * Басшының қолы/Басшының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"Жобаланып отырған әкімшілік-</w:t>
            </w:r>
            <w:r>
              <w:br/>
            </w:r>
            <w:r>
              <w:rPr>
                <w:rFonts w:ascii="Times New Roman"/>
                <w:b w:val="false"/>
                <w:i w:val="false"/>
                <w:color w:val="000000"/>
                <w:sz w:val="20"/>
              </w:rPr>
              <w:t>аумақтық бірліктерін</w:t>
            </w:r>
            <w:r>
              <w:br/>
            </w: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ақпараттық жүйесінің</w:t>
            </w:r>
            <w:r>
              <w:br/>
            </w:r>
            <w:r>
              <w:rPr>
                <w:rFonts w:ascii="Times New Roman"/>
                <w:b w:val="false"/>
                <w:i w:val="false"/>
                <w:color w:val="000000"/>
                <w:sz w:val="20"/>
              </w:rPr>
              <w:t>графикалық деректерімен</w:t>
            </w:r>
            <w:r>
              <w:br/>
            </w:r>
            <w:r>
              <w:rPr>
                <w:rFonts w:ascii="Times New Roman"/>
                <w:b w:val="false"/>
                <w:i w:val="false"/>
                <w:color w:val="000000"/>
                <w:sz w:val="20"/>
              </w:rPr>
              <w:t>келісу"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Кімге_______________________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тегі/заңды</w:t>
            </w:r>
            <w:r>
              <w:br/>
            </w:r>
            <w:r>
              <w:rPr>
                <w:rFonts w:ascii="Times New Roman"/>
                <w:b w:val="false"/>
                <w:i w:val="false"/>
                <w:color w:val="000000"/>
                <w:sz w:val="20"/>
              </w:rPr>
              <w:t>тұлғаның атауы</w:t>
            </w:r>
          </w:p>
        </w:tc>
      </w:tr>
    </w:tbl>
    <w:bookmarkStart w:name="z2684" w:id="469"/>
    <w:p>
      <w:pPr>
        <w:spacing w:after="0"/>
        <w:ind w:left="0"/>
        <w:jc w:val="left"/>
      </w:pPr>
      <w:r>
        <w:rPr>
          <w:rFonts w:ascii="Times New Roman"/>
          <w:b/>
          <w:i w:val="false"/>
          <w:color w:val="000000"/>
        </w:rPr>
        <w:t xml:space="preserve"> Жобаланып отырған әкімшілік-аумақтық бірліктің координаттары ведомосін салыстырып-тексеру актісі №</w:t>
      </w:r>
    </w:p>
    <w:bookmarkEnd w:id="469"/>
    <w:p>
      <w:pPr>
        <w:spacing w:after="0"/>
        <w:ind w:left="0"/>
        <w:jc w:val="both"/>
      </w:pPr>
      <w:r>
        <w:rPr>
          <w:rFonts w:ascii="Times New Roman"/>
          <w:b w:val="false"/>
          <w:i w:val="false"/>
          <w:color w:val="000000"/>
          <w:sz w:val="28"/>
        </w:rPr>
        <w:t>
      Ұсынылған жобаланып отырған әкімшілік-аумақтық бірлік координаттары ведомосін мынадай деректермен салыстырып-тексеру нәтижелері бойынша:</w:t>
      </w:r>
    </w:p>
    <w:p>
      <w:pPr>
        <w:spacing w:after="0"/>
        <w:ind w:left="0"/>
        <w:jc w:val="both"/>
      </w:pPr>
      <w:r>
        <w:rPr>
          <w:rFonts w:ascii="Times New Roman"/>
          <w:b w:val="false"/>
          <w:i w:val="false"/>
          <w:color w:val="000000"/>
          <w:sz w:val="28"/>
        </w:rPr>
        <w:t>
      Әкімшілік-аумақтық бірліктің кадастрлық коды (бар болса) _____</w:t>
      </w:r>
    </w:p>
    <w:p>
      <w:pPr>
        <w:spacing w:after="0"/>
        <w:ind w:left="0"/>
        <w:jc w:val="both"/>
      </w:pPr>
      <w:r>
        <w:rPr>
          <w:rFonts w:ascii="Times New Roman"/>
          <w:b w:val="false"/>
          <w:i w:val="false"/>
          <w:color w:val="000000"/>
          <w:sz w:val="28"/>
        </w:rPr>
        <w:t>
      Әкімшілік-аумақтық бірліктің әкімшілік-аумақтық объектілер жіктеуішінің</w:t>
      </w:r>
    </w:p>
    <w:p>
      <w:pPr>
        <w:spacing w:after="0"/>
        <w:ind w:left="0"/>
        <w:jc w:val="both"/>
      </w:pPr>
      <w:r>
        <w:rPr>
          <w:rFonts w:ascii="Times New Roman"/>
          <w:b w:val="false"/>
          <w:i w:val="false"/>
          <w:color w:val="000000"/>
          <w:sz w:val="28"/>
        </w:rPr>
        <w:t>
      (ӘАОЖ) коды (бар болса) ___________________________</w:t>
      </w:r>
    </w:p>
    <w:p>
      <w:pPr>
        <w:spacing w:after="0"/>
        <w:ind w:left="0"/>
        <w:jc w:val="both"/>
      </w:pPr>
      <w:r>
        <w:rPr>
          <w:rFonts w:ascii="Times New Roman"/>
          <w:b w:val="false"/>
          <w:i w:val="false"/>
          <w:color w:val="000000"/>
          <w:sz w:val="28"/>
        </w:rPr>
        <w:t>
      (қолданыстағы учаскенің шекаралары өзгерген кезде көрсетіледі)</w:t>
      </w:r>
    </w:p>
    <w:p>
      <w:pPr>
        <w:spacing w:after="0"/>
        <w:ind w:left="0"/>
        <w:jc w:val="both"/>
      </w:pPr>
      <w:r>
        <w:rPr>
          <w:rFonts w:ascii="Times New Roman"/>
          <w:b w:val="false"/>
          <w:i w:val="false"/>
          <w:color w:val="000000"/>
          <w:sz w:val="28"/>
        </w:rPr>
        <w:t>
      Әкімшілік-аумақтық бірліктің ауданы, гектар: ___________</w:t>
      </w:r>
    </w:p>
    <w:p>
      <w:pPr>
        <w:spacing w:after="0"/>
        <w:ind w:left="0"/>
        <w:jc w:val="both"/>
      </w:pPr>
      <w:r>
        <w:rPr>
          <w:rFonts w:ascii="Times New Roman"/>
          <w:b w:val="false"/>
          <w:i w:val="false"/>
          <w:color w:val="000000"/>
          <w:sz w:val="28"/>
        </w:rPr>
        <w:t>
      Әкімшілік-аумақтық бірліктің орналасқан жері: _____________________</w:t>
      </w:r>
    </w:p>
    <w:p>
      <w:pPr>
        <w:spacing w:after="0"/>
        <w:ind w:left="0"/>
        <w:jc w:val="both"/>
      </w:pPr>
      <w:r>
        <w:rPr>
          <w:rFonts w:ascii="Times New Roman"/>
          <w:b w:val="false"/>
          <w:i w:val="false"/>
          <w:color w:val="000000"/>
          <w:sz w:val="28"/>
        </w:rPr>
        <w:t>
      Жобаны әзірлеуші туралы ақпарат: 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бар болса), тегі, жеке сәйкестендіру нөмірі)</w:t>
      </w:r>
    </w:p>
    <w:p>
      <w:pPr>
        <w:spacing w:after="0"/>
        <w:ind w:left="0"/>
        <w:jc w:val="both"/>
      </w:pPr>
      <w:r>
        <w:rPr>
          <w:rFonts w:ascii="Times New Roman"/>
          <w:b w:val="false"/>
          <w:i w:val="false"/>
          <w:color w:val="000000"/>
          <w:sz w:val="28"/>
        </w:rPr>
        <w:t>
      Әзірленген күні: 20___ жылғы "___" ___________.</w:t>
      </w:r>
    </w:p>
    <w:p>
      <w:pPr>
        <w:spacing w:after="0"/>
        <w:ind w:left="0"/>
        <w:jc w:val="both"/>
      </w:pPr>
      <w:r>
        <w:rPr>
          <w:rFonts w:ascii="Times New Roman"/>
          <w:b w:val="false"/>
          <w:i w:val="false"/>
          <w:color w:val="000000"/>
          <w:sz w:val="28"/>
        </w:rPr>
        <w:t xml:space="preserve">
      Жобаланып отырған әкімшілік-аумақтық бірліктің шекараларын әкімшілік-аумақтық бірліктің ұсынылған координаттары бойынша "Жылжымайтын мүліктің бірыңғай мемлекеттік кадастрының цифрлық жүйесінің" графикалық деректерімен (шекаралар салынбауы, алаңның сәйкестігі, сызықтар шаралары) келісеміз. </w:t>
      </w:r>
    </w:p>
    <w:p>
      <w:pPr>
        <w:spacing w:after="0"/>
        <w:ind w:left="0"/>
        <w:jc w:val="both"/>
      </w:pPr>
      <w:r>
        <w:rPr>
          <w:rFonts w:ascii="Times New Roman"/>
          <w:b w:val="false"/>
          <w:i w:val="false"/>
          <w:color w:val="000000"/>
          <w:sz w:val="28"/>
        </w:rPr>
        <w:t>
      Қосымша: Жобаланып отырған әкімшілік-аумақтық бірліктің жоспары және жобаланып отырған әкімшілік-аумақтық бірлік шекараларының координаттары мен жақтары ұзындықтарының жиынтық ведомосы.</w:t>
      </w:r>
    </w:p>
    <w:p>
      <w:pPr>
        <w:spacing w:after="0"/>
        <w:ind w:left="0"/>
        <w:jc w:val="both"/>
      </w:pPr>
      <w:r>
        <w:rPr>
          <w:rFonts w:ascii="Times New Roman"/>
          <w:b w:val="false"/>
          <w:i w:val="false"/>
          <w:color w:val="000000"/>
          <w:sz w:val="28"/>
        </w:rPr>
        <w:t>
      Ерекше белгілер ________________________________________________</w:t>
      </w:r>
    </w:p>
    <w:p>
      <w:pPr>
        <w:spacing w:after="0"/>
        <w:ind w:left="0"/>
        <w:jc w:val="both"/>
      </w:pPr>
      <w:r>
        <w:rPr>
          <w:rFonts w:ascii="Times New Roman"/>
          <w:b w:val="false"/>
          <w:i w:val="false"/>
          <w:color w:val="000000"/>
          <w:sz w:val="28"/>
        </w:rPr>
        <w:t>
      (бұрын жобаланған әкімшілік-аумақтық бірлікке қаббатасу бар; жобаланып отырған әкімшілік-аумақтық бірлік жобаланатын әкімшілік-аумақтық бірлік екі және одан да көп ______________________________________________________</w:t>
      </w:r>
    </w:p>
    <w:p>
      <w:pPr>
        <w:spacing w:after="0"/>
        <w:ind w:left="0"/>
        <w:jc w:val="both"/>
      </w:pPr>
      <w:r>
        <w:rPr>
          <w:rFonts w:ascii="Times New Roman"/>
          <w:b w:val="false"/>
          <w:i w:val="false"/>
          <w:color w:val="000000"/>
          <w:sz w:val="28"/>
        </w:rPr>
        <w:t>
      облыстардың және басқалардың шекараларында болады)</w:t>
      </w:r>
    </w:p>
    <w:p>
      <w:pPr>
        <w:spacing w:after="0"/>
        <w:ind w:left="0"/>
        <w:jc w:val="both"/>
      </w:pPr>
      <w:r>
        <w:rPr>
          <w:rFonts w:ascii="Times New Roman"/>
          <w:b w:val="false"/>
          <w:i w:val="false"/>
          <w:color w:val="000000"/>
          <w:sz w:val="28"/>
        </w:rPr>
        <w:t>
      Салыстырып тексеруді жүргізген: __________________________________</w:t>
      </w:r>
    </w:p>
    <w:p>
      <w:pPr>
        <w:spacing w:after="0"/>
        <w:ind w:left="0"/>
        <w:jc w:val="both"/>
      </w:pPr>
      <w:r>
        <w:rPr>
          <w:rFonts w:ascii="Times New Roman"/>
          <w:b w:val="false"/>
          <w:i w:val="false"/>
          <w:color w:val="000000"/>
          <w:sz w:val="28"/>
        </w:rPr>
        <w:t>
      (маманның аты, әкесінің аты (бар болса) тегі)</w:t>
      </w:r>
    </w:p>
    <w:p>
      <w:pPr>
        <w:spacing w:after="0"/>
        <w:ind w:left="0"/>
        <w:jc w:val="both"/>
      </w:pPr>
      <w:r>
        <w:rPr>
          <w:rFonts w:ascii="Times New Roman"/>
          <w:b w:val="false"/>
          <w:i w:val="false"/>
          <w:color w:val="000000"/>
          <w:sz w:val="28"/>
        </w:rPr>
        <w:t>
      Салыстырып тексерілген күні: 20___ жылғы "___" 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 жобаланып отырған</w:t>
            </w:r>
            <w:r>
              <w:br/>
            </w:r>
            <w:r>
              <w:rPr>
                <w:rFonts w:ascii="Times New Roman"/>
                <w:b w:val="false"/>
                <w:i w:val="false"/>
                <w:color w:val="000000"/>
                <w:sz w:val="20"/>
              </w:rPr>
              <w:t>әкімшілік-аумақтық бірліктің</w:t>
            </w:r>
            <w:r>
              <w:br/>
            </w:r>
            <w:r>
              <w:rPr>
                <w:rFonts w:ascii="Times New Roman"/>
                <w:b w:val="false"/>
                <w:i w:val="false"/>
                <w:color w:val="000000"/>
                <w:sz w:val="20"/>
              </w:rPr>
              <w:t>координаттар ведомосін</w:t>
            </w:r>
            <w:r>
              <w:br/>
            </w:r>
            <w:r>
              <w:rPr>
                <w:rFonts w:ascii="Times New Roman"/>
                <w:b w:val="false"/>
                <w:i w:val="false"/>
                <w:color w:val="000000"/>
                <w:sz w:val="20"/>
              </w:rPr>
              <w:t>салыстырып тексеру актісіне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686" w:id="470"/>
    <w:p>
      <w:pPr>
        <w:spacing w:after="0"/>
        <w:ind w:left="0"/>
        <w:jc w:val="left"/>
      </w:pPr>
      <w:r>
        <w:rPr>
          <w:rFonts w:ascii="Times New Roman"/>
          <w:b/>
          <w:i w:val="false"/>
          <w:color w:val="000000"/>
        </w:rPr>
        <w:t xml:space="preserve"> Жобаланып отырған әкімшілік-аумақтық бірліктің жоспары</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 Солтүстік" бағыты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69469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946900" cy="403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Әкімшілік-аумақтық бірліктің кадастрлық коды (бар болса) _____</w:t>
      </w:r>
    </w:p>
    <w:p>
      <w:pPr>
        <w:spacing w:after="0"/>
        <w:ind w:left="0"/>
        <w:jc w:val="both"/>
      </w:pPr>
      <w:r>
        <w:rPr>
          <w:rFonts w:ascii="Times New Roman"/>
          <w:b w:val="false"/>
          <w:i w:val="false"/>
          <w:color w:val="000000"/>
          <w:sz w:val="28"/>
        </w:rPr>
        <w:t>
      Әкімшілік-аумақтық бірліктің әкімшілік-аумақтық объектілер жіктеуішінің</w:t>
      </w:r>
    </w:p>
    <w:p>
      <w:pPr>
        <w:spacing w:after="0"/>
        <w:ind w:left="0"/>
        <w:jc w:val="both"/>
      </w:pPr>
      <w:r>
        <w:rPr>
          <w:rFonts w:ascii="Times New Roman"/>
          <w:b w:val="false"/>
          <w:i w:val="false"/>
          <w:color w:val="000000"/>
          <w:sz w:val="28"/>
        </w:rPr>
        <w:t>
      (ӘАОЖ) коды (бар болса) ___________________________</w:t>
      </w:r>
    </w:p>
    <w:p>
      <w:pPr>
        <w:spacing w:after="0"/>
        <w:ind w:left="0"/>
        <w:jc w:val="both"/>
      </w:pPr>
      <w:r>
        <w:rPr>
          <w:rFonts w:ascii="Times New Roman"/>
          <w:b w:val="false"/>
          <w:i w:val="false"/>
          <w:color w:val="000000"/>
          <w:sz w:val="28"/>
        </w:rPr>
        <w:t>
      (қолданыстағы әкімшілік-аумақтық бірліктің шекаралары өзгерген кезде көрсетіледі)</w:t>
      </w:r>
    </w:p>
    <w:p>
      <w:pPr>
        <w:spacing w:after="0"/>
        <w:ind w:left="0"/>
        <w:jc w:val="both"/>
      </w:pPr>
      <w:r>
        <w:rPr>
          <w:rFonts w:ascii="Times New Roman"/>
          <w:b w:val="false"/>
          <w:i w:val="false"/>
          <w:color w:val="000000"/>
          <w:sz w:val="28"/>
        </w:rPr>
        <w:t>
      Әкімшілік-аумақтық бірліктің ауданы, гектар: ___________________</w:t>
      </w:r>
    </w:p>
    <w:p>
      <w:pPr>
        <w:spacing w:after="0"/>
        <w:ind w:left="0"/>
        <w:jc w:val="both"/>
      </w:pPr>
      <w:r>
        <w:rPr>
          <w:rFonts w:ascii="Times New Roman"/>
          <w:b w:val="false"/>
          <w:i w:val="false"/>
          <w:color w:val="000000"/>
          <w:sz w:val="28"/>
        </w:rPr>
        <w:t>
      Әкімшілік-аумақтық бірліктің орналасқан жері: _____________________</w:t>
      </w:r>
    </w:p>
    <w:p>
      <w:pPr>
        <w:spacing w:after="0"/>
        <w:ind w:left="0"/>
        <w:jc w:val="both"/>
      </w:pPr>
      <w:r>
        <w:rPr>
          <w:rFonts w:ascii="Times New Roman"/>
          <w:b w:val="false"/>
          <w:i w:val="false"/>
          <w:color w:val="000000"/>
          <w:sz w:val="28"/>
        </w:rPr>
        <w:t>
      Жоспарды жасаған: 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(бар болса), тегі, жеке сәйкестендіру нөмірі)</w:t>
      </w:r>
    </w:p>
    <w:p>
      <w:pPr>
        <w:spacing w:after="0"/>
        <w:ind w:left="0"/>
        <w:jc w:val="both"/>
      </w:pPr>
      <w:r>
        <w:rPr>
          <w:rFonts w:ascii="Times New Roman"/>
          <w:b w:val="false"/>
          <w:i w:val="false"/>
          <w:color w:val="000000"/>
          <w:sz w:val="28"/>
        </w:rPr>
        <w:t>
      Мөрдің орны * _____________________________________________________________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тегі) Жоспардың жасалған күні: 20___ жылғы "____" _______.</w:t>
      </w:r>
    </w:p>
    <w:p>
      <w:pPr>
        <w:spacing w:after="0"/>
        <w:ind w:left="0"/>
        <w:jc w:val="both"/>
      </w:pPr>
      <w:r>
        <w:rPr>
          <w:rFonts w:ascii="Times New Roman"/>
          <w:b w:val="false"/>
          <w:i w:val="false"/>
          <w:color w:val="000000"/>
          <w:sz w:val="28"/>
        </w:rPr>
        <w:t xml:space="preserve">
      *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 жобаланып отырған</w:t>
            </w:r>
            <w:r>
              <w:br/>
            </w:r>
            <w:r>
              <w:rPr>
                <w:rFonts w:ascii="Times New Roman"/>
                <w:b w:val="false"/>
                <w:i w:val="false"/>
                <w:color w:val="000000"/>
                <w:sz w:val="20"/>
              </w:rPr>
              <w:t>әкімшілік-аумақтық бірліктің</w:t>
            </w:r>
            <w:r>
              <w:br/>
            </w:r>
            <w:r>
              <w:rPr>
                <w:rFonts w:ascii="Times New Roman"/>
                <w:b w:val="false"/>
                <w:i w:val="false"/>
                <w:color w:val="000000"/>
                <w:sz w:val="20"/>
              </w:rPr>
              <w:t>координаттар ведомосін</w:t>
            </w:r>
            <w:r>
              <w:br/>
            </w:r>
            <w:r>
              <w:rPr>
                <w:rFonts w:ascii="Times New Roman"/>
                <w:b w:val="false"/>
                <w:i w:val="false"/>
                <w:color w:val="000000"/>
                <w:sz w:val="20"/>
              </w:rPr>
              <w:t>салыстырып тексеру актісіне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688" w:id="471"/>
    <w:p>
      <w:pPr>
        <w:spacing w:after="0"/>
        <w:ind w:left="0"/>
        <w:jc w:val="left"/>
      </w:pPr>
      <w:r>
        <w:rPr>
          <w:rFonts w:ascii="Times New Roman"/>
          <w:b/>
          <w:i w:val="false"/>
          <w:color w:val="000000"/>
        </w:rPr>
        <w:t xml:space="preserve"> Жобаланып отырған әкімшілік-аумақтық бірлік шекараларының координаттары мен жақтары ұзындығының жиынтық ведомосі</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Периметрі, метр: _______</w:t>
      </w:r>
    </w:p>
    <w:p>
      <w:pPr>
        <w:spacing w:after="0"/>
        <w:ind w:left="0"/>
        <w:jc w:val="both"/>
      </w:pPr>
      <w:r>
        <w:rPr>
          <w:rFonts w:ascii="Times New Roman"/>
          <w:b w:val="false"/>
          <w:i w:val="false"/>
          <w:color w:val="000000"/>
          <w:sz w:val="28"/>
        </w:rPr>
        <w:t>
      Ауданы, гектар _______</w:t>
      </w:r>
    </w:p>
    <w:p>
      <w:pPr>
        <w:spacing w:after="0"/>
        <w:ind w:left="0"/>
        <w:jc w:val="both"/>
      </w:pPr>
      <w:r>
        <w:rPr>
          <w:rFonts w:ascii="Times New Roman"/>
          <w:b w:val="false"/>
          <w:i w:val="false"/>
          <w:color w:val="000000"/>
          <w:sz w:val="28"/>
        </w:rPr>
        <w:t>
      Ведомості жасаған: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Мөрдің орны * ________ 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both"/>
      </w:pPr>
      <w:r>
        <w:rPr>
          <w:rFonts w:ascii="Times New Roman"/>
          <w:b w:val="false"/>
          <w:i w:val="false"/>
          <w:color w:val="000000"/>
          <w:sz w:val="28"/>
        </w:rPr>
        <w:t>
      Ведомостің жасалған күні: 20___ жылғы "____" 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"Жобаланып отырған әкімшілік-</w:t>
            </w:r>
            <w:r>
              <w:br/>
            </w:r>
            <w:r>
              <w:rPr>
                <w:rFonts w:ascii="Times New Roman"/>
                <w:b w:val="false"/>
                <w:i w:val="false"/>
                <w:color w:val="000000"/>
                <w:sz w:val="20"/>
              </w:rPr>
              <w:t>аумақтық бірліктерін</w:t>
            </w:r>
            <w:r>
              <w:br/>
            </w:r>
            <w:r>
              <w:rPr>
                <w:rFonts w:ascii="Times New Roman"/>
                <w:b w:val="false"/>
                <w:i w:val="false"/>
                <w:color w:val="000000"/>
                <w:sz w:val="20"/>
              </w:rPr>
              <w:t>жылжымайтын мүліктің</w:t>
            </w:r>
            <w:r>
              <w:br/>
            </w:r>
            <w:r>
              <w:rPr>
                <w:rFonts w:ascii="Times New Roman"/>
                <w:b w:val="false"/>
                <w:i w:val="false"/>
                <w:color w:val="000000"/>
                <w:sz w:val="20"/>
              </w:rPr>
              <w:t>бірыңғай мемлекеттік кадастры</w:t>
            </w:r>
            <w:r>
              <w:br/>
            </w:r>
            <w:r>
              <w:rPr>
                <w:rFonts w:ascii="Times New Roman"/>
                <w:b w:val="false"/>
                <w:i w:val="false"/>
                <w:color w:val="000000"/>
                <w:sz w:val="20"/>
              </w:rPr>
              <w:t>цифрлық жүйесінің графикалық</w:t>
            </w:r>
            <w:r>
              <w:br/>
            </w:r>
            <w:r>
              <w:rPr>
                <w:rFonts w:ascii="Times New Roman"/>
                <w:b w:val="false"/>
                <w:i w:val="false"/>
                <w:color w:val="000000"/>
                <w:sz w:val="20"/>
              </w:rPr>
              <w:t>деректерімен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тегі/заңды</w:t>
            </w:r>
            <w:r>
              <w:br/>
            </w:r>
            <w:r>
              <w:rPr>
                <w:rFonts w:ascii="Times New Roman"/>
                <w:b w:val="false"/>
                <w:i w:val="false"/>
                <w:color w:val="000000"/>
                <w:sz w:val="20"/>
              </w:rPr>
              <w:t>тұлғаның атауы</w:t>
            </w:r>
          </w:p>
        </w:tc>
      </w:tr>
    </w:tbl>
    <w:bookmarkStart w:name="z2690" w:id="472"/>
    <w:p>
      <w:pPr>
        <w:spacing w:after="0"/>
        <w:ind w:left="0"/>
        <w:jc w:val="left"/>
      </w:pPr>
      <w:r>
        <w:rPr>
          <w:rFonts w:ascii="Times New Roman"/>
          <w:b/>
          <w:i w:val="false"/>
          <w:color w:val="000000"/>
        </w:rPr>
        <w:t xml:space="preserve"> Жобаланып отырған әкімшілік-аумақтық бірлік координаттарының сәйкес келмеу актісі №___</w:t>
      </w:r>
    </w:p>
    <w:bookmarkEnd w:id="472"/>
    <w:p>
      <w:pPr>
        <w:spacing w:after="0"/>
        <w:ind w:left="0"/>
        <w:jc w:val="both"/>
      </w:pPr>
      <w:r>
        <w:rPr>
          <w:rFonts w:ascii="Times New Roman"/>
          <w:b w:val="false"/>
          <w:i w:val="false"/>
          <w:color w:val="000000"/>
          <w:sz w:val="28"/>
        </w:rPr>
        <w:t>
      Ұсынылған жобаланып отырған әкімшілік-аумақтық бірлік координаттары ведомосін мынадай деректермен салыстырып тексеру нәтижелері бойынша:</w:t>
      </w:r>
    </w:p>
    <w:p>
      <w:pPr>
        <w:spacing w:after="0"/>
        <w:ind w:left="0"/>
        <w:jc w:val="both"/>
      </w:pPr>
      <w:r>
        <w:rPr>
          <w:rFonts w:ascii="Times New Roman"/>
          <w:b w:val="false"/>
          <w:i w:val="false"/>
          <w:color w:val="000000"/>
          <w:sz w:val="28"/>
        </w:rPr>
        <w:t>
      Әкімшілік-аумақтық бірліктің кадастрлық коды (бар болса) ____</w:t>
      </w:r>
    </w:p>
    <w:p>
      <w:pPr>
        <w:spacing w:after="0"/>
        <w:ind w:left="0"/>
        <w:jc w:val="both"/>
      </w:pPr>
      <w:r>
        <w:rPr>
          <w:rFonts w:ascii="Times New Roman"/>
          <w:b w:val="false"/>
          <w:i w:val="false"/>
          <w:color w:val="000000"/>
          <w:sz w:val="28"/>
        </w:rPr>
        <w:t>
      Әкімшілік-аумақтық бірліктің әкімшілік-аумақтық объектілер жіктеуішінің (ӘАОЖ) коды (бар болса) ______________________</w:t>
      </w:r>
    </w:p>
    <w:p>
      <w:pPr>
        <w:spacing w:after="0"/>
        <w:ind w:left="0"/>
        <w:jc w:val="both"/>
      </w:pPr>
      <w:r>
        <w:rPr>
          <w:rFonts w:ascii="Times New Roman"/>
          <w:b w:val="false"/>
          <w:i w:val="false"/>
          <w:color w:val="000000"/>
          <w:sz w:val="28"/>
        </w:rPr>
        <w:t>
      (қолданыстағы әкімшілік-аумақтық бірліктің шекаралары өзгерген кезде көрсетіледі)</w:t>
      </w:r>
    </w:p>
    <w:p>
      <w:pPr>
        <w:spacing w:after="0"/>
        <w:ind w:left="0"/>
        <w:jc w:val="both"/>
      </w:pPr>
      <w:r>
        <w:rPr>
          <w:rFonts w:ascii="Times New Roman"/>
          <w:b w:val="false"/>
          <w:i w:val="false"/>
          <w:color w:val="000000"/>
          <w:sz w:val="28"/>
        </w:rPr>
        <w:t>
      Әкімшілік-аумақтық бірліктің ауданы, гектар: ______________</w:t>
      </w:r>
    </w:p>
    <w:p>
      <w:pPr>
        <w:spacing w:after="0"/>
        <w:ind w:left="0"/>
        <w:jc w:val="both"/>
      </w:pPr>
      <w:r>
        <w:rPr>
          <w:rFonts w:ascii="Times New Roman"/>
          <w:b w:val="false"/>
          <w:i w:val="false"/>
          <w:color w:val="000000"/>
          <w:sz w:val="28"/>
        </w:rPr>
        <w:t>
      Әкімшілік-аумақтық бірліктің орналасқан жері: ______________</w:t>
      </w:r>
    </w:p>
    <w:p>
      <w:pPr>
        <w:spacing w:after="0"/>
        <w:ind w:left="0"/>
        <w:jc w:val="both"/>
      </w:pPr>
      <w:r>
        <w:rPr>
          <w:rFonts w:ascii="Times New Roman"/>
          <w:b w:val="false"/>
          <w:i w:val="false"/>
          <w:color w:val="000000"/>
          <w:sz w:val="28"/>
        </w:rPr>
        <w:t>
      Жобаны әзірлеуші туралы ақпарат: ______________</w:t>
      </w:r>
    </w:p>
    <w:p>
      <w:pPr>
        <w:spacing w:after="0"/>
        <w:ind w:left="0"/>
        <w:jc w:val="both"/>
      </w:pPr>
      <w:r>
        <w:rPr>
          <w:rFonts w:ascii="Times New Roman"/>
          <w:b w:val="false"/>
          <w:i w:val="false"/>
          <w:color w:val="000000"/>
          <w:sz w:val="28"/>
        </w:rPr>
        <w:t>
      (заңды тұлғаның атауы, бизнес-сәйкестендіру нөмірі/жеке тұлғаның тегі, аты, әкесінің аты (бар болса), жеке сәйкестендіру нөмірі)</w:t>
      </w:r>
    </w:p>
    <w:p>
      <w:pPr>
        <w:spacing w:after="0"/>
        <w:ind w:left="0"/>
        <w:jc w:val="both"/>
      </w:pPr>
      <w:r>
        <w:rPr>
          <w:rFonts w:ascii="Times New Roman"/>
          <w:b w:val="false"/>
          <w:i w:val="false"/>
          <w:color w:val="000000"/>
          <w:sz w:val="28"/>
        </w:rPr>
        <w:t>
      Әзірленген күні: 20___ жылғы "___" ___________.</w:t>
      </w:r>
    </w:p>
    <w:p>
      <w:pPr>
        <w:spacing w:after="0"/>
        <w:ind w:left="0"/>
        <w:jc w:val="both"/>
      </w:pPr>
      <w:r>
        <w:rPr>
          <w:rFonts w:ascii="Times New Roman"/>
          <w:b w:val="false"/>
          <w:i w:val="false"/>
          <w:color w:val="000000"/>
          <w:sz w:val="28"/>
        </w:rPr>
        <w:t>
      Жобаланып отырған әкімшілік-аумақтық бірліктің шекаралары әкімшілік-аумақтық бірліктің ұсынылған координаттары бойынша "Жылжымайтын мүліктің бірыңғай мемлекеттік кадастрының цифрлық жүйесінің" графикалық деректеріне (шекаралар салынбауы, алаңның сәйкестігі, сызықтар шаралары) сәйкес келмеуі анықталды.</w:t>
      </w:r>
    </w:p>
    <w:p>
      <w:pPr>
        <w:spacing w:after="0"/>
        <w:ind w:left="0"/>
        <w:jc w:val="both"/>
      </w:pPr>
      <w:r>
        <w:rPr>
          <w:rFonts w:ascii="Times New Roman"/>
          <w:b w:val="false"/>
          <w:i w:val="false"/>
          <w:color w:val="000000"/>
          <w:sz w:val="28"/>
        </w:rPr>
        <w:t>
      Қосымша: Жобаланып отырған әкімшілік-аумақтық бірлік шекараларының "Жылжымайтын мүліктің бірыңғай мемлекеттік кадастрының цифрлық жүйесі" графикалық деректеріне сәйкес келмеу (қабаттасу) схемасы және жобаланып отырған әкімшілік-аумақтық бірлік шекараларының координаттары мен жақтары ұзындықтарының жиынтық ведомосы.</w:t>
      </w:r>
    </w:p>
    <w:p>
      <w:pPr>
        <w:spacing w:after="0"/>
        <w:ind w:left="0"/>
        <w:jc w:val="both"/>
      </w:pPr>
      <w:r>
        <w:rPr>
          <w:rFonts w:ascii="Times New Roman"/>
          <w:b w:val="false"/>
          <w:i w:val="false"/>
          <w:color w:val="000000"/>
          <w:sz w:val="28"/>
        </w:rPr>
        <w:t>
      Сәйкессіздік анықталды: ___________________________________________</w:t>
      </w:r>
    </w:p>
    <w:p>
      <w:pPr>
        <w:spacing w:after="0"/>
        <w:ind w:left="0"/>
        <w:jc w:val="both"/>
      </w:pPr>
      <w:r>
        <w:rPr>
          <w:rFonts w:ascii="Times New Roman"/>
          <w:b w:val="false"/>
          <w:i w:val="false"/>
          <w:color w:val="000000"/>
          <w:sz w:val="28"/>
        </w:rPr>
        <w:t>
      Ерекше белгілер __________________________________________________</w:t>
      </w:r>
    </w:p>
    <w:p>
      <w:pPr>
        <w:spacing w:after="0"/>
        <w:ind w:left="0"/>
        <w:jc w:val="both"/>
      </w:pPr>
      <w:r>
        <w:rPr>
          <w:rFonts w:ascii="Times New Roman"/>
          <w:b w:val="false"/>
          <w:i w:val="false"/>
          <w:color w:val="000000"/>
          <w:sz w:val="28"/>
        </w:rPr>
        <w:t>
      (бұрын жобаланған әкімшілік-аумақтық бірлікке қаббатасу бар; жобаланып отырған әкімшілік-аумақтық бірлік жобаланатын әкімшілік-аумақтық бірлік екі және одан да көп облыстардың және басқалардың шекараларында болады)</w:t>
      </w:r>
    </w:p>
    <w:p>
      <w:pPr>
        <w:spacing w:after="0"/>
        <w:ind w:left="0"/>
        <w:jc w:val="both"/>
      </w:pPr>
      <w:r>
        <w:rPr>
          <w:rFonts w:ascii="Times New Roman"/>
          <w:b w:val="false"/>
          <w:i w:val="false"/>
          <w:color w:val="000000"/>
          <w:sz w:val="28"/>
        </w:rPr>
        <w:t>
      Салыстырып тексеруді жүргізген:________________________________</w:t>
      </w:r>
    </w:p>
    <w:p>
      <w:pPr>
        <w:spacing w:after="0"/>
        <w:ind w:left="0"/>
        <w:jc w:val="both"/>
      </w:pPr>
      <w:r>
        <w:rPr>
          <w:rFonts w:ascii="Times New Roman"/>
          <w:b w:val="false"/>
          <w:i w:val="false"/>
          <w:color w:val="000000"/>
          <w:sz w:val="28"/>
        </w:rPr>
        <w:t>
      (маманның аты, әкесінің аты (бар болса) тегі)</w:t>
      </w:r>
    </w:p>
    <w:p>
      <w:pPr>
        <w:spacing w:after="0"/>
        <w:ind w:left="0"/>
        <w:jc w:val="both"/>
      </w:pPr>
      <w:r>
        <w:rPr>
          <w:rFonts w:ascii="Times New Roman"/>
          <w:b w:val="false"/>
          <w:i w:val="false"/>
          <w:color w:val="000000"/>
          <w:sz w:val="28"/>
        </w:rPr>
        <w:t>
      Салыстырып тексерілген күні: 20___ жылғы "___" 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жобаланып отырған</w:t>
            </w:r>
            <w:r>
              <w:br/>
            </w:r>
            <w:r>
              <w:rPr>
                <w:rFonts w:ascii="Times New Roman"/>
                <w:b w:val="false"/>
                <w:i w:val="false"/>
                <w:color w:val="000000"/>
                <w:sz w:val="20"/>
              </w:rPr>
              <w:t>әкімшілік-аумақтық бірлік</w:t>
            </w:r>
            <w:r>
              <w:br/>
            </w:r>
            <w:r>
              <w:rPr>
                <w:rFonts w:ascii="Times New Roman"/>
                <w:b w:val="false"/>
                <w:i w:val="false"/>
                <w:color w:val="000000"/>
                <w:sz w:val="20"/>
              </w:rPr>
              <w:t>координаттарының</w:t>
            </w:r>
            <w:r>
              <w:br/>
            </w:r>
            <w:r>
              <w:rPr>
                <w:rFonts w:ascii="Times New Roman"/>
                <w:b w:val="false"/>
                <w:i w:val="false"/>
                <w:color w:val="000000"/>
                <w:sz w:val="20"/>
              </w:rPr>
              <w:t>сәйкес келмеу актісіне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692" w:id="473"/>
    <w:p>
      <w:pPr>
        <w:spacing w:after="0"/>
        <w:ind w:left="0"/>
        <w:jc w:val="left"/>
      </w:pPr>
      <w:r>
        <w:rPr>
          <w:rFonts w:ascii="Times New Roman"/>
          <w:b/>
          <w:i w:val="false"/>
          <w:color w:val="000000"/>
        </w:rPr>
        <w:t xml:space="preserve"> Жобаланып отырған әкімшілік-аумақтық бірлік шекараларының жылжымайтын мүліктің бірыңғай мемлекеттік кадастры цифрлық жүйесінің графикалық деректеріне сәйкес келмеу (қабаттасу) схемасы</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"Оңтүстік-Солтүстік" бағыты</w:t>
            </w:r>
          </w:p>
          <w:p>
            <w:pPr>
              <w:spacing w:after="20"/>
              <w:ind w:left="20"/>
              <w:jc w:val="both"/>
            </w:pPr>
          </w:p>
          <w:p>
            <w:pPr>
              <w:spacing w:after="20"/>
              <w:ind w:left="20"/>
              <w:jc w:val="both"/>
            </w:pPr>
            <w:r>
              <w:drawing>
                <wp:inline distT="0" distB="0" distL="0" distR="0">
                  <wp:extent cx="60833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083300" cy="4356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Масштаб 1:</w:t>
            </w:r>
          </w:p>
          <w:p>
            <w:pPr>
              <w:spacing w:after="20"/>
              <w:ind w:left="20"/>
              <w:jc w:val="both"/>
            </w:pPr>
          </w:p>
        </w:tc>
      </w:tr>
    </w:tbl>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__________ жобаланып отырған әкімшілік-аумақтық бірлік;</w:t>
      </w:r>
    </w:p>
    <w:p>
      <w:pPr>
        <w:spacing w:after="0"/>
        <w:ind w:left="0"/>
        <w:jc w:val="both"/>
      </w:pPr>
      <w:r>
        <w:rPr>
          <w:rFonts w:ascii="Times New Roman"/>
          <w:b w:val="false"/>
          <w:i w:val="false"/>
          <w:color w:val="000000"/>
          <w:sz w:val="28"/>
        </w:rPr>
        <w:t>
      __________ іргелес әкімшілік-аумақтық бірлік;</w:t>
      </w:r>
    </w:p>
    <w:p>
      <w:pPr>
        <w:spacing w:after="0"/>
        <w:ind w:left="0"/>
        <w:jc w:val="both"/>
      </w:pPr>
      <w:r>
        <w:rPr>
          <w:rFonts w:ascii="Times New Roman"/>
          <w:b w:val="false"/>
          <w:i w:val="false"/>
          <w:color w:val="000000"/>
          <w:sz w:val="28"/>
        </w:rPr>
        <w:t>
      __________ қабаттасу;</w:t>
      </w:r>
    </w:p>
    <w:p>
      <w:pPr>
        <w:spacing w:after="0"/>
        <w:ind w:left="0"/>
        <w:jc w:val="both"/>
      </w:pPr>
      <w:r>
        <w:rPr>
          <w:rFonts w:ascii="Times New Roman"/>
          <w:b w:val="false"/>
          <w:i w:val="false"/>
          <w:color w:val="000000"/>
          <w:sz w:val="28"/>
        </w:rPr>
        <w:t>
      __________ сәйкессіздік</w:t>
      </w:r>
    </w:p>
    <w:p>
      <w:pPr>
        <w:spacing w:after="0"/>
        <w:ind w:left="0"/>
        <w:jc w:val="both"/>
      </w:pPr>
      <w:r>
        <w:rPr>
          <w:rFonts w:ascii="Times New Roman"/>
          <w:b w:val="false"/>
          <w:i w:val="false"/>
          <w:color w:val="000000"/>
          <w:sz w:val="28"/>
        </w:rPr>
        <w:t>
      Қабаттасудың жалпы алаңы, гектар:__________.</w:t>
      </w:r>
    </w:p>
    <w:p>
      <w:pPr>
        <w:spacing w:after="0"/>
        <w:ind w:left="0"/>
        <w:jc w:val="both"/>
      </w:pPr>
      <w:r>
        <w:rPr>
          <w:rFonts w:ascii="Times New Roman"/>
          <w:b w:val="false"/>
          <w:i w:val="false"/>
          <w:color w:val="000000"/>
          <w:sz w:val="28"/>
        </w:rPr>
        <w:t>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жобаланып отырған</w:t>
            </w:r>
            <w:r>
              <w:br/>
            </w:r>
            <w:r>
              <w:rPr>
                <w:rFonts w:ascii="Times New Roman"/>
                <w:b w:val="false"/>
                <w:i w:val="false"/>
                <w:color w:val="000000"/>
                <w:sz w:val="20"/>
              </w:rPr>
              <w:t>әкімшілік-аумақтық</w:t>
            </w:r>
            <w:r>
              <w:br/>
            </w:r>
            <w:r>
              <w:rPr>
                <w:rFonts w:ascii="Times New Roman"/>
                <w:b w:val="false"/>
                <w:i w:val="false"/>
                <w:color w:val="000000"/>
                <w:sz w:val="20"/>
              </w:rPr>
              <w:t>бірлік координаттарының</w:t>
            </w:r>
            <w:r>
              <w:br/>
            </w:r>
            <w:r>
              <w:rPr>
                <w:rFonts w:ascii="Times New Roman"/>
                <w:b w:val="false"/>
                <w:i w:val="false"/>
                <w:color w:val="000000"/>
                <w:sz w:val="20"/>
              </w:rPr>
              <w:t>сәйкес келмеу актісіне</w:t>
            </w:r>
            <w:r>
              <w:br/>
            </w:r>
            <w:r>
              <w:rPr>
                <w:rFonts w:ascii="Times New Roman"/>
                <w:b w:val="false"/>
                <w:i w:val="false"/>
                <w:color w:val="000000"/>
                <w:sz w:val="20"/>
              </w:rPr>
              <w:t>2-қосымша</w:t>
            </w:r>
            <w:r>
              <w:br/>
            </w:r>
            <w:r>
              <w:rPr>
                <w:rFonts w:ascii="Times New Roman"/>
                <w:b w:val="false"/>
                <w:i w:val="false"/>
                <w:color w:val="000000"/>
                <w:sz w:val="20"/>
              </w:rPr>
              <w:t>Форма</w:t>
            </w:r>
          </w:p>
        </w:tc>
      </w:tr>
    </w:tbl>
    <w:bookmarkStart w:name="z2694" w:id="474"/>
    <w:p>
      <w:pPr>
        <w:spacing w:after="0"/>
        <w:ind w:left="0"/>
        <w:jc w:val="left"/>
      </w:pPr>
      <w:r>
        <w:rPr>
          <w:rFonts w:ascii="Times New Roman"/>
          <w:b/>
          <w:i w:val="false"/>
          <w:color w:val="000000"/>
        </w:rPr>
        <w:t xml:space="preserve"> Жобаланып отырған әкімшілік-аумақтық бірлік шекараларының координаттары мен жақтары ұзындығының жиынтық ведомосі</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Нүкте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Периметрі, метр: _______ Ауданы, гектар _______ Ведомості жасаған:</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(ұйымның атауы, бизнес-сәйкестендіру нөмірі/жеке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Мөр орны * ________ __________________________________________</w:t>
      </w:r>
    </w:p>
    <w:p>
      <w:pPr>
        <w:spacing w:after="0"/>
        <w:ind w:left="0"/>
        <w:jc w:val="both"/>
      </w:pPr>
      <w:r>
        <w:rPr>
          <w:rFonts w:ascii="Times New Roman"/>
          <w:b w:val="false"/>
          <w:i w:val="false"/>
          <w:color w:val="000000"/>
          <w:sz w:val="28"/>
        </w:rPr>
        <w:t>
      (қолы) (аты, әкесінің аты (бар болса), тегі) Ведомость жасалған күні: 20___ жылғы " " _______.</w:t>
      </w:r>
    </w:p>
    <w:p>
      <w:pPr>
        <w:spacing w:after="0"/>
        <w:ind w:left="0"/>
        <w:jc w:val="both"/>
      </w:pPr>
      <w:r>
        <w:rPr>
          <w:rFonts w:ascii="Times New Roman"/>
          <w:b w:val="false"/>
          <w:i w:val="false"/>
          <w:color w:val="000000"/>
          <w:sz w:val="28"/>
        </w:rPr>
        <w:t>
      * Басшының қолы ("Азаматтарға арналған үкімет" мемлекеттік корпорациясы арқылы жүгінген кезде)/Басшының электрондық цифрлық қолтаңбасы ("цифрлық үкіметтің" веб-порталы арқылы жүгінген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"Әкімшілік-аумақтық</w:t>
            </w:r>
            <w:r>
              <w:br/>
            </w:r>
            <w:r>
              <w:rPr>
                <w:rFonts w:ascii="Times New Roman"/>
                <w:b w:val="false"/>
                <w:i w:val="false"/>
                <w:color w:val="000000"/>
                <w:sz w:val="20"/>
              </w:rPr>
              <w:t>бірліктердің жобаланатын</w:t>
            </w:r>
            <w:r>
              <w:br/>
            </w:r>
            <w:r>
              <w:rPr>
                <w:rFonts w:ascii="Times New Roman"/>
                <w:b w:val="false"/>
                <w:i w:val="false"/>
                <w:color w:val="000000"/>
                <w:sz w:val="20"/>
              </w:rPr>
              <w:t>шекараларын жылжымайтын</w:t>
            </w:r>
            <w:r>
              <w:br/>
            </w:r>
            <w:r>
              <w:rPr>
                <w:rFonts w:ascii="Times New Roman"/>
                <w:b w:val="false"/>
                <w:i w:val="false"/>
                <w:color w:val="000000"/>
                <w:sz w:val="20"/>
              </w:rPr>
              <w:t>мүліктің бірыңғай мемлекеттік</w:t>
            </w:r>
            <w:r>
              <w:br/>
            </w:r>
            <w:r>
              <w:rPr>
                <w:rFonts w:ascii="Times New Roman"/>
                <w:b w:val="false"/>
                <w:i w:val="false"/>
                <w:color w:val="000000"/>
                <w:sz w:val="20"/>
              </w:rPr>
              <w:t>кадастры цифрлық жүйесінің</w:t>
            </w:r>
            <w:r>
              <w:br/>
            </w:r>
            <w:r>
              <w:rPr>
                <w:rFonts w:ascii="Times New Roman"/>
                <w:b w:val="false"/>
                <w:i w:val="false"/>
                <w:color w:val="000000"/>
                <w:sz w:val="20"/>
              </w:rPr>
              <w:t>графикалық деректерімен</w:t>
            </w:r>
            <w:r>
              <w:br/>
            </w:r>
            <w:r>
              <w:rPr>
                <w:rFonts w:ascii="Times New Roman"/>
                <w:b w:val="false"/>
                <w:i w:val="false"/>
                <w:color w:val="000000"/>
                <w:sz w:val="20"/>
              </w:rPr>
              <w:t>келісу"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696" w:id="475"/>
    <w:p>
      <w:pPr>
        <w:spacing w:after="0"/>
        <w:ind w:left="0"/>
        <w:jc w:val="left"/>
      </w:pPr>
      <w:r>
        <w:rPr>
          <w:rFonts w:ascii="Times New Roman"/>
          <w:b/>
          <w:i w:val="false"/>
          <w:color w:val="000000"/>
        </w:rPr>
        <w:t xml:space="preserve"> Мемлекеттік қызметті көрсетуден бас тарту туралы алдын ала шешім туралы хабарлама</w:t>
      </w:r>
    </w:p>
    <w:bookmarkEnd w:id="475"/>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хабарламамен Сізге "Әкімшілік-аумақтық бірліктердің жобаланатын шекараларын жылжымайтын мүліктің бірыңғай мемлекеттік кадастры цифрлық жүйесінің графикалық деректерімен келісу" мемлекеттік қызметін көрсетуден бас тартылғаны туралы хабарлаймыз, себебі: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(бас тарту себептерін санамалау)</w:t>
      </w:r>
    </w:p>
    <w:p>
      <w:pPr>
        <w:spacing w:after="0"/>
        <w:ind w:left="0"/>
        <w:jc w:val="both"/>
      </w:pPr>
      <w:r>
        <w:rPr>
          <w:rFonts w:ascii="Times New Roman"/>
          <w:b w:val="false"/>
          <w:i w:val="false"/>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(тыңдау өткізу күні мен уақыты, тыңдау өткізу орны (тәсілі): мекенжайы бойынша ғимаратта:/бейнеконференцбайланыс/өзге де коммуникация құралдары арқылы)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(басшының қолы/электрондық цифрлық қолтаңбасы, аты, әкесінің аты (бар болса), тегі)</w:t>
      </w:r>
    </w:p>
    <w:p>
      <w:pPr>
        <w:spacing w:after="0"/>
        <w:ind w:left="0"/>
        <w:jc w:val="both"/>
      </w:pPr>
      <w:r>
        <w:rPr>
          <w:rFonts w:ascii="Times New Roman"/>
          <w:b w:val="false"/>
          <w:i w:val="false"/>
          <w:color w:val="000000"/>
          <w:sz w:val="28"/>
        </w:rPr>
        <w:t>
      20 жылғы " "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20-қосымша</w:t>
            </w:r>
          </w:p>
        </w:tc>
      </w:tr>
    </w:tbl>
    <w:bookmarkStart w:name="z1123" w:id="476"/>
    <w:p>
      <w:pPr>
        <w:spacing w:after="0"/>
        <w:ind w:left="0"/>
        <w:jc w:val="left"/>
      </w:pPr>
      <w:r>
        <w:rPr>
          <w:rFonts w:ascii="Times New Roman"/>
          <w:b/>
          <w:i w:val="false"/>
          <w:color w:val="000000"/>
        </w:rPr>
        <w:t xml:space="preserve"> "Жер учаскесіне жалдау шартының телнұсқасын беру туралы" мемлекеттік қызметін көрсету қағидалары</w:t>
      </w:r>
    </w:p>
    <w:bookmarkEnd w:id="476"/>
    <w:p>
      <w:pPr>
        <w:spacing w:after="0"/>
        <w:ind w:left="0"/>
        <w:jc w:val="both"/>
      </w:pPr>
      <w:r>
        <w:rPr>
          <w:rFonts w:ascii="Times New Roman"/>
          <w:b w:val="false"/>
          <w:i w:val="false"/>
          <w:color w:val="ff0000"/>
          <w:sz w:val="28"/>
        </w:rPr>
        <w:t xml:space="preserve">
      Ескерту. Бұйрық 20-қосымшамен толықтырылды - ҚР Ауыл шаруашылығы министрінің 08.08.2024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bookmarkStart w:name="z1124" w:id="477"/>
    <w:p>
      <w:pPr>
        <w:spacing w:after="0"/>
        <w:ind w:left="0"/>
        <w:jc w:val="left"/>
      </w:pPr>
      <w:r>
        <w:rPr>
          <w:rFonts w:ascii="Times New Roman"/>
          <w:b/>
          <w:i w:val="false"/>
          <w:color w:val="000000"/>
        </w:rPr>
        <w:t xml:space="preserve"> 1-тарау. Жалпы ережелер</w:t>
      </w:r>
    </w:p>
    <w:bookmarkEnd w:id="477"/>
    <w:bookmarkStart w:name="z2697" w:id="478"/>
    <w:p>
      <w:pPr>
        <w:spacing w:after="0"/>
        <w:ind w:left="0"/>
        <w:jc w:val="both"/>
      </w:pPr>
      <w:r>
        <w:rPr>
          <w:rFonts w:ascii="Times New Roman"/>
          <w:b w:val="false"/>
          <w:i w:val="false"/>
          <w:color w:val="000000"/>
          <w:sz w:val="28"/>
        </w:rPr>
        <w:t xml:space="preserve">
      1. Осы "Жер учаскесіне жалдау шартының телнұсқасын беру туралы"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 учаскесіне жалдау шартының телнұсқасын беру туралы" мемлекеттік қызметін (бұдан әрі – мемлекеттік көрсетілетін қызмет) көрсету тәртібін айқындайды.</w:t>
      </w:r>
    </w:p>
    <w:bookmarkEnd w:id="478"/>
    <w:bookmarkStart w:name="z2698" w:id="479"/>
    <w:p>
      <w:pPr>
        <w:spacing w:after="0"/>
        <w:ind w:left="0"/>
        <w:jc w:val="both"/>
      </w:pPr>
      <w:r>
        <w:rPr>
          <w:rFonts w:ascii="Times New Roman"/>
          <w:b w:val="false"/>
          <w:i w:val="false"/>
          <w:color w:val="000000"/>
          <w:sz w:val="28"/>
        </w:rPr>
        <w:t>
      2. Қағидаларда мынадай негізгі ұғымдар пайдаланылады:</w:t>
      </w:r>
    </w:p>
    <w:bookmarkEnd w:id="479"/>
    <w:p>
      <w:pPr>
        <w:spacing w:after="0"/>
        <w:ind w:left="0"/>
        <w:jc w:val="both"/>
      </w:pPr>
      <w:r>
        <w:rPr>
          <w:rFonts w:ascii="Times New Roman"/>
          <w:b w:val="false"/>
          <w:i w:val="false"/>
          <w:color w:val="000000"/>
          <w:sz w:val="28"/>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pPr>
        <w:spacing w:after="0"/>
        <w:ind w:left="0"/>
        <w:jc w:val="both"/>
      </w:pPr>
      <w:r>
        <w:rPr>
          <w:rFonts w:ascii="Times New Roman"/>
          <w:b w:val="false"/>
          <w:i w:val="false"/>
          <w:color w:val="000000"/>
          <w:sz w:val="28"/>
        </w:rPr>
        <w:t>
      2)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pPr>
        <w:spacing w:after="0"/>
        <w:ind w:left="0"/>
        <w:jc w:val="both"/>
      </w:pPr>
      <w:r>
        <w:rPr>
          <w:rFonts w:ascii="Times New Roman"/>
          <w:b w:val="false"/>
          <w:i w:val="false"/>
          <w:color w:val="000000"/>
          <w:sz w:val="28"/>
        </w:rPr>
        <w:t>
      3)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5)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Start w:name="z2699" w:id="480"/>
    <w:p>
      <w:pPr>
        <w:spacing w:after="0"/>
        <w:ind w:left="0"/>
        <w:jc w:val="left"/>
      </w:pPr>
      <w:r>
        <w:rPr>
          <w:rFonts w:ascii="Times New Roman"/>
          <w:b/>
          <w:i w:val="false"/>
          <w:color w:val="000000"/>
        </w:rPr>
        <w:t xml:space="preserve"> 2-тарау. "Жер учаскесіне жалдау шартының телнұсқасын беру туралы" мемлекеттік қызметін көрсету тәртібі</w:t>
      </w:r>
    </w:p>
    <w:bookmarkEnd w:id="480"/>
    <w:bookmarkStart w:name="z2700" w:id="481"/>
    <w:p>
      <w:pPr>
        <w:spacing w:after="0"/>
        <w:ind w:left="0"/>
        <w:jc w:val="both"/>
      </w:pPr>
      <w:r>
        <w:rPr>
          <w:rFonts w:ascii="Times New Roman"/>
          <w:b w:val="false"/>
          <w:i w:val="false"/>
          <w:color w:val="000000"/>
          <w:sz w:val="28"/>
        </w:rPr>
        <w:t>
      3. Мемлекеттік қызметті 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 жеке және заңды тұлғаларға (бұдан әрі – көрсетілетін қызметті алушы) көрсетеді.</w:t>
      </w:r>
    </w:p>
    <w:bookmarkEnd w:id="481"/>
    <w:p>
      <w:pPr>
        <w:spacing w:after="0"/>
        <w:ind w:left="0"/>
        <w:jc w:val="both"/>
      </w:pPr>
      <w:r>
        <w:rPr>
          <w:rFonts w:ascii="Times New Roman"/>
          <w:b w:val="false"/>
          <w:i w:val="false"/>
          <w:color w:val="000000"/>
          <w:sz w:val="28"/>
        </w:rPr>
        <w:t>
      "Жер учаскесіне жалдау шартының телнұсқасын беру туралы" мемлекеттік қызметін көрсетуге қойылатын негізгі талаптар тізбесі (бұдан әрі – Тізбе) Қағидаларға қосымшада көрсетілген.</w:t>
      </w:r>
    </w:p>
    <w:bookmarkStart w:name="z2701" w:id="482"/>
    <w:p>
      <w:pPr>
        <w:spacing w:after="0"/>
        <w:ind w:left="0"/>
        <w:jc w:val="both"/>
      </w:pPr>
      <w:r>
        <w:rPr>
          <w:rFonts w:ascii="Times New Roman"/>
          <w:b w:val="false"/>
          <w:i w:val="false"/>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берушінің кеңсесі арқылы не портал арқылы жүзеге асырылады.</w:t>
      </w:r>
    </w:p>
    <w:bookmarkEnd w:id="482"/>
    <w:bookmarkStart w:name="z2702" w:id="483"/>
    <w:p>
      <w:pPr>
        <w:spacing w:after="0"/>
        <w:ind w:left="0"/>
        <w:jc w:val="both"/>
      </w:pPr>
      <w:r>
        <w:rPr>
          <w:rFonts w:ascii="Times New Roman"/>
          <w:b w:val="false"/>
          <w:i w:val="false"/>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bookmarkEnd w:id="483"/>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 көрсету нәтижелерін беру келесі жұмыс күні жүзеге асырылады.</w:t>
      </w:r>
    </w:p>
    <w:bookmarkStart w:name="z2703" w:id="484"/>
    <w:p>
      <w:pPr>
        <w:spacing w:after="0"/>
        <w:ind w:left="0"/>
        <w:jc w:val="both"/>
      </w:pPr>
      <w:r>
        <w:rPr>
          <w:rFonts w:ascii="Times New Roman"/>
          <w:b w:val="false"/>
          <w:i w:val="false"/>
          <w:color w:val="000000"/>
          <w:sz w:val="28"/>
        </w:rPr>
        <w:t>
      6. Көрсетілетін қызметті берушінің кеңсе қызметкері 15 (он бес) минут ішінде өтінішті қабылдайды және тіркейді және оны көрсетілетін қызметті берушінің басшысына қарар жазуға жібереді.</w:t>
      </w:r>
    </w:p>
    <w:bookmarkEnd w:id="484"/>
    <w:p>
      <w:pPr>
        <w:spacing w:after="0"/>
        <w:ind w:left="0"/>
        <w:jc w:val="both"/>
      </w:pPr>
      <w:r>
        <w:rPr>
          <w:rFonts w:ascii="Times New Roman"/>
          <w:b w:val="false"/>
          <w:i w:val="false"/>
          <w:color w:val="000000"/>
          <w:sz w:val="28"/>
        </w:rPr>
        <w:t>
      Көрсетілетін қызметті алушы портал арқылы жүгінген кезде жеке кабинетке мемлекеттік қызметті көрсетуге сұранымның қабылданғаны туралы мәртебе, сондай-ақ мемлекеттік қызметті көрсету күні мен уақыты көрсетілген хабарлама жіберіледі.</w:t>
      </w:r>
    </w:p>
    <w:p>
      <w:pPr>
        <w:spacing w:after="0"/>
        <w:ind w:left="0"/>
        <w:jc w:val="both"/>
      </w:pPr>
      <w:r>
        <w:rPr>
          <w:rFonts w:ascii="Times New Roman"/>
          <w:b w:val="false"/>
          <w:i w:val="false"/>
          <w:color w:val="000000"/>
          <w:sz w:val="28"/>
        </w:rPr>
        <w:t>
      Көрсетілетін қызметті алушы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bookmarkStart w:name="z2704" w:id="485"/>
    <w:p>
      <w:pPr>
        <w:spacing w:after="0"/>
        <w:ind w:left="0"/>
        <w:jc w:val="both"/>
      </w:pPr>
      <w:r>
        <w:rPr>
          <w:rFonts w:ascii="Times New Roman"/>
          <w:b w:val="false"/>
          <w:i w:val="false"/>
          <w:color w:val="000000"/>
          <w:sz w:val="28"/>
        </w:rPr>
        <w:t>
      7. Көрсетілетін қызметті берушінің басшысы не оны алмастыратын адам өтініштің мазмұнымен танысады, қарар жазады және құжаттар қабылданған күні жауапты орындаушыны айқындайды.</w:t>
      </w:r>
    </w:p>
    <w:bookmarkEnd w:id="485"/>
    <w:p>
      <w:pPr>
        <w:spacing w:after="0"/>
        <w:ind w:left="0"/>
        <w:jc w:val="both"/>
      </w:pPr>
      <w:r>
        <w:rPr>
          <w:rFonts w:ascii="Times New Roman"/>
          <w:b w:val="false"/>
          <w:i w:val="false"/>
          <w:color w:val="000000"/>
          <w:sz w:val="28"/>
        </w:rPr>
        <w:t>
      Көрсетілетін қызметті берушінің жауапты орындаушысы өтініш тіркелген күннен бастап 2 (екі) жұмыс күні ішінде:</w:t>
      </w:r>
    </w:p>
    <w:p>
      <w:pPr>
        <w:spacing w:after="0"/>
        <w:ind w:left="0"/>
        <w:jc w:val="both"/>
      </w:pPr>
      <w:r>
        <w:rPr>
          <w:rFonts w:ascii="Times New Roman"/>
          <w:b w:val="false"/>
          <w:i w:val="false"/>
          <w:color w:val="000000"/>
          <w:sz w:val="28"/>
        </w:rPr>
        <w:t>
      1) өтініште қамтылған деректердің (мәліметтердің) дұрыстығын тексереді және жер учаскесіне жалдау шартының болуын тексереді;</w:t>
      </w:r>
    </w:p>
    <w:p>
      <w:pPr>
        <w:spacing w:after="0"/>
        <w:ind w:left="0"/>
        <w:jc w:val="both"/>
      </w:pPr>
      <w:r>
        <w:rPr>
          <w:rFonts w:ascii="Times New Roman"/>
          <w:b w:val="false"/>
          <w:i w:val="false"/>
          <w:color w:val="000000"/>
          <w:sz w:val="28"/>
        </w:rPr>
        <w:t>
      2) жер учаскесіне жалдау шартының телнұсқасын не мемлекеттік қызметті көрсетуден уәжді бас тартуды дайындайды және көрсетілетін қызметті берушінің басшысына жібереді.</w:t>
      </w:r>
    </w:p>
    <w:p>
      <w:pPr>
        <w:spacing w:after="0"/>
        <w:ind w:left="0"/>
        <w:jc w:val="both"/>
      </w:pPr>
      <w:r>
        <w:rPr>
          <w:rFonts w:ascii="Times New Roman"/>
          <w:b w:val="false"/>
          <w:i w:val="false"/>
          <w:color w:val="000000"/>
          <w:sz w:val="28"/>
        </w:rPr>
        <w:t>
      Көрсетілетін қызметті берушінің басшысы келіп түскен күні мемлекеттік қызметті көрсету нәтижесіне қол қояды.</w:t>
      </w:r>
    </w:p>
    <w:p>
      <w:pPr>
        <w:spacing w:after="0"/>
        <w:ind w:left="0"/>
        <w:jc w:val="both"/>
      </w:pPr>
      <w:r>
        <w:rPr>
          <w:rFonts w:ascii="Times New Roman"/>
          <w:b w:val="false"/>
          <w:i w:val="false"/>
          <w:color w:val="000000"/>
          <w:sz w:val="28"/>
        </w:rPr>
        <w:t>
      Мемлекеттік қызмет көрсету нәтижесі портал арқылы көрсетілетін қызметті алушының жеке кабинетіне жіберіледі.</w:t>
      </w:r>
    </w:p>
    <w:bookmarkStart w:name="z2705" w:id="486"/>
    <w:p>
      <w:pPr>
        <w:spacing w:after="0"/>
        <w:ind w:left="0"/>
        <w:jc w:val="both"/>
      </w:pPr>
      <w:r>
        <w:rPr>
          <w:rFonts w:ascii="Times New Roman"/>
          <w:b w:val="false"/>
          <w:i w:val="false"/>
          <w:color w:val="000000"/>
          <w:sz w:val="28"/>
        </w:rPr>
        <w:t>
      8. Көрсетілетін қызметті беруші Тізбенің 9-тармағында көрсетілген негіздер бойынша мемлекеттік қызметті көрсетуден бас тартады.</w:t>
      </w:r>
    </w:p>
    <w:bookmarkEnd w:id="486"/>
    <w:bookmarkStart w:name="z2706" w:id="487"/>
    <w:p>
      <w:pPr>
        <w:spacing w:after="0"/>
        <w:ind w:left="0"/>
        <w:jc w:val="both"/>
      </w:pPr>
      <w:r>
        <w:rPr>
          <w:rFonts w:ascii="Times New Roman"/>
          <w:b w:val="false"/>
          <w:i w:val="false"/>
          <w:color w:val="000000"/>
          <w:sz w:val="28"/>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487"/>
    <w:bookmarkStart w:name="z2707" w:id="488"/>
    <w:p>
      <w:pPr>
        <w:spacing w:after="0"/>
        <w:ind w:left="0"/>
        <w:jc w:val="both"/>
      </w:pPr>
      <w:r>
        <w:rPr>
          <w:rFonts w:ascii="Times New Roman"/>
          <w:b w:val="false"/>
          <w:i w:val="false"/>
          <w:color w:val="000000"/>
          <w:sz w:val="28"/>
        </w:rPr>
        <w:t>
      10.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bookmarkEnd w:id="488"/>
    <w:bookmarkStart w:name="z2708" w:id="489"/>
    <w:p>
      <w:pPr>
        <w:spacing w:after="0"/>
        <w:ind w:left="0"/>
        <w:jc w:val="both"/>
      </w:pPr>
      <w:r>
        <w:rPr>
          <w:rFonts w:ascii="Times New Roman"/>
          <w:b w:val="false"/>
          <w:i w:val="false"/>
          <w:color w:val="000000"/>
          <w:sz w:val="28"/>
        </w:rPr>
        <w:t>
      11.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489"/>
    <w:p>
      <w:pPr>
        <w:spacing w:after="0"/>
        <w:ind w:left="0"/>
        <w:jc w:val="both"/>
      </w:pPr>
      <w:r>
        <w:rPr>
          <w:rFonts w:ascii="Times New Roman"/>
          <w:b w:val="false"/>
          <w:i w:val="false"/>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bookmarkStart w:name="z2709" w:id="490"/>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490"/>
    <w:bookmarkStart w:name="z2710" w:id="491"/>
    <w:p>
      <w:pPr>
        <w:spacing w:after="0"/>
        <w:ind w:left="0"/>
        <w:jc w:val="both"/>
      </w:pPr>
      <w:r>
        <w:rPr>
          <w:rFonts w:ascii="Times New Roman"/>
          <w:b w:val="false"/>
          <w:i w:val="false"/>
          <w:color w:val="000000"/>
          <w:sz w:val="28"/>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91"/>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bookmarkStart w:name="z2711" w:id="492"/>
    <w:p>
      <w:pPr>
        <w:spacing w:after="0"/>
        <w:ind w:left="0"/>
        <w:jc w:val="both"/>
      </w:pPr>
      <w:r>
        <w:rPr>
          <w:rFonts w:ascii="Times New Roman"/>
          <w:b w:val="false"/>
          <w:i w:val="false"/>
          <w:color w:val="000000"/>
          <w:sz w:val="28"/>
        </w:rPr>
        <w:t>
      13. Көрсетілетін қызметті алушының шағымын Заңның 25-бабының 2-тармағына сәйкес:</w:t>
      </w:r>
    </w:p>
    <w:bookmarkEnd w:id="492"/>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күннен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bookmarkStart w:name="z2712" w:id="493"/>
    <w:p>
      <w:pPr>
        <w:spacing w:after="0"/>
        <w:ind w:left="0"/>
        <w:jc w:val="both"/>
      </w:pPr>
      <w:r>
        <w:rPr>
          <w:rFonts w:ascii="Times New Roman"/>
          <w:b w:val="false"/>
          <w:i w:val="false"/>
          <w:color w:val="000000"/>
          <w:sz w:val="28"/>
        </w:rPr>
        <w:t>
      14. Егер заңда өзгеше көзделмесе, ҚР ӘРПК 91-бабының 5-тармағына сәйкес сотқа дейінгі тәртіппен шағымданғаннан кейін сотқа жүгінуге жол беріледі.</w:t>
      </w:r>
    </w:p>
    <w:bookmarkEnd w:id="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жалдау</w:t>
            </w:r>
            <w:r>
              <w:br/>
            </w:r>
            <w:r>
              <w:rPr>
                <w:rFonts w:ascii="Times New Roman"/>
                <w:b w:val="false"/>
                <w:i w:val="false"/>
                <w:color w:val="000000"/>
                <w:sz w:val="20"/>
              </w:rPr>
              <w:t>шартының телнұсқасын беру</w:t>
            </w:r>
            <w:r>
              <w:br/>
            </w:r>
            <w:r>
              <w:rPr>
                <w:rFonts w:ascii="Times New Roman"/>
                <w:b w:val="false"/>
                <w:i w:val="false"/>
                <w:color w:val="000000"/>
                <w:sz w:val="20"/>
              </w:rPr>
              <w:t>туралы"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 xml:space="preserve">1-қосымша </w:t>
            </w:r>
          </w:p>
        </w:tc>
      </w:tr>
    </w:tbl>
    <w:bookmarkStart w:name="z2714" w:id="494"/>
    <w:p>
      <w:pPr>
        <w:spacing w:after="0"/>
        <w:ind w:left="0"/>
        <w:jc w:val="left"/>
      </w:pPr>
      <w:r>
        <w:rPr>
          <w:rFonts w:ascii="Times New Roman"/>
          <w:b/>
          <w:i w:val="false"/>
          <w:color w:val="000000"/>
        </w:rPr>
        <w:t xml:space="preserve"> "Жер учаскесіне жалдау шартының телнұсқасын беру туралы" мемлекеттік қызметін көрсетуге қойылатын негізгі талаптардың тізбесі</w:t>
      </w:r>
    </w:p>
    <w:bookmarkEnd w:id="4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аудандардың, облыстық маңызы бар қалалардың жер қатынастары жөніндегі уәкілетті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жалдау шартының телнұсқасы (телнұсқа деген белгісімен)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13.00-14.30-ке дейінгі түскі үзіліспен дүйсенбіден жұмаға дейін 9.00-ден 17.00-ға дейін;</w:t>
            </w:r>
          </w:p>
          <w:p>
            <w:pPr>
              <w:spacing w:after="20"/>
              <w:ind w:left="20"/>
              <w:jc w:val="both"/>
            </w:pPr>
            <w:r>
              <w:rPr>
                <w:rFonts w:ascii="Times New Roman"/>
                <w:b w:val="false"/>
                <w:i w:val="false"/>
                <w:color w:val="000000"/>
                <w:sz w:val="20"/>
              </w:rPr>
              <w:t xml:space="preserve">
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осы Тізбеге қосымшаға сәйкес нысан бойынша жер учаскесіне жалдау шартының телнұсқасын алуға арналған өтініш;</w:t>
            </w:r>
          </w:p>
          <w:p>
            <w:pPr>
              <w:spacing w:after="20"/>
              <w:ind w:left="20"/>
              <w:jc w:val="both"/>
            </w:pPr>
            <w:r>
              <w:rPr>
                <w:rFonts w:ascii="Times New Roman"/>
                <w:b w:val="false"/>
                <w:i w:val="false"/>
                <w:color w:val="000000"/>
                <w:sz w:val="20"/>
              </w:rPr>
              <w:t xml:space="preserve">
порталға: </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куәландырылған электрондық құжат нысанындағы жер учаскесіне жалдау шартының телнұсқасын алуға арналған өтініш.</w:t>
            </w:r>
          </w:p>
          <w:p>
            <w:pPr>
              <w:spacing w:after="20"/>
              <w:ind w:left="20"/>
              <w:jc w:val="both"/>
            </w:pPr>
            <w:r>
              <w:rPr>
                <w:rFonts w:ascii="Times New Roman"/>
                <w:b w:val="false"/>
                <w:i w:val="false"/>
                <w:color w:val="000000"/>
                <w:sz w:val="20"/>
              </w:rPr>
              <w:t>
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"цифрлық үкіметтің" төлем шлюзі арқылы сұратады.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учаскесіне жалдау шартының телнұсқасын беру туралы" мемлекеттік қызметін көрсету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pPr>
              <w:spacing w:after="20"/>
              <w:ind w:left="20"/>
              <w:jc w:val="both"/>
            </w:pPr>
            <w:r>
              <w:rPr>
                <w:rFonts w:ascii="Times New Roman"/>
                <w:b w:val="false"/>
                <w:i w:val="false"/>
                <w:color w:val="000000"/>
                <w:sz w:val="20"/>
              </w:rPr>
              <w:t>
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учаскесіне жалдау</w:t>
            </w:r>
            <w:r>
              <w:br/>
            </w:r>
            <w:r>
              <w:rPr>
                <w:rFonts w:ascii="Times New Roman"/>
                <w:b w:val="false"/>
                <w:i w:val="false"/>
                <w:color w:val="000000"/>
                <w:sz w:val="20"/>
              </w:rPr>
              <w:t>шартының телнұсқасын беру</w:t>
            </w:r>
            <w:r>
              <w:br/>
            </w:r>
            <w:r>
              <w:rPr>
                <w:rFonts w:ascii="Times New Roman"/>
                <w:b w:val="false"/>
                <w:i w:val="false"/>
                <w:color w:val="000000"/>
                <w:sz w:val="20"/>
              </w:rPr>
              <w:t>туралы"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r>
              <w:br/>
            </w:r>
            <w:r>
              <w:rPr>
                <w:rFonts w:ascii="Times New Roman"/>
                <w:b w:val="false"/>
                <w:i w:val="false"/>
                <w:color w:val="000000"/>
                <w:sz w:val="20"/>
              </w:rPr>
              <w:t>__________ уәкілетті органына</w:t>
            </w:r>
            <w:r>
              <w:br/>
            </w:r>
            <w:r>
              <w:rPr>
                <w:rFonts w:ascii="Times New Roman"/>
                <w:b w:val="false"/>
                <w:i w:val="false"/>
                <w:color w:val="000000"/>
                <w:sz w:val="20"/>
              </w:rPr>
              <w:t>(облыстың, қаланың, ауданның)</w:t>
            </w:r>
            <w:r>
              <w:br/>
            </w:r>
            <w:r>
              <w:rPr>
                <w:rFonts w:ascii="Times New Roman"/>
                <w:b w:val="false"/>
                <w:i w:val="false"/>
                <w:color w:val="000000"/>
                <w:sz w:val="20"/>
              </w:rPr>
              <w:t>____________________________</w:t>
            </w:r>
            <w:r>
              <w:br/>
            </w:r>
            <w:r>
              <w:rPr>
                <w:rFonts w:ascii="Times New Roman"/>
                <w:b w:val="false"/>
                <w:i w:val="false"/>
                <w:color w:val="000000"/>
                <w:sz w:val="20"/>
              </w:rPr>
              <w:t>(аты, әкесінің аты</w:t>
            </w:r>
            <w:r>
              <w:br/>
            </w:r>
            <w:r>
              <w:rPr>
                <w:rFonts w:ascii="Times New Roman"/>
                <w:b w:val="false"/>
                <w:i w:val="false"/>
                <w:color w:val="000000"/>
                <w:sz w:val="20"/>
              </w:rPr>
              <w:t>(бар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w:t>
            </w:r>
            <w:r>
              <w:br/>
            </w:r>
            <w:r>
              <w:rPr>
                <w:rFonts w:ascii="Times New Roman"/>
                <w:b w:val="false"/>
                <w:i w:val="false"/>
                <w:color w:val="000000"/>
                <w:sz w:val="20"/>
              </w:rPr>
              <w:t>____________________________</w:t>
            </w:r>
            <w:r>
              <w:br/>
            </w:r>
            <w:r>
              <w:rPr>
                <w:rFonts w:ascii="Times New Roman"/>
                <w:b w:val="false"/>
                <w:i w:val="false"/>
                <w:color w:val="000000"/>
                <w:sz w:val="20"/>
              </w:rPr>
              <w:t>не заңды тұлғаның</w:t>
            </w:r>
            <w:r>
              <w:br/>
            </w:r>
            <w:r>
              <w:rPr>
                <w:rFonts w:ascii="Times New Roman"/>
                <w:b w:val="false"/>
                <w:i w:val="false"/>
                <w:color w:val="000000"/>
                <w:sz w:val="20"/>
              </w:rPr>
              <w:t>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 не</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w:t>
            </w:r>
            <w:r>
              <w:br/>
            </w:r>
            <w:r>
              <w:rPr>
                <w:rFonts w:ascii="Times New Roman"/>
                <w:b w:val="false"/>
                <w:i w:val="false"/>
                <w:color w:val="000000"/>
                <w:sz w:val="20"/>
              </w:rPr>
              <w:t>(жеке тұлғаның немесе өкілдің</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(бар болса),</w:t>
            </w:r>
            <w:r>
              <w:br/>
            </w:r>
            <w:r>
              <w:rPr>
                <w:rFonts w:ascii="Times New Roman"/>
                <w:b w:val="false"/>
                <w:i w:val="false"/>
                <w:color w:val="000000"/>
                <w:sz w:val="20"/>
              </w:rPr>
              <w:t>___________________________</w:t>
            </w:r>
            <w:r>
              <w:br/>
            </w:r>
            <w:r>
              <w:rPr>
                <w:rFonts w:ascii="Times New Roman"/>
                <w:b w:val="false"/>
                <w:i w:val="false"/>
                <w:color w:val="000000"/>
                <w:sz w:val="20"/>
              </w:rPr>
              <w:t>орналасқан жері</w:t>
            </w:r>
            <w:r>
              <w:br/>
            </w:r>
            <w:r>
              <w:rPr>
                <w:rFonts w:ascii="Times New Roman"/>
                <w:b w:val="false"/>
                <w:i w:val="false"/>
                <w:color w:val="000000"/>
                <w:sz w:val="20"/>
              </w:rPr>
              <w:t>(заңды тұлғалар үшін)</w:t>
            </w:r>
            <w:r>
              <w:br/>
            </w:r>
            <w:r>
              <w:rPr>
                <w:rFonts w:ascii="Times New Roman"/>
                <w:b w:val="false"/>
                <w:i w:val="false"/>
                <w:color w:val="000000"/>
                <w:sz w:val="20"/>
              </w:rPr>
              <w:t>не тұрғылықты мекенжайы</w:t>
            </w:r>
            <w:r>
              <w:br/>
            </w:r>
            <w:r>
              <w:rPr>
                <w:rFonts w:ascii="Times New Roman"/>
                <w:b w:val="false"/>
                <w:i w:val="false"/>
                <w:color w:val="000000"/>
                <w:sz w:val="20"/>
              </w:rPr>
              <w:t>(жеке тұлғалар үшін))</w:t>
            </w:r>
          </w:p>
        </w:tc>
      </w:tr>
    </w:tbl>
    <w:bookmarkStart w:name="z2716" w:id="495"/>
    <w:p>
      <w:pPr>
        <w:spacing w:after="0"/>
        <w:ind w:left="0"/>
        <w:jc w:val="left"/>
      </w:pPr>
      <w:r>
        <w:rPr>
          <w:rFonts w:ascii="Times New Roman"/>
          <w:b/>
          <w:i w:val="false"/>
          <w:color w:val="000000"/>
        </w:rPr>
        <w:t xml:space="preserve"> Жер учаскесіне жалдау шартының телнұсқасын алуға арналған өтініш</w:t>
      </w:r>
    </w:p>
    <w:bookmarkEnd w:id="495"/>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(мекенжайы (орналасқан жері), жер учаскесінің кадастрлық нөмірі)</w:t>
      </w:r>
    </w:p>
    <w:p>
      <w:pPr>
        <w:spacing w:after="0"/>
        <w:ind w:left="0"/>
        <w:jc w:val="both"/>
      </w:pPr>
      <w:r>
        <w:rPr>
          <w:rFonts w:ascii="Times New Roman"/>
          <w:b w:val="false"/>
          <w:i w:val="false"/>
          <w:color w:val="000000"/>
          <w:sz w:val="28"/>
        </w:rPr>
        <w:t>
      мекенжайы бойынша орналасқан, алаңы_______ гектар жер учаскесіне жалдау шартының телнұсқасын беруіңізді сұраймын.</w:t>
      </w:r>
    </w:p>
    <w:p>
      <w:pPr>
        <w:spacing w:after="0"/>
        <w:ind w:left="0"/>
        <w:jc w:val="both"/>
      </w:pPr>
      <w:r>
        <w:rPr>
          <w:rFonts w:ascii="Times New Roman"/>
          <w:b w:val="false"/>
          <w:i w:val="false"/>
          <w:color w:val="000000"/>
          <w:sz w:val="28"/>
        </w:rPr>
        <w:t>
      Дербес деректерімді және "Жер учаскесіне жалдау шартының телнұсқасын беру туралы"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pPr>
        <w:spacing w:after="0"/>
        <w:ind w:left="0"/>
        <w:jc w:val="both"/>
      </w:pPr>
      <w:r>
        <w:rPr>
          <w:rFonts w:ascii="Times New Roman"/>
          <w:b w:val="false"/>
          <w:i w:val="false"/>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Электрондық цифрлық қолтаңба ("цифрлық үкіметтің" веб-порталы арқылы жүгінген кезде)</w:t>
      </w:r>
    </w:p>
    <w:p>
      <w:pPr>
        <w:spacing w:after="0"/>
        <w:ind w:left="0"/>
        <w:jc w:val="both"/>
      </w:pPr>
      <w:r>
        <w:rPr>
          <w:rFonts w:ascii="Times New Roman"/>
          <w:b w:val="false"/>
          <w:i w:val="false"/>
          <w:color w:val="000000"/>
          <w:sz w:val="28"/>
        </w:rPr>
        <w:t>
      20___жылғы "______"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қазандағы</w:t>
            </w:r>
            <w:r>
              <w:br/>
            </w:r>
            <w:r>
              <w:rPr>
                <w:rFonts w:ascii="Times New Roman"/>
                <w:b w:val="false"/>
                <w:i w:val="false"/>
                <w:color w:val="000000"/>
                <w:sz w:val="20"/>
              </w:rPr>
              <w:t>№ 301 бұйрығына</w:t>
            </w:r>
            <w:r>
              <w:br/>
            </w:r>
            <w:r>
              <w:rPr>
                <w:rFonts w:ascii="Times New Roman"/>
                <w:b w:val="false"/>
                <w:i w:val="false"/>
                <w:color w:val="000000"/>
                <w:sz w:val="20"/>
              </w:rPr>
              <w:t>21-қосымша</w:t>
            </w:r>
          </w:p>
        </w:tc>
      </w:tr>
    </w:tbl>
    <w:bookmarkStart w:name="z1154" w:id="496"/>
    <w:p>
      <w:pPr>
        <w:spacing w:after="0"/>
        <w:ind w:left="0"/>
        <w:jc w:val="left"/>
      </w:pPr>
      <w:r>
        <w:rPr>
          <w:rFonts w:ascii="Times New Roman"/>
          <w:b/>
          <w:i w:val="false"/>
          <w:color w:val="000000"/>
        </w:rPr>
        <w:t xml:space="preserve">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w:t>
      </w:r>
    </w:p>
    <w:bookmarkEnd w:id="496"/>
    <w:p>
      <w:pPr>
        <w:spacing w:after="0"/>
        <w:ind w:left="0"/>
        <w:jc w:val="both"/>
      </w:pPr>
      <w:r>
        <w:rPr>
          <w:rFonts w:ascii="Times New Roman"/>
          <w:b w:val="false"/>
          <w:i w:val="false"/>
          <w:color w:val="ff0000"/>
          <w:sz w:val="28"/>
        </w:rPr>
        <w:t xml:space="preserve">
      Ескерту. Бұйрық 21-қосымшамен толықтырылды - ҚР Ауыл шаруашылығы министрінің 08.08.2024 </w:t>
      </w:r>
      <w:r>
        <w:rPr>
          <w:rFonts w:ascii="Times New Roman"/>
          <w:b w:val="false"/>
          <w:i w:val="false"/>
          <w:color w:val="ff0000"/>
          <w:sz w:val="28"/>
        </w:rPr>
        <w:t>№ 269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Ауыл шаруашылығы министрінің 03.04.2026 </w:t>
      </w:r>
      <w:r>
        <w:rPr>
          <w:rFonts w:ascii="Times New Roman"/>
          <w:b w:val="false"/>
          <w:i w:val="false"/>
          <w:color w:val="ff0000"/>
          <w:sz w:val="28"/>
        </w:rPr>
        <w:t>№ 118</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bookmarkStart w:name="z1155" w:id="497"/>
    <w:p>
      <w:pPr>
        <w:spacing w:after="0"/>
        <w:ind w:left="0"/>
        <w:jc w:val="left"/>
      </w:pPr>
      <w:r>
        <w:rPr>
          <w:rFonts w:ascii="Times New Roman"/>
          <w:b/>
          <w:i w:val="false"/>
          <w:color w:val="000000"/>
        </w:rPr>
        <w:t xml:space="preserve"> </w:t>
      </w:r>
      <w:r>
        <w:rPr>
          <w:rFonts w:ascii="Times New Roman"/>
          <w:b/>
          <w:i w:val="false"/>
          <w:color w:val="000000"/>
        </w:rPr>
        <w:t>1-тарау. Жалпы ережелер</w:t>
      </w:r>
    </w:p>
    <w:bookmarkEnd w:id="497"/>
    <w:bookmarkStart w:name="z2717" w:id="498"/>
    <w:p>
      <w:pPr>
        <w:spacing w:after="0"/>
        <w:ind w:left="0"/>
        <w:jc w:val="both"/>
      </w:pPr>
      <w:r>
        <w:rPr>
          <w:rFonts w:ascii="Times New Roman"/>
          <w:b w:val="false"/>
          <w:i w:val="false"/>
          <w:color w:val="000000"/>
          <w:sz w:val="28"/>
        </w:rPr>
        <w:t xml:space="preserve">
      1. Осы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(бұдан әрі – мемлекеттік көрсетілетін қызмет) көрсету тәртібін айқындайды.</w:t>
      </w:r>
    </w:p>
    <w:bookmarkEnd w:id="498"/>
    <w:bookmarkStart w:name="z2718" w:id="499"/>
    <w:p>
      <w:pPr>
        <w:spacing w:after="0"/>
        <w:ind w:left="0"/>
        <w:jc w:val="both"/>
      </w:pPr>
      <w:r>
        <w:rPr>
          <w:rFonts w:ascii="Times New Roman"/>
          <w:b w:val="false"/>
          <w:i w:val="false"/>
          <w:color w:val="000000"/>
          <w:sz w:val="28"/>
        </w:rPr>
        <w:t>
      2. Қағидаларда мынадай негізгі ұғымдар пайдаланылады:</w:t>
      </w:r>
    </w:p>
    <w:bookmarkEnd w:id="499"/>
    <w:p>
      <w:pPr>
        <w:spacing w:after="0"/>
        <w:ind w:left="0"/>
        <w:jc w:val="both"/>
      </w:pPr>
      <w:r>
        <w:rPr>
          <w:rFonts w:ascii="Times New Roman"/>
          <w:b w:val="false"/>
          <w:i w:val="false"/>
          <w:color w:val="000000"/>
          <w:sz w:val="28"/>
        </w:rPr>
        <w:t>
      1) жер учаскесі – осы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pPr>
        <w:spacing w:after="0"/>
        <w:ind w:left="0"/>
        <w:jc w:val="both"/>
      </w:pPr>
      <w:r>
        <w:rPr>
          <w:rFonts w:ascii="Times New Roman"/>
          <w:b w:val="false"/>
          <w:i w:val="false"/>
          <w:color w:val="000000"/>
          <w:sz w:val="28"/>
        </w:rPr>
        <w:t>
      2) жер учаскесіне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шарттар, соттардың шешімдері, атқарушы органдардың құқықтық актілері, мұрагерлікке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 жер учаскесін немесе жер учаскесін жалдау құқығын сату жөніндегі сауда-саттықтардың (аукциондардың) қорытындылары бойынша хаттама.</w:t>
      </w:r>
    </w:p>
    <w:bookmarkStart w:name="z2719" w:id="500"/>
    <w:p>
      <w:pPr>
        <w:spacing w:after="0"/>
        <w:ind w:left="0"/>
        <w:jc w:val="left"/>
      </w:pPr>
      <w:r>
        <w:rPr>
          <w:rFonts w:ascii="Times New Roman"/>
          <w:b/>
          <w:i w:val="false"/>
          <w:color w:val="000000"/>
        </w:rPr>
        <w:t xml:space="preserve"> 2-тарау.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тәртібі</w:t>
      </w:r>
    </w:p>
    <w:bookmarkEnd w:id="500"/>
    <w:bookmarkStart w:name="z2720" w:id="501"/>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(бұдан әрі – көрсетілетін қызметті беруші) жеке немесе заңды тұлғаларға (бұдан әрі – көрсетілетін қызметті алушы) көрсетеді.</w:t>
      </w:r>
    </w:p>
    <w:bookmarkEnd w:id="501"/>
    <w:p>
      <w:pPr>
        <w:spacing w:after="0"/>
        <w:ind w:left="0"/>
        <w:jc w:val="both"/>
      </w:pPr>
      <w:r>
        <w:rPr>
          <w:rFonts w:ascii="Times New Roman"/>
          <w:b w:val="false"/>
          <w:i w:val="false"/>
          <w:color w:val="000000"/>
          <w:sz w:val="28"/>
        </w:rPr>
        <w:t xml:space="preserve">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көрсетуге қойылатын негізгі талаптар тізбесі (бұдан әрі – Тізбе)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Start w:name="z2721" w:id="502"/>
    <w:p>
      <w:pPr>
        <w:spacing w:after="0"/>
        <w:ind w:left="0"/>
        <w:jc w:val="both"/>
      </w:pPr>
      <w:r>
        <w:rPr>
          <w:rFonts w:ascii="Times New Roman"/>
          <w:b w:val="false"/>
          <w:i w:val="false"/>
          <w:color w:val="000000"/>
          <w:sz w:val="28"/>
        </w:rPr>
        <w:t>
      4. Тізбенің 8-тармағында көрсетілген құжаттарды қабылдау және мемлекеттік қызметті көрсету нәтижесін беру көрсетілетін қызметті берушінің кеңсесі арқылы жүзеге асырылады.</w:t>
      </w:r>
    </w:p>
    <w:bookmarkEnd w:id="502"/>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bookmarkStart w:name="z2722" w:id="503"/>
    <w:p>
      <w:pPr>
        <w:spacing w:after="0"/>
        <w:ind w:left="0"/>
        <w:jc w:val="both"/>
      </w:pPr>
      <w:r>
        <w:rPr>
          <w:rFonts w:ascii="Times New Roman"/>
          <w:b w:val="false"/>
          <w:i w:val="false"/>
          <w:color w:val="000000"/>
          <w:sz w:val="28"/>
        </w:rPr>
        <w:t>
      5. Көрсетілетін қызметті берушінің кеңсе жұмыскері Тізбеде көрсетілген құжаттарды қабылдауды және тіркеуді жүзеге асырады және көрсетілетін қызметті алушыдан қабылдап алынған құжаттарды көрсетілетін қызметті орындауға жауапты өндірістік құрылымдық бөлімшеге (бұдан әрі – ҚБ) құжаттарды қабылдаған күні береді.</w:t>
      </w:r>
    </w:p>
    <w:bookmarkEnd w:id="503"/>
    <w:bookmarkStart w:name="z2723" w:id="504"/>
    <w:p>
      <w:pPr>
        <w:spacing w:after="0"/>
        <w:ind w:left="0"/>
        <w:jc w:val="both"/>
      </w:pPr>
      <w:r>
        <w:rPr>
          <w:rFonts w:ascii="Times New Roman"/>
          <w:b w:val="false"/>
          <w:i w:val="false"/>
          <w:color w:val="000000"/>
          <w:sz w:val="28"/>
        </w:rPr>
        <w:t>
      6. ҚБ басшысы құжаттардың мазмұнымен танысады, қарар жазады және құжаттарды қабылдаған күні жауапты орындаушыны айқындайды.</w:t>
      </w:r>
    </w:p>
    <w:bookmarkEnd w:id="504"/>
    <w:p>
      <w:pPr>
        <w:spacing w:after="0"/>
        <w:ind w:left="0"/>
        <w:jc w:val="both"/>
      </w:pPr>
      <w:r>
        <w:rPr>
          <w:rFonts w:ascii="Times New Roman"/>
          <w:b w:val="false"/>
          <w:i w:val="false"/>
          <w:color w:val="000000"/>
          <w:sz w:val="28"/>
        </w:rPr>
        <w:t>
      Жауапты орындаушы құжаттар тіркелген күннен бастап 2 (екі) жұмыс күні ішінде:</w:t>
      </w:r>
    </w:p>
    <w:p>
      <w:pPr>
        <w:spacing w:after="0"/>
        <w:ind w:left="0"/>
        <w:jc w:val="both"/>
      </w:pPr>
      <w:r>
        <w:rPr>
          <w:rFonts w:ascii="Times New Roman"/>
          <w:b w:val="false"/>
          <w:i w:val="false"/>
          <w:color w:val="000000"/>
          <w:sz w:val="28"/>
        </w:rPr>
        <w:t>
      көрсетілетін қызметті алушы мемлекеттік көрсетілетін қызметті алу үшін ұсынған құжаттардың және (немесе) оларды қамтылған деректердің (мәліметтердің) дұрыстығын тексереді;</w:t>
      </w:r>
    </w:p>
    <w:p>
      <w:pPr>
        <w:spacing w:after="0"/>
        <w:ind w:left="0"/>
        <w:jc w:val="both"/>
      </w:pPr>
      <w:r>
        <w:rPr>
          <w:rFonts w:ascii="Times New Roman"/>
          <w:b w:val="false"/>
          <w:i w:val="false"/>
          <w:color w:val="000000"/>
          <w:sz w:val="28"/>
        </w:rPr>
        <w:t>
      жер учаскесінің сапалық жай-күйі туралы мәліметтерді тексереді;</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 кезде ауыл шаруашылығы алқаптарын ауыл шаруашылығын жүргізуге байланысты емес мақсаттарда пайдалану үшін оларды алып қоюдан туындаған ауыл шаруашылығы өндірісінің шығындарын өтеу нормативтеріне сәйкес шығындар есебін жүргізеді, материалдарды қоса береді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ауыл шаруашылығы өндірісінің шығындарын айқындау актісін дайындайды және оны ҚБ басшысына қол қоюға жолдайды.</w:t>
      </w:r>
    </w:p>
    <w:p>
      <w:pPr>
        <w:spacing w:after="0"/>
        <w:ind w:left="0"/>
        <w:jc w:val="both"/>
      </w:pPr>
      <w:r>
        <w:rPr>
          <w:rFonts w:ascii="Times New Roman"/>
          <w:b w:val="false"/>
          <w:i w:val="false"/>
          <w:color w:val="000000"/>
          <w:sz w:val="28"/>
        </w:rPr>
        <w:t>
      ҚБ басшысы ауыл шаруашылығы өндірісінің шығындарын айқындау актісін тексереді және оған қол қояды және оны ҚБ жұмыскеріне жолдайды.</w:t>
      </w:r>
    </w:p>
    <w:p>
      <w:pPr>
        <w:spacing w:after="0"/>
        <w:ind w:left="0"/>
        <w:jc w:val="both"/>
      </w:pPr>
      <w:r>
        <w:rPr>
          <w:rFonts w:ascii="Times New Roman"/>
          <w:b w:val="false"/>
          <w:i w:val="false"/>
          <w:color w:val="000000"/>
          <w:sz w:val="28"/>
        </w:rPr>
        <w:t>
      ҚБ-ның құжаттарды беру жөніндегі жауапты орындаушысы ауыл шаруашылығы өндірісінің шығындарын айқындау актісін тіркейді.</w:t>
      </w:r>
    </w:p>
    <w:p>
      <w:pPr>
        <w:spacing w:after="0"/>
        <w:ind w:left="0"/>
        <w:jc w:val="both"/>
      </w:pPr>
      <w:r>
        <w:rPr>
          <w:rFonts w:ascii="Times New Roman"/>
          <w:b w:val="false"/>
          <w:i w:val="false"/>
          <w:color w:val="000000"/>
          <w:sz w:val="28"/>
        </w:rPr>
        <w:t>
      Дайын құжаттарды көрсетілетін қызметті алушыға беру көрсетілетін қызметті берушінің жұмыс графигіне сәйкес көрсетілетін қызметті алушының жеке басын не Қазақстан Республикасының азаматтық заңнамасына сәйкес берілген құжат негізінде әрекет ететін оның өкілінің жеке басын куәландыратын, өкілдің тиісті өкілеттіктері көрсетілетін құжаттарды ұсынған кезде жүзеге асырылады.</w:t>
      </w:r>
    </w:p>
    <w:bookmarkStart w:name="z2724" w:id="505"/>
    <w:p>
      <w:pPr>
        <w:spacing w:after="0"/>
        <w:ind w:left="0"/>
        <w:jc w:val="both"/>
      </w:pPr>
      <w:r>
        <w:rPr>
          <w:rFonts w:ascii="Times New Roman"/>
          <w:b w:val="false"/>
          <w:i w:val="false"/>
          <w:color w:val="000000"/>
          <w:sz w:val="28"/>
        </w:rPr>
        <w:t>
      7.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жөніндегі мемлекеттік қызметті көрсетуден бас тарту үшін негіздер болған кезде көрсетілетін қызметті беруші мемлекетті қызметті көрсетуден бас тарту туралы шешім қабылдайды не мемлекеттік қызметті көрсетуден бас тарту ұсынады.</w:t>
      </w:r>
    </w:p>
    <w:bookmarkEnd w:id="505"/>
    <w:p>
      <w:pPr>
        <w:spacing w:after="0"/>
        <w:ind w:left="0"/>
        <w:jc w:val="both"/>
      </w:pPr>
      <w:r>
        <w:rPr>
          <w:rFonts w:ascii="Times New Roman"/>
          <w:b w:val="false"/>
          <w:i w:val="false"/>
          <w:color w:val="000000"/>
          <w:sz w:val="28"/>
        </w:rPr>
        <w:t>
      Көрсетілетін қызметті алушыға дайын құжаттарды беру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bookmarkStart w:name="z2725" w:id="506"/>
    <w:p>
      <w:pPr>
        <w:spacing w:after="0"/>
        <w:ind w:left="0"/>
        <w:jc w:val="both"/>
      </w:pPr>
      <w:r>
        <w:rPr>
          <w:rFonts w:ascii="Times New Roman"/>
          <w:b w:val="false"/>
          <w:i w:val="false"/>
          <w:color w:val="000000"/>
          <w:sz w:val="28"/>
        </w:rPr>
        <w:t>
      8. Көрсетілетін қызметті беруші Тізбенің 9-тармағында көрсетілген негіздер бойынша мемлекеттік қызметті көрсетуден бас тартады.</w:t>
      </w:r>
    </w:p>
    <w:bookmarkEnd w:id="506"/>
    <w:bookmarkStart w:name="z2726" w:id="507"/>
    <w:p>
      <w:pPr>
        <w:spacing w:after="0"/>
        <w:ind w:left="0"/>
        <w:jc w:val="both"/>
      </w:pPr>
      <w:r>
        <w:rPr>
          <w:rFonts w:ascii="Times New Roman"/>
          <w:b w:val="false"/>
          <w:i w:val="false"/>
          <w:color w:val="000000"/>
          <w:sz w:val="28"/>
        </w:rPr>
        <w:t>
      9. Көрсетілетін қызметті беруші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507"/>
    <w:bookmarkStart w:name="z2727" w:id="508"/>
    <w:p>
      <w:pPr>
        <w:spacing w:after="0"/>
        <w:ind w:left="0"/>
        <w:jc w:val="both"/>
      </w:pPr>
      <w:r>
        <w:rPr>
          <w:rFonts w:ascii="Times New Roman"/>
          <w:b w:val="false"/>
          <w:i w:val="false"/>
          <w:color w:val="000000"/>
          <w:sz w:val="28"/>
        </w:rPr>
        <w:t>
      10. Жер ресурстарын басқару жөніндегі орталық уәкілетті орган Қағидалар бекітілген немесе өзгертілген күннен бастап үш жұмыс күні ішінде Қағидаларға енгізілген өзгерістер және (немесе) толықтырулар туралы ақпаратты көрсетілетін қызметті берушіге және Бірыңғай байланыс орталығына жібереді.</w:t>
      </w:r>
    </w:p>
    <w:bookmarkEnd w:id="508"/>
    <w:bookmarkStart w:name="z2728" w:id="509"/>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bookmarkEnd w:id="509"/>
    <w:bookmarkStart w:name="z2729" w:id="510"/>
    <w:p>
      <w:pPr>
        <w:spacing w:after="0"/>
        <w:ind w:left="0"/>
        <w:jc w:val="both"/>
      </w:pPr>
      <w:r>
        <w:rPr>
          <w:rFonts w:ascii="Times New Roman"/>
          <w:b w:val="false"/>
          <w:i w:val="false"/>
          <w:color w:val="000000"/>
          <w:sz w:val="28"/>
        </w:rPr>
        <w:t>
      11.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510"/>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w:t>
      </w:r>
      <w:r>
        <w:rPr>
          <w:rFonts w:ascii="Times New Roman"/>
          <w:b w:val="false"/>
          <w:i w:val="false"/>
          <w:color w:val="000000"/>
          <w:sz w:val="28"/>
        </w:rPr>
        <w:t>91-бабына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күнінен кешіктірмей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әрекет жасалған жағдайда, шағымды қарайтын органға шағымды жібермейді.</w:t>
      </w:r>
    </w:p>
    <w:bookmarkStart w:name="z2730" w:id="511"/>
    <w:p>
      <w:pPr>
        <w:spacing w:after="0"/>
        <w:ind w:left="0"/>
        <w:jc w:val="both"/>
      </w:pPr>
      <w:r>
        <w:rPr>
          <w:rFonts w:ascii="Times New Roman"/>
          <w:b w:val="false"/>
          <w:i w:val="false"/>
          <w:color w:val="000000"/>
          <w:sz w:val="28"/>
        </w:rPr>
        <w:t>
      12. Көрсетілетін қызметті алушының шағымын Заңның 25-бабының 2- тармағына сәйкес:</w:t>
      </w:r>
    </w:p>
    <w:bookmarkEnd w:id="511"/>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both"/>
      </w:pPr>
      <w:r>
        <w:rPr>
          <w:rFonts w:ascii="Times New Roman"/>
          <w:b w:val="false"/>
          <w:i w:val="false"/>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(шағымды электрондық түрде берілген кезде) хабарлайды.</w:t>
      </w:r>
    </w:p>
    <w:bookmarkStart w:name="z2731" w:id="512"/>
    <w:p>
      <w:pPr>
        <w:spacing w:after="0"/>
        <w:ind w:left="0"/>
        <w:jc w:val="both"/>
      </w:pPr>
      <w:r>
        <w:rPr>
          <w:rFonts w:ascii="Times New Roman"/>
          <w:b w:val="false"/>
          <w:i w:val="false"/>
          <w:color w:val="000000"/>
          <w:sz w:val="28"/>
        </w:rPr>
        <w:t xml:space="preserve">
      13.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шаруашылығын</w:t>
            </w:r>
            <w:r>
              <w:br/>
            </w:r>
            <w:r>
              <w:rPr>
                <w:rFonts w:ascii="Times New Roman"/>
                <w:b w:val="false"/>
                <w:i w:val="false"/>
                <w:color w:val="000000"/>
                <w:sz w:val="20"/>
              </w:rPr>
              <w:t>жүргізуге байланысты емес</w:t>
            </w:r>
            <w:r>
              <w:br/>
            </w:r>
            <w:r>
              <w:rPr>
                <w:rFonts w:ascii="Times New Roman"/>
                <w:b w:val="false"/>
                <w:i w:val="false"/>
                <w:color w:val="000000"/>
                <w:sz w:val="20"/>
              </w:rPr>
              <w:t>мақсаттар үшін ауыл</w:t>
            </w:r>
            <w:r>
              <w:br/>
            </w:r>
            <w:r>
              <w:rPr>
                <w:rFonts w:ascii="Times New Roman"/>
                <w:b w:val="false"/>
                <w:i w:val="false"/>
                <w:color w:val="000000"/>
                <w:sz w:val="20"/>
              </w:rPr>
              <w:t>шаруашылығы алқаптарын</w:t>
            </w:r>
            <w:r>
              <w:br/>
            </w:r>
            <w:r>
              <w:rPr>
                <w:rFonts w:ascii="Times New Roman"/>
                <w:b w:val="false"/>
                <w:i w:val="false"/>
                <w:color w:val="000000"/>
                <w:sz w:val="20"/>
              </w:rPr>
              <w:t>алып қою кезінде ауыл</w:t>
            </w:r>
            <w:r>
              <w:br/>
            </w:r>
            <w:r>
              <w:rPr>
                <w:rFonts w:ascii="Times New Roman"/>
                <w:b w:val="false"/>
                <w:i w:val="false"/>
                <w:color w:val="000000"/>
                <w:sz w:val="20"/>
              </w:rPr>
              <w:t>шаруашылығы өндірісінің</w:t>
            </w:r>
            <w:r>
              <w:br/>
            </w:r>
            <w:r>
              <w:rPr>
                <w:rFonts w:ascii="Times New Roman"/>
                <w:b w:val="false"/>
                <w:i w:val="false"/>
                <w:color w:val="000000"/>
                <w:sz w:val="20"/>
              </w:rPr>
              <w:t>шығындарын айқындау"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2733" w:id="513"/>
    <w:p>
      <w:pPr>
        <w:spacing w:after="0"/>
        <w:ind w:left="0"/>
        <w:jc w:val="left"/>
      </w:pPr>
      <w:r>
        <w:rPr>
          <w:rFonts w:ascii="Times New Roman"/>
          <w:b/>
          <w:i w:val="false"/>
          <w:color w:val="000000"/>
        </w:rPr>
        <w:t xml:space="preserve">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көрсетуге қойылатын негізгі талаптардың тізбесі</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өндірісінің шығындарын айқындау актісі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институт көрсететін мемлекеттік қызметтің құны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уақытша бағаларды бекіту туралы"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кәсіпорнының бас директорының 2025 жылғы 14 қазандағы № 228-25П бұйрығымен бекітілген Қазақстан Республикасы Ауыл шаруашылығы министрлігі Жер ресурстарын басқару комитетінің "Жерлерге зерттеп-қарау жұмыстарын жүргізу мемлекеттік институты" шаруашылық жүргізу құқығындағы республикалық мемлекеттік кәсіпорны өндіретін және (немесе) өткізетін тауарларға (жұмыстарға, көрсетілетін қызметтерге) бағаларға 1 және 4-параграфтарға сәйкес мөлшерде есептеледі.</w:t>
            </w:r>
          </w:p>
          <w:p>
            <w:pPr>
              <w:spacing w:after="20"/>
              <w:ind w:left="20"/>
              <w:jc w:val="both"/>
            </w:pPr>
            <w:r>
              <w:rPr>
                <w:rFonts w:ascii="Times New Roman"/>
                <w:b w:val="false"/>
                <w:i w:val="false"/>
                <w:color w:val="000000"/>
                <w:sz w:val="20"/>
              </w:rPr>
              <w:t>
Мемлекеттік көрсетілетін қызметтің құнын төлеу екінші деңгейдегі банктер және банк операцияларының жекелеген түрлерін жүзеге асыратын ұйымдар арқылы қолма-қол ақша және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Ауыл шаруашылығы министрлігінің www.gov.kz интернет-ресурсында;</w:t>
            </w:r>
          </w:p>
          <w:p>
            <w:pPr>
              <w:spacing w:after="20"/>
              <w:ind w:left="20"/>
              <w:jc w:val="both"/>
            </w:pPr>
            <w:r>
              <w:rPr>
                <w:rFonts w:ascii="Times New Roman"/>
                <w:b w:val="false"/>
                <w:i w:val="false"/>
                <w:color w:val="000000"/>
                <w:sz w:val="20"/>
              </w:rPr>
              <w:t>
2) көрсетілетін қызметті берушінің www.giprozem.kz интернет-ресурсында;</w:t>
            </w:r>
          </w:p>
          <w:p>
            <w:pPr>
              <w:spacing w:after="20"/>
              <w:ind w:left="20"/>
              <w:jc w:val="both"/>
            </w:pPr>
            <w:r>
              <w:rPr>
                <w:rFonts w:ascii="Times New Roman"/>
                <w:b w:val="false"/>
                <w:i w:val="false"/>
                <w:color w:val="000000"/>
                <w:sz w:val="20"/>
              </w:rPr>
              <w:t>
3) "цифрлық үкіметтің" веб-порталында (бұдан әрі – портал)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xml:space="preserve">
1) осы Тізбеге </w:t>
            </w:r>
            <w:r>
              <w:rPr>
                <w:rFonts w:ascii="Times New Roman"/>
                <w:b w:val="false"/>
                <w:i w:val="false"/>
                <w:color w:val="000000"/>
                <w:sz w:val="20"/>
              </w:rPr>
              <w:t>қосымшаға</w:t>
            </w:r>
            <w:r>
              <w:rPr>
                <w:rFonts w:ascii="Times New Roman"/>
                <w:b w:val="false"/>
                <w:i w:val="false"/>
                <w:color w:val="000000"/>
                <w:sz w:val="20"/>
              </w:rPr>
              <w:t xml:space="preserve"> сәйкес нысан бойынша ауыл шаруашылығы өндірісінің шығындарын айқындау туралы өтініш;</w:t>
            </w:r>
          </w:p>
          <w:p>
            <w:pPr>
              <w:spacing w:after="20"/>
              <w:ind w:left="20"/>
              <w:jc w:val="both"/>
            </w:pPr>
            <w:r>
              <w:rPr>
                <w:rFonts w:ascii="Times New Roman"/>
                <w:b w:val="false"/>
                <w:i w:val="false"/>
                <w:color w:val="000000"/>
                <w:sz w:val="20"/>
              </w:rPr>
              <w:t>
2) жеке куәлік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Өкіл жүгінген жағдайда – өкілдің жеке басын куәландыратын құжат, көрсетілетін қызметті алушыдан сенімхаттың немесе көрсетілетін қызметті алушы өкілінің өкілеттігін куәландыратын құжаттың көшірмесі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көрсетілетін қызметті алушының жер учаскесіне құқық белгілейтін құжаттың көшірмесі және ауыл шаруашылығын жүргізуге байланысты емес мақсаттар үшін ауыстырылатын ауыл шаруашылығы алқаптарының экспликациясы.</w:t>
            </w:r>
          </w:p>
          <w:p>
            <w:pPr>
              <w:spacing w:after="20"/>
              <w:ind w:left="20"/>
              <w:jc w:val="both"/>
            </w:pPr>
            <w:r>
              <w:rPr>
                <w:rFonts w:ascii="Times New Roman"/>
                <w:b w:val="false"/>
                <w:i w:val="false"/>
                <w:color w:val="000000"/>
                <w:sz w:val="20"/>
              </w:rPr>
              <w:t>
мемлекет жер учаскесіне құқық берген кезде:</w:t>
            </w:r>
          </w:p>
          <w:p>
            <w:pPr>
              <w:spacing w:after="20"/>
              <w:ind w:left="20"/>
              <w:jc w:val="both"/>
            </w:pPr>
            <w:r>
              <w:rPr>
                <w:rFonts w:ascii="Times New Roman"/>
                <w:b w:val="false"/>
                <w:i w:val="false"/>
                <w:color w:val="000000"/>
                <w:sz w:val="20"/>
              </w:rPr>
              <w:t>
ауыл шаруашылығын жүргізуге байланысты емес мақсаттар үшін ауыстырылатын ауыл шаруашылығы алқаптарының экспликациясын көрсете отырып, жер комиссиясының оң қорытындысымен жер учаскесін таңдау актісі және шекараларының схемасы.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ұсынылған материалдардың, деректердің және мәліметтердің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қызметін көрсету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шаруашылығын</w:t>
            </w:r>
            <w:r>
              <w:br/>
            </w:r>
            <w:r>
              <w:rPr>
                <w:rFonts w:ascii="Times New Roman"/>
                <w:b w:val="false"/>
                <w:i w:val="false"/>
                <w:color w:val="000000"/>
                <w:sz w:val="20"/>
              </w:rPr>
              <w:t>жүргізуге байланысты емес</w:t>
            </w:r>
            <w:r>
              <w:br/>
            </w:r>
            <w:r>
              <w:rPr>
                <w:rFonts w:ascii="Times New Roman"/>
                <w:b w:val="false"/>
                <w:i w:val="false"/>
                <w:color w:val="000000"/>
                <w:sz w:val="20"/>
              </w:rPr>
              <w:t>мақсаттар үшін ауыл</w:t>
            </w:r>
            <w:r>
              <w:br/>
            </w:r>
            <w:r>
              <w:rPr>
                <w:rFonts w:ascii="Times New Roman"/>
                <w:b w:val="false"/>
                <w:i w:val="false"/>
                <w:color w:val="000000"/>
                <w:sz w:val="20"/>
              </w:rPr>
              <w:t>шаруашылығы алқаптарын</w:t>
            </w:r>
            <w:r>
              <w:br/>
            </w:r>
            <w:r>
              <w:rPr>
                <w:rFonts w:ascii="Times New Roman"/>
                <w:b w:val="false"/>
                <w:i w:val="false"/>
                <w:color w:val="000000"/>
                <w:sz w:val="20"/>
              </w:rPr>
              <w:t>алып қою кезінде ауыл</w:t>
            </w:r>
            <w:r>
              <w:br/>
            </w:r>
            <w:r>
              <w:rPr>
                <w:rFonts w:ascii="Times New Roman"/>
                <w:b w:val="false"/>
                <w:i w:val="false"/>
                <w:color w:val="000000"/>
                <w:sz w:val="20"/>
              </w:rPr>
              <w:t>шаруашылығы өндірісінің</w:t>
            </w:r>
            <w:r>
              <w:br/>
            </w:r>
            <w:r>
              <w:rPr>
                <w:rFonts w:ascii="Times New Roman"/>
                <w:b w:val="false"/>
                <w:i w:val="false"/>
                <w:color w:val="000000"/>
                <w:sz w:val="20"/>
              </w:rPr>
              <w:t>шығындарын айқындау"</w:t>
            </w:r>
            <w:r>
              <w:br/>
            </w:r>
            <w:r>
              <w:rPr>
                <w:rFonts w:ascii="Times New Roman"/>
                <w:b w:val="false"/>
                <w:i w:val="false"/>
                <w:color w:val="000000"/>
                <w:sz w:val="20"/>
              </w:rPr>
              <w:t>мемлекеттік қызметін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қосымша</w:t>
            </w:r>
            <w:r>
              <w:br/>
            </w:r>
            <w:r>
              <w:rPr>
                <w:rFonts w:ascii="Times New Roman"/>
                <w:b w:val="false"/>
                <w:i w:val="false"/>
                <w:color w:val="000000"/>
                <w:sz w:val="20"/>
              </w:rPr>
              <w:t>Нысан</w:t>
            </w:r>
          </w:p>
        </w:tc>
      </w:tr>
    </w:tbl>
    <w:bookmarkStart w:name="z2735" w:id="514"/>
    <w:p>
      <w:pPr>
        <w:spacing w:after="0"/>
        <w:ind w:left="0"/>
        <w:jc w:val="left"/>
      </w:pPr>
      <w:r>
        <w:rPr>
          <w:rFonts w:ascii="Times New Roman"/>
          <w:b/>
          <w:i w:val="false"/>
          <w:color w:val="000000"/>
        </w:rPr>
        <w:t xml:space="preserve"> Ауыл шаруашылығы өндірісінің шығындарын айқындау туралы өтініш</w:t>
      </w:r>
    </w:p>
    <w:bookmarkEnd w:id="514"/>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(жер учаскесінің мекенжайы (орналасқан жері)</w:t>
      </w:r>
    </w:p>
    <w:p>
      <w:pPr>
        <w:spacing w:after="0"/>
        <w:ind w:left="0"/>
        <w:jc w:val="both"/>
      </w:pPr>
      <w:r>
        <w:rPr>
          <w:rFonts w:ascii="Times New Roman"/>
          <w:b w:val="false"/>
          <w:i w:val="false"/>
          <w:color w:val="000000"/>
          <w:sz w:val="28"/>
        </w:rPr>
        <w:t>
       мекенжайы бойынша _________ гектар алаңда орналасқан жер учаскесі бойынша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айқындауды сұраймын.</w:t>
      </w:r>
    </w:p>
    <w:p>
      <w:pPr>
        <w:spacing w:after="0"/>
        <w:ind w:left="0"/>
        <w:jc w:val="both"/>
      </w:pPr>
      <w:r>
        <w:rPr>
          <w:rFonts w:ascii="Times New Roman"/>
          <w:b w:val="false"/>
          <w:i w:val="false"/>
          <w:color w:val="000000"/>
          <w:sz w:val="28"/>
        </w:rPr>
        <w:t>
      Жер учаскесінің кадастрлық нөмірі (бар болса) _______________________</w:t>
      </w:r>
    </w:p>
    <w:p>
      <w:pPr>
        <w:spacing w:after="0"/>
        <w:ind w:left="0"/>
        <w:jc w:val="both"/>
      </w:pPr>
      <w:r>
        <w:rPr>
          <w:rFonts w:ascii="Times New Roman"/>
          <w:b w:val="false"/>
          <w:i w:val="false"/>
          <w:color w:val="000000"/>
          <w:sz w:val="28"/>
        </w:rPr>
        <w:t>
      Қазақстан Республикасы Ауыл шаруашылығы министрлігі Жер ресурстарын басқару комитетінің "Жерлерге зерттеп-қарау жұмыстарын жүргізу ммлекеттік институты" шаруашылық жүргізу құқығындағы республикалық мемлекеттік кәсіпорнына (бизнес сәйкестендіру нөмірі 231140024109) дербес деректерімді және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мемлекеттік көрсетілетін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pPr>
        <w:spacing w:after="0"/>
        <w:ind w:left="0"/>
        <w:jc w:val="both"/>
      </w:pPr>
      <w:r>
        <w:rPr>
          <w:rFonts w:ascii="Times New Roman"/>
          <w:b w:val="false"/>
          <w:i w:val="false"/>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pPr>
        <w:spacing w:after="0"/>
        <w:ind w:left="0"/>
        <w:jc w:val="both"/>
      </w:pPr>
      <w:r>
        <w:rPr>
          <w:rFonts w:ascii="Times New Roman"/>
          <w:b w:val="false"/>
          <w:i w:val="false"/>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(жеке тұлғаның не заңды тұлғаның уәкілетті өкілінің 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
      Қабылданған құжаттардың тізбесі (атауы, қашан және кім берді):</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w:t>
      </w:r>
    </w:p>
    <w:p>
      <w:pPr>
        <w:spacing w:after="0"/>
        <w:ind w:left="0"/>
        <w:jc w:val="both"/>
      </w:pPr>
      <w:r>
        <w:rPr>
          <w:rFonts w:ascii="Times New Roman"/>
          <w:b w:val="false"/>
          <w:i w:val="false"/>
          <w:color w:val="000000"/>
          <w:sz w:val="28"/>
        </w:rPr>
        <w:t>
      Байланыс телефоны_______________________________________________</w:t>
      </w:r>
    </w:p>
    <w:p>
      <w:pPr>
        <w:spacing w:after="0"/>
        <w:ind w:left="0"/>
        <w:jc w:val="both"/>
      </w:pPr>
      <w:r>
        <w:rPr>
          <w:rFonts w:ascii="Times New Roman"/>
          <w:b w:val="false"/>
          <w:i w:val="false"/>
          <w:color w:val="000000"/>
          <w:sz w:val="28"/>
        </w:rPr>
        <w:t>
      Ескертпе_________________________________________________________</w:t>
      </w:r>
    </w:p>
    <w:p>
      <w:pPr>
        <w:spacing w:after="0"/>
        <w:ind w:left="0"/>
        <w:jc w:val="both"/>
      </w:pPr>
      <w:r>
        <w:rPr>
          <w:rFonts w:ascii="Times New Roman"/>
          <w:b w:val="false"/>
          <w:i w:val="false"/>
          <w:color w:val="000000"/>
          <w:sz w:val="28"/>
        </w:rPr>
        <w:t>
      20__ жылғы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шаруашылығын</w:t>
            </w:r>
            <w:r>
              <w:br/>
            </w:r>
            <w:r>
              <w:rPr>
                <w:rFonts w:ascii="Times New Roman"/>
                <w:b w:val="false"/>
                <w:i w:val="false"/>
                <w:color w:val="000000"/>
                <w:sz w:val="20"/>
              </w:rPr>
              <w:t>жүргізуге байланысты емес</w:t>
            </w:r>
            <w:r>
              <w:br/>
            </w:r>
            <w:r>
              <w:rPr>
                <w:rFonts w:ascii="Times New Roman"/>
                <w:b w:val="false"/>
                <w:i w:val="false"/>
                <w:color w:val="000000"/>
                <w:sz w:val="20"/>
              </w:rPr>
              <w:t>мақсаттар үшін ауыл</w:t>
            </w:r>
            <w:r>
              <w:br/>
            </w:r>
            <w:r>
              <w:rPr>
                <w:rFonts w:ascii="Times New Roman"/>
                <w:b w:val="false"/>
                <w:i w:val="false"/>
                <w:color w:val="000000"/>
                <w:sz w:val="20"/>
              </w:rPr>
              <w:t>шаруашылығы алқаптарын</w:t>
            </w:r>
            <w:r>
              <w:br/>
            </w:r>
            <w:r>
              <w:rPr>
                <w:rFonts w:ascii="Times New Roman"/>
                <w:b w:val="false"/>
                <w:i w:val="false"/>
                <w:color w:val="000000"/>
                <w:sz w:val="20"/>
              </w:rPr>
              <w:t>алып қою кезінде ауыл</w:t>
            </w:r>
            <w:r>
              <w:br/>
            </w:r>
            <w:r>
              <w:rPr>
                <w:rFonts w:ascii="Times New Roman"/>
                <w:b w:val="false"/>
                <w:i w:val="false"/>
                <w:color w:val="000000"/>
                <w:sz w:val="20"/>
              </w:rPr>
              <w:t>шаруашылығы өндірісінің</w:t>
            </w:r>
            <w:r>
              <w:br/>
            </w:r>
            <w:r>
              <w:rPr>
                <w:rFonts w:ascii="Times New Roman"/>
                <w:b w:val="false"/>
                <w:i w:val="false"/>
                <w:color w:val="000000"/>
                <w:sz w:val="20"/>
              </w:rPr>
              <w:t>шығындарын айқындау"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737" w:id="515"/>
    <w:p>
      <w:pPr>
        <w:spacing w:after="0"/>
        <w:ind w:left="0"/>
        <w:jc w:val="left"/>
      </w:pPr>
      <w:r>
        <w:rPr>
          <w:rFonts w:ascii="Times New Roman"/>
          <w:b/>
          <w:i w:val="false"/>
          <w:color w:val="000000"/>
        </w:rPr>
        <w:t xml:space="preserve"> Ауыл шаруашылығы өндірісінің шығындарын айқындау актісі</w:t>
      </w:r>
    </w:p>
    <w:bookmarkEnd w:id="515"/>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(жер пайдаланушы (меншік иесі)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(нысаналы мақсаты)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(орналасқан жері, алаңы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алқабының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типінің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өндірісінің шығындарын өтеу нормативі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өндірісінің шығындарын өтеу сомасы (теңге) (4-баған х 5-баған=)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"Жерлерге зерттеп-қарау жұмыстарын жүргізу мемлекеттік институты" шаруашылық жүргізу құқығындағы республикалық мемлекеттік кәсіпорны филиалының директоры</w:t>
      </w:r>
    </w:p>
    <w:p>
      <w:pPr>
        <w:spacing w:after="0"/>
        <w:ind w:left="0"/>
        <w:jc w:val="both"/>
      </w:pPr>
      <w:r>
        <w:rPr>
          <w:rFonts w:ascii="Times New Roman"/>
          <w:b w:val="false"/>
          <w:i w:val="false"/>
          <w:color w:val="000000"/>
          <w:sz w:val="28"/>
        </w:rPr>
        <w:t>
      ________________________________________ ___________________________</w:t>
      </w:r>
    </w:p>
    <w:p>
      <w:pPr>
        <w:spacing w:after="0"/>
        <w:ind w:left="0"/>
        <w:jc w:val="both"/>
      </w:pPr>
      <w:r>
        <w:rPr>
          <w:rFonts w:ascii="Times New Roman"/>
          <w:b w:val="false"/>
          <w:i w:val="false"/>
          <w:color w:val="000000"/>
          <w:sz w:val="28"/>
        </w:rPr>
        <w:t>
      (аты, әкесінің аты (бар болса), тегі) (қолы) Мөрдің орны (бар болса)</w:t>
      </w:r>
    </w:p>
    <w:p>
      <w:pPr>
        <w:spacing w:after="0"/>
        <w:ind w:left="0"/>
        <w:jc w:val="both"/>
      </w:pPr>
      <w:r>
        <w:rPr>
          <w:rFonts w:ascii="Times New Roman"/>
          <w:b w:val="false"/>
          <w:i w:val="false"/>
          <w:color w:val="000000"/>
          <w:sz w:val="28"/>
        </w:rPr>
        <w:t>
      Күні: 20___ жылғы "____" _______.</w:t>
      </w:r>
    </w:p>
    <w:p>
      <w:pPr>
        <w:spacing w:after="0"/>
        <w:ind w:left="0"/>
        <w:jc w:val="both"/>
      </w:pPr>
      <w:r>
        <w:rPr>
          <w:rFonts w:ascii="Times New Roman"/>
          <w:b w:val="false"/>
          <w:i w:val="false"/>
          <w:color w:val="000000"/>
          <w:sz w:val="28"/>
        </w:rPr>
        <w:t>
      Келісілді: ________________________________________________________________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немесе заңды тұлғаның атауы)</w:t>
      </w:r>
    </w:p>
    <w:p>
      <w:pPr>
        <w:spacing w:after="0"/>
        <w:ind w:left="0"/>
        <w:jc w:val="both"/>
      </w:pPr>
      <w:r>
        <w:rPr>
          <w:rFonts w:ascii="Times New Roman"/>
          <w:b w:val="false"/>
          <w:i w:val="false"/>
          <w:color w:val="000000"/>
          <w:sz w:val="28"/>
        </w:rPr>
        <w:t>
      Орындаушының аты, әкесінің аты (бар болса), тегі _______________</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2020 жылғы 1 қазаны</w:t>
            </w:r>
            <w:r>
              <w:br/>
            </w:r>
            <w:r>
              <w:rPr>
                <w:rFonts w:ascii="Times New Roman"/>
                <w:b w:val="false"/>
                <w:i w:val="false"/>
                <w:color w:val="000000"/>
                <w:sz w:val="20"/>
              </w:rPr>
              <w:t>№ 301 бұйрығына</w:t>
            </w:r>
            <w:r>
              <w:br/>
            </w:r>
            <w:r>
              <w:rPr>
                <w:rFonts w:ascii="Times New Roman"/>
                <w:b w:val="false"/>
                <w:i w:val="false"/>
                <w:color w:val="000000"/>
                <w:sz w:val="20"/>
              </w:rPr>
              <w:t>16-қосымша</w:t>
            </w:r>
          </w:p>
        </w:tc>
      </w:tr>
    </w:tbl>
    <w:bookmarkStart w:name="z431" w:id="516"/>
    <w:p>
      <w:pPr>
        <w:spacing w:after="0"/>
        <w:ind w:left="0"/>
        <w:jc w:val="left"/>
      </w:pPr>
      <w:r>
        <w:rPr>
          <w:rFonts w:ascii="Times New Roman"/>
          <w:b/>
          <w:i w:val="false"/>
          <w:color w:val="000000"/>
        </w:rPr>
        <w:t xml:space="preserve"> Қазақстан Республикасы Ауыл шаруашылығы министрінің және Қазақстан Республикасы Ұлттық экономика министрлігінің күші жойылған кейбір бұйрықтарының тізбесі</w:t>
      </w:r>
    </w:p>
    <w:bookmarkEnd w:id="516"/>
    <w:bookmarkStart w:name="z432" w:id="517"/>
    <w:p>
      <w:pPr>
        <w:spacing w:after="0"/>
        <w:ind w:left="0"/>
        <w:jc w:val="both"/>
      </w:pPr>
      <w:r>
        <w:rPr>
          <w:rFonts w:ascii="Times New Roman"/>
          <w:b w:val="false"/>
          <w:i w:val="false"/>
          <w:color w:val="000000"/>
          <w:sz w:val="28"/>
        </w:rPr>
        <w:t xml:space="preserve">
      1. "Жер учаскесіне меншік құқығына және жер пайдалану құқығына сәйкестендіру құжаттарының нысандарын бекіту туралы" Қазақстан Республикасы Ұлттық экономика министрінің 2014 жылғы 23 желтоқсандағы № 158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10149 болып тіркелген, 2015 жылғы 28 сәуірде "Әділет" ақпараттық-құқықтық жүйесінде жарияланған).</w:t>
      </w:r>
    </w:p>
    <w:bookmarkEnd w:id="517"/>
    <w:bookmarkStart w:name="z433" w:id="518"/>
    <w:p>
      <w:pPr>
        <w:spacing w:after="0"/>
        <w:ind w:left="0"/>
        <w:jc w:val="both"/>
      </w:pPr>
      <w:r>
        <w:rPr>
          <w:rFonts w:ascii="Times New Roman"/>
          <w:b w:val="false"/>
          <w:i w:val="false"/>
          <w:color w:val="000000"/>
          <w:sz w:val="28"/>
        </w:rPr>
        <w:t xml:space="preserve">
      2. "Елді мекен шегінде объект салу үшін жер учаскесін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11051 болып тіркелген, 2015 жылғы 4 маусымда "Әділет" ақпараттық-құқықтық жүйесінде жарияланған).</w:t>
      </w:r>
    </w:p>
    <w:bookmarkEnd w:id="518"/>
    <w:bookmarkStart w:name="z434" w:id="519"/>
    <w:p>
      <w:pPr>
        <w:spacing w:after="0"/>
        <w:ind w:left="0"/>
        <w:jc w:val="both"/>
      </w:pPr>
      <w:r>
        <w:rPr>
          <w:rFonts w:ascii="Times New Roman"/>
          <w:b w:val="false"/>
          <w:i w:val="false"/>
          <w:color w:val="000000"/>
          <w:sz w:val="28"/>
        </w:rPr>
        <w:t xml:space="preserve">
      3. "Жер қатынастары саласында мемлекеттік көрсетілетін қызметтер стандарттарын бекіту туралы" Қазақстан Республикасы Ұлттық экономика министрінің 2015 жылғы 27 наурыздағы № 271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11052 болып тіркелген, 2015 жылғы 4 маусымда "Әділет" ақпараттық-құқықтық жүйесінде жарияланған).</w:t>
      </w:r>
    </w:p>
    <w:bookmarkEnd w:id="519"/>
    <w:bookmarkStart w:name="z435" w:id="520"/>
    <w:p>
      <w:pPr>
        <w:spacing w:after="0"/>
        <w:ind w:left="0"/>
        <w:jc w:val="both"/>
      </w:pPr>
      <w:r>
        <w:rPr>
          <w:rFonts w:ascii="Times New Roman"/>
          <w:b w:val="false"/>
          <w:i w:val="false"/>
          <w:color w:val="000000"/>
          <w:sz w:val="28"/>
        </w:rPr>
        <w:t xml:space="preserve">
      4.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11050 болып тіркелген, 2015 жылғы 4 маусымда "Әділет" ақпараттық-құқықтық жүйесінде жарияланған).</w:t>
      </w:r>
    </w:p>
    <w:bookmarkEnd w:id="520"/>
    <w:bookmarkStart w:name="z436" w:id="521"/>
    <w:p>
      <w:pPr>
        <w:spacing w:after="0"/>
        <w:ind w:left="0"/>
        <w:jc w:val="both"/>
      </w:pPr>
      <w:r>
        <w:rPr>
          <w:rFonts w:ascii="Times New Roman"/>
          <w:b w:val="false"/>
          <w:i w:val="false"/>
          <w:color w:val="000000"/>
          <w:sz w:val="28"/>
        </w:rPr>
        <w:t xml:space="preserve">
      5. "Жер қатынастары саласында мемлекеттік көрсетілетін қызметтер регламенттерін бекіту туралы" Қазақстан Республикасы Ұлттық экономика министрінің 2015 жылғы 24 сәуірдегі № 355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11251 болып тіркелген, 2015 жылғы 17 маусымда "Әділет" ақпараттық-құқықтық жүйесінде жарияланған).</w:t>
      </w:r>
    </w:p>
    <w:bookmarkEnd w:id="521"/>
    <w:bookmarkStart w:name="z437" w:id="522"/>
    <w:p>
      <w:pPr>
        <w:spacing w:after="0"/>
        <w:ind w:left="0"/>
        <w:jc w:val="both"/>
      </w:pPr>
      <w:r>
        <w:rPr>
          <w:rFonts w:ascii="Times New Roman"/>
          <w:b w:val="false"/>
          <w:i w:val="false"/>
          <w:color w:val="000000"/>
          <w:sz w:val="28"/>
        </w:rPr>
        <w:t xml:space="preserve">
      6. "Жер қатынастары саласындағы кейбір бұйрықтарға өзгерістер енгізу туралы" Қазақстан Республикасы Ұлттық экономика министрінің 2015 жылғы 22 желтоқсандағы № 782 бұйрығымен (Нормативтік құқықтық актілерді мемлекеттік тіркеу тізілімінде № 13093 болып тіркелген, 2016 жылғы 26 ақпанда "Әділет" ақпараттық-құқықтық жүйесінде жарияланған) бекітілген өзгерістер енгізілетін жер қатынастары саласындағы бұйрықтар тізбесінің </w:t>
      </w:r>
      <w:r>
        <w:rPr>
          <w:rFonts w:ascii="Times New Roman"/>
          <w:b w:val="false"/>
          <w:i w:val="false"/>
          <w:color w:val="000000"/>
          <w:sz w:val="28"/>
        </w:rPr>
        <w:t>5-тармағы</w:t>
      </w:r>
      <w:r>
        <w:rPr>
          <w:rFonts w:ascii="Times New Roman"/>
          <w:b w:val="false"/>
          <w:i w:val="false"/>
          <w:color w:val="000000"/>
          <w:sz w:val="28"/>
        </w:rPr>
        <w:t>.</w:t>
      </w:r>
    </w:p>
    <w:bookmarkEnd w:id="522"/>
    <w:bookmarkStart w:name="z438" w:id="523"/>
    <w:p>
      <w:pPr>
        <w:spacing w:after="0"/>
        <w:ind w:left="0"/>
        <w:jc w:val="both"/>
      </w:pPr>
      <w:r>
        <w:rPr>
          <w:rFonts w:ascii="Times New Roman"/>
          <w:b w:val="false"/>
          <w:i w:val="false"/>
          <w:color w:val="000000"/>
          <w:sz w:val="28"/>
        </w:rPr>
        <w:t xml:space="preserve">
      7. "Қазақстан Республикасы Ұлттық экономика министрлігінің кейбір бұйрықтарына өзгерістер мен толықтырулар енгізу туралы" Қазақстан Республикасы Ұлттық экономика министрінің міндетін атқарушының 2016 жылғы 21 қаңтардағы № 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13161 болып тіркелген, 2016 жылғы 29 ақпанда "Әділет" ақпараттық-құқықтық жүйесінде жарияланған).</w:t>
      </w:r>
    </w:p>
    <w:bookmarkEnd w:id="523"/>
    <w:bookmarkStart w:name="z439" w:id="524"/>
    <w:p>
      <w:pPr>
        <w:spacing w:after="0"/>
        <w:ind w:left="0"/>
        <w:jc w:val="both"/>
      </w:pPr>
      <w:r>
        <w:rPr>
          <w:rFonts w:ascii="Times New Roman"/>
          <w:b w:val="false"/>
          <w:i w:val="false"/>
          <w:color w:val="000000"/>
          <w:sz w:val="28"/>
        </w:rPr>
        <w:t xml:space="preserve">
      8. "Сауда-саттықты (конкурстарды, аукциондарды) өткізуді талап етпейтін мемлекет меншігіндегі жер учаскелеріне құқықтарды алу" мемлекеттік көрсетілетін қызмет стандартын бекіту туралы" Қазақстан Республикасы Ұлттық экономика министрінің 2016 жылғы 30 наурыздағы № 151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13652 болып тіркелген, 2016 жылғы 13 мамырда "Әділет" ақпараттық-құқықтық жүйесінде жарияланған).</w:t>
      </w:r>
    </w:p>
    <w:bookmarkEnd w:id="524"/>
    <w:bookmarkStart w:name="z440" w:id="525"/>
    <w:p>
      <w:pPr>
        <w:spacing w:after="0"/>
        <w:ind w:left="0"/>
        <w:jc w:val="both"/>
      </w:pPr>
      <w:r>
        <w:rPr>
          <w:rFonts w:ascii="Times New Roman"/>
          <w:b w:val="false"/>
          <w:i w:val="false"/>
          <w:color w:val="000000"/>
          <w:sz w:val="28"/>
        </w:rPr>
        <w:t xml:space="preserve">
      9. "Қазақстан Республикасы Ұлттық экономика министрлігінің кейбір бұйрықтарына өзгерістер мен толықтырулар енгізу туралы" Қазақстан Республикасы Премьер-Министрінің орынбасары – Қазақстан Республикасы Ауыл шаруашылығы министрінің 2016 жылғы 20 шілдедегі № 318 бұйрығымен (Нормативтік құқықтық актілерді мемлекеттік тіркеу тізілімінде № 14171 болып тіркелген, 2016 жылғы 21 қыркүйекте "Әділет" ақпараттық-құқықтық жүйесінде жарияланған) бекітілген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w:t>
      </w:r>
    </w:p>
    <w:bookmarkEnd w:id="525"/>
    <w:bookmarkStart w:name="z441" w:id="526"/>
    <w:p>
      <w:pPr>
        <w:spacing w:after="0"/>
        <w:ind w:left="0"/>
        <w:jc w:val="both"/>
      </w:pPr>
      <w:r>
        <w:rPr>
          <w:rFonts w:ascii="Times New Roman"/>
          <w:b w:val="false"/>
          <w:i w:val="false"/>
          <w:color w:val="000000"/>
          <w:sz w:val="28"/>
        </w:rPr>
        <w:t xml:space="preserve">
      10.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бұйрығына өзгерістер енгізу туралы" Қазақстан Республикасының Премьер-Министрінің орынбасары - Қазақстан Республикасы Ауыл шаруашылығы министрінің 2017 жылғы 18 қаңтардағы № 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14862 болып тіркелген, 2017 жылғы 18 наурызда Қазақстан Республикасы нормативтік құқықтық актілерінің эталондық бақылау банкінде жарияланған).</w:t>
      </w:r>
    </w:p>
    <w:bookmarkEnd w:id="526"/>
    <w:bookmarkStart w:name="z442" w:id="527"/>
    <w:p>
      <w:pPr>
        <w:spacing w:after="0"/>
        <w:ind w:left="0"/>
        <w:jc w:val="both"/>
      </w:pPr>
      <w:r>
        <w:rPr>
          <w:rFonts w:ascii="Times New Roman"/>
          <w:b w:val="false"/>
          <w:i w:val="false"/>
          <w:color w:val="000000"/>
          <w:sz w:val="28"/>
        </w:rPr>
        <w:t xml:space="preserve">
      11.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15846 болып тіркелген, 2017 жылғы 4 желтоқсанда Қазақстан Республикасы нормативтік құқықтық актілерінің эталондық бақылау банкінде жарияланған).</w:t>
      </w:r>
    </w:p>
    <w:bookmarkEnd w:id="527"/>
    <w:bookmarkStart w:name="z443" w:id="528"/>
    <w:p>
      <w:pPr>
        <w:spacing w:after="0"/>
        <w:ind w:left="0"/>
        <w:jc w:val="both"/>
      </w:pPr>
      <w:r>
        <w:rPr>
          <w:rFonts w:ascii="Times New Roman"/>
          <w:b w:val="false"/>
          <w:i w:val="false"/>
          <w:color w:val="000000"/>
          <w:sz w:val="28"/>
        </w:rPr>
        <w:t xml:space="preserve">
      12.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бұйрығына өзгерістер енгізу туралы" Қазақстан Республикасы Премьер-Министрінің орынбасары – Қазақстан Республикасы Ауыл шаруашылығы министрінің 2018 жылғы 11 қаңтардағы № 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16719 болып тіркелген, 2018 жылғы 11 сәуірде Қазақстан Республикасы нормативтік құқықтық актілерінің эталондық бақылау банкінде жарияланған).</w:t>
      </w:r>
    </w:p>
    <w:bookmarkEnd w:id="528"/>
    <w:bookmarkStart w:name="z444" w:id="529"/>
    <w:p>
      <w:pPr>
        <w:spacing w:after="0"/>
        <w:ind w:left="0"/>
        <w:jc w:val="both"/>
      </w:pPr>
      <w:r>
        <w:rPr>
          <w:rFonts w:ascii="Times New Roman"/>
          <w:b w:val="false"/>
          <w:i w:val="false"/>
          <w:color w:val="000000"/>
          <w:sz w:val="28"/>
        </w:rPr>
        <w:t xml:space="preserve">
      13. "Жер қатынастары саласындағы мемлекеттік көрсетілетін қызметтер стандарттарын бекіту туралы" Қазақстан Республикасы Премьер-Министрінің орынбасары – Қазақстан Республикасы Ауыл шаруашылығы министрінің 2017 жылғы 4 шілдедегі № 285 бұйрығына өзгерістер енгізу туралы" Қазақстан Республикасы Премьер-Министрінің орынбасары – Қазақстан Республикасы Ауыл шаруашылығы министрінің 2018 жылғы 27 желтоқсандағы № 544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18101 болып тіркелген, 2019 жылғы 9 қаңтарда Қазақстан Республикасы нормативтік құқықтық актілерінің эталондық бақылау банкінде жарияланған).</w:t>
      </w:r>
    </w:p>
    <w:bookmarkEnd w:id="529"/>
    <w:bookmarkStart w:name="z445" w:id="530"/>
    <w:p>
      <w:pPr>
        <w:spacing w:after="0"/>
        <w:ind w:left="0"/>
        <w:jc w:val="both"/>
      </w:pPr>
      <w:r>
        <w:rPr>
          <w:rFonts w:ascii="Times New Roman"/>
          <w:b w:val="false"/>
          <w:i w:val="false"/>
          <w:color w:val="000000"/>
          <w:sz w:val="28"/>
        </w:rPr>
        <w:t xml:space="preserve">
      14. "Сауда-саттықты (конкурстарды, аукциондарды) өткізуді талап етпейтін мемлекет меншігіндегі жер учаскелеріне құқықтарды алу" мемлекеттік көрсетілетін қызмет стандартын бекіту туралы" Қазақстан Республикасы Ұлттық экономика министрінің 2016 жылғы 30 наурыздағы № 151 бұйрығына өзгеріс енгізу туралы" Қазақстан Республикасы Премьер-Министрінің орынбасары – Қазақстан Республикасы Ауыл шаруашылығы министрінің 2019 жылғы 21 қаңтардағы № 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18231 болып тіркелген, 2019 жылғы 1 ақпанда Қазақстан Республикасы нормативтік құқықтық актілерінің эталондық бақылау банкінде жарияланған).</w:t>
      </w:r>
    </w:p>
    <w:bookmarkEnd w:id="530"/>
    <w:bookmarkStart w:name="z446" w:id="531"/>
    <w:p>
      <w:pPr>
        <w:spacing w:after="0"/>
        <w:ind w:left="0"/>
        <w:jc w:val="both"/>
      </w:pPr>
      <w:r>
        <w:rPr>
          <w:rFonts w:ascii="Times New Roman"/>
          <w:b w:val="false"/>
          <w:i w:val="false"/>
          <w:color w:val="000000"/>
          <w:sz w:val="28"/>
        </w:rPr>
        <w:t xml:space="preserve">
      15. "Жер қатынастары саласындағы мемлекеттік көрсетілетін қызмет стандарттарын бекіту туралы" Қазақстан Республикасы Премьер-Министрінің орынбасары – Қазақстан Республикасы Ауыл шаруашылығы министрінің 2019 жылғы 24 қаңтардағы № 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18243 болып тіркелген, 2019 жылғы 4 ақпанда Қазақстан Республикасы нормативтік құқықтық актілерінің эталондық бақылау банкінде жарияланған).</w:t>
      </w:r>
    </w:p>
    <w:bookmarkEnd w:id="531"/>
    <w:bookmarkStart w:name="z447" w:id="532"/>
    <w:p>
      <w:pPr>
        <w:spacing w:after="0"/>
        <w:ind w:left="0"/>
        <w:jc w:val="both"/>
      </w:pPr>
      <w:r>
        <w:rPr>
          <w:rFonts w:ascii="Times New Roman"/>
          <w:b w:val="false"/>
          <w:i w:val="false"/>
          <w:color w:val="000000"/>
          <w:sz w:val="28"/>
        </w:rPr>
        <w:t xml:space="preserve">
      16. "Елді мекен шегінде объект салу үшін жер учаскесін беру" мемлекеттік көрсетілетін қызмет стандартын бекіту туралы" Қазақстан Республикасы Ұлттық экономика министрінің міндетін атқарушының 2015 жылғы 27 наурыздағы № 270 бұйрығына өзгеріс енгізу туралы" Қазақстан Республикасы Премьер-Министрінің орынбасары – Қазақстан Республикасы Ауыл шаруашылығы министрінің 2019 жылғы 25 қаңтардағы № 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18251 болып тіркелген, 2019 жылғы 6 ақпанда Қазақстан Республикасы нормативтік құқықтық актілерінің эталондық бақылау банкінде жарияланған).</w:t>
      </w:r>
    </w:p>
    <w:bookmarkEnd w:id="532"/>
    <w:bookmarkStart w:name="z448" w:id="533"/>
    <w:p>
      <w:pPr>
        <w:spacing w:after="0"/>
        <w:ind w:left="0"/>
        <w:jc w:val="both"/>
      </w:pPr>
      <w:r>
        <w:rPr>
          <w:rFonts w:ascii="Times New Roman"/>
          <w:b w:val="false"/>
          <w:i w:val="false"/>
          <w:color w:val="000000"/>
          <w:sz w:val="28"/>
        </w:rPr>
        <w:t xml:space="preserve">
      17. "Жер қатынастары, геодезия және картография саласындағы мемлекеттік көрсетілетін қызметтердің стандарттарын бекіту туралы" Қазақстан Республикасы Ұлттық экономика министрінің міндетін атқарушының 2015 жылғы 27 наурыздағы № 272 бұйрығына өзгерістер енгізу туралы" Қазақстан Республикасы Премьер-Министрінің орынбасары – Қазақстан Республикасы Ауыл шаруашылығы министрінің 2019 жылғы 30 қаңтардағы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18268 болып тіркелген, 2019 жылғы 21 ақпанда Қазақстан Республикасы нормативтік құқықтық актілерінің эталондық бақылау банкінде жарияланған).</w:t>
      </w:r>
    </w:p>
    <w:bookmarkEnd w:id="533"/>
    <w:bookmarkStart w:name="z449" w:id="534"/>
    <w:p>
      <w:pPr>
        <w:spacing w:after="0"/>
        <w:ind w:left="0"/>
        <w:jc w:val="both"/>
      </w:pPr>
      <w:r>
        <w:rPr>
          <w:rFonts w:ascii="Times New Roman"/>
          <w:b w:val="false"/>
          <w:i w:val="false"/>
          <w:color w:val="000000"/>
          <w:sz w:val="28"/>
        </w:rPr>
        <w:t xml:space="preserve">
      18. "Жер қатынастары саласында мемлекеттік көрсетілетін қызметтер стандарттарын бекіту туралы" Қазақстан Республикасы Ұлттық экономика министрінің міндетін атқарушының 2015 жылғы 27 наурыздағы № 271 бұйрығына өзгерістер енгізу туралы" Қазақстан Республикасы Премьер-Министрінің орынбасары – Қазақстан Республикасы Ауыл шаруашылығы министрінің 2019 жылғы 4 ақпандағы № 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18279 болып тіркелген, 2019 жылғы 19 ақпанда Қазақстан Республикасы нормативтік құқықтық актілерінің эталондық бақылау банкінде жарияланған).</w:t>
      </w:r>
    </w:p>
    <w:bookmarkEnd w:id="534"/>
    <w:bookmarkStart w:name="z450" w:id="535"/>
    <w:p>
      <w:pPr>
        <w:spacing w:after="0"/>
        <w:ind w:left="0"/>
        <w:jc w:val="both"/>
      </w:pPr>
      <w:r>
        <w:rPr>
          <w:rFonts w:ascii="Times New Roman"/>
          <w:b w:val="false"/>
          <w:i w:val="false"/>
          <w:color w:val="000000"/>
          <w:sz w:val="28"/>
        </w:rPr>
        <w:t xml:space="preserve">
      19. "Жер қатынастары саласында мемлекеттік көрсетілетін қызметтер регламенттерін бекіту туралы" Қазақстан Республикасы Ұлттық экономика министрінің 2015 жылғы 24 сәуірдегі № 355 бұйрығына өзгерістер енгізу туралы" Қазақстан Республикасы Ауыл шаруашылығы министрінің 2019 жылғы 10 маусымдағы № 230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18832 болып тіркелген, 2019 жылғы 24 маусымда Қазақстан Республикасы нормативтік құқықтық актілерінің эталондық бақылау банкінде жарияланған).</w:t>
      </w:r>
    </w:p>
    <w:bookmarkEnd w:id="535"/>
    <w:bookmarkStart w:name="z451" w:id="536"/>
    <w:p>
      <w:pPr>
        <w:spacing w:after="0"/>
        <w:ind w:left="0"/>
        <w:jc w:val="both"/>
      </w:pPr>
      <w:r>
        <w:rPr>
          <w:rFonts w:ascii="Times New Roman"/>
          <w:b w:val="false"/>
          <w:i w:val="false"/>
          <w:color w:val="000000"/>
          <w:sz w:val="28"/>
        </w:rPr>
        <w:t xml:space="preserve">
      20. "Мемлекеттік жер кадастрының автоматтандырылған ақпараттық жүйесінің графикалық дерегімен жобаланып отырған жер учаскесін келісу" мемлекеттік көрсетілетін қызмет регламентін бекіту туралы" Қазақстан Республикасы Ауыл шаруашылығы министрінің 2019 жылғы 13 маусымдағы № 236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18855 болып тіркелген, 2019 жылғы 21 маусымда Қазақстан Республикасы нормативтік құқықтық актілерінің эталондық бақылау банкінде жарияланған).</w:t>
      </w:r>
    </w:p>
    <w:bookmarkEnd w:id="536"/>
    <w:bookmarkStart w:name="z452" w:id="537"/>
    <w:p>
      <w:pPr>
        <w:spacing w:after="0"/>
        <w:ind w:left="0"/>
        <w:jc w:val="both"/>
      </w:pPr>
      <w:r>
        <w:rPr>
          <w:rFonts w:ascii="Times New Roman"/>
          <w:b w:val="false"/>
          <w:i w:val="false"/>
          <w:color w:val="000000"/>
          <w:sz w:val="28"/>
        </w:rPr>
        <w:t xml:space="preserve">
      21. "Қазақстан Республикасы ұлттық экономика және ауыл шаруашылығы министрліктерінің кейбір бұйрықтарына өзгерістер енгізу туралы" Қазақстан Республикасы Ауыл шаруашылығы министрінің 2019 жылғы 27 қыркүйектегі № 356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19435 болып тіркелген, 2019 жылғы 4 қазанда Қазақстан Республикасы нормативтік құқықтық актілерінің эталондық бақылау банкінде жарияланған).</w:t>
      </w:r>
    </w:p>
    <w:bookmarkEnd w:id="5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