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b345" w14:textId="67eb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және сыбайлас жемқорлыққа қарсы іс-қимыл агенттігінің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2020 жылғы 22 қыркүйектегі № 146 бұйрығы. Қазақстан Республикасының Әділет министрлігінде 2020 жылғы 29 қыркүйекте № 21315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Мемлекеттік қызмет істері және сыбайлас жемқорлыққа қарсы іс-қимыл агенттігінің өзгерістер мен толықтырулар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қызмет істері және сыбайлас жемқорлыққа қарсы іс-қимыл агенттігінің өзгерістер мен толықтырулар енгізілетін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Мемлекеттік қызмет істері агенттігі Төрағасының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"Сынақ мерзімінен өтудің қағидалары мен шарттарын және тәлімгерлерді бекітудің тәртібін бекіту туралы" Қазақстан Республикасы Мемлекеттік қызмет істері және сыбайлас жемқорлыққа қарсы іс-қимыл агенттігі төрағасының 2016 жылғы 21 қазандағы № 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14448 болып тіркелген, "Әділет" ақпараттық-құқықтық жүйесінде 2016 жылғы 12 желтоқсанда жарияланған):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Сынақ мерзімінен өтудің қағидалары мен шарттарын және тәлімгерлерді бекітудің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сынақтан өтуші – мемлекеттік әкімшілік қызметке алғаш рет қабылданатын немесе қызметті бағалаудың, сынақ мерзімінің, аттестаттау қорытындысының нәтижелері бойынша не жағымсыз себептермен мемлекеттік лауазымнан босатылғаннан кейін мемлекеттік әкімшілік қызметке қайтадан кірген адам.";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Сынақ мерзімі кезеңінде, оның ішінде оны ұзартқан кезде мемлекеттік әкімшілік қызметке алғаш рет кіретін сынақтан өтушілерге тәлімгерлер бекітіледі.".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"А" корпусының мемлекеттік әкімшілік қызметшілерімен еңбек шартын жасау, ұзарту және бұзу қағидаларын бекіту туралы" Қазақстан Республикасы Мемлекеттік қызмет істері және сыбайлас жемқорлыққа қарсы іс-қимыл агенттігі төрағасының 2016 жылғы 2 қарашадағы № 37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14479 болып тіркелген, 2016 жылғы 24 желтоқсанда Қазақстан Республикасы нормативтік құқықтық актілерінің эталондық бақылау банкінде жарияланған):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"А" корпусының мемлекеттік әкімшілік қызметшілерімен еңбек шартын жасау, ұзарту және бұзу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 істері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сыбайлас жемқорлыққа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іс-қимыл агенттігінің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толықтырулар енгізілетін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Мемлекеттік қызмет істері агенттігі Төрағасының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