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96227" w14:textId="69962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"Халықтың шұғыл және жоспарлы стоматологиялық көмек алуға жататын жекелеген санаттарының тізбесін бекіту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2020 жылғы 21 қыркүйектегі № ҚР ДСМ-106/2020 бұйрығы. Қазақстан Республикасының Әділет министрлігінде 2020 жылғы 24 қыркүйекте № 21254 болып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2020 жылғы 7 шілдедегі Кодексінің </w:t>
      </w:r>
      <w:r>
        <w:rPr>
          <w:rFonts w:ascii="Times New Roman"/>
          <w:b w:val="false"/>
          <w:i w:val="false"/>
          <w:color w:val="000000"/>
          <w:sz w:val="28"/>
        </w:rPr>
        <w:t>200-бабы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қосымшаға сәйкес халықтың шұғыл және жоспарлы стоматологиялық көмек алуға жататын жекелеген санаттарының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Міндетті әлеуметтік медициналық сақтандыруды үйлестіру департаменті Қазақстан Республикасының заңнамасында белгіленген тәртіппен: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Денсаулық сақтау министрлігінің интернет-ресурсына орналастыруды;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1) және2) тармақшаларында көзделген іс-шаралардың орындалуы туралы мәліметтерді ұсынуды қамтамасыз етсін.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Денсаулық сақтау Бірінші Вице-министрі М.Е. Шорановқа жүктелсін.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шұғыл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стоматологиялық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алуға жататын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санаттарының тізбесіне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Халықтың шұғыл және жоспарлы стоматологиялық көмек алуға жататын жекелеген санаттарының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ҚР Денсаулық сақтау министрінің м.а. 30.11.2022 </w:t>
      </w:r>
      <w:r>
        <w:rPr>
          <w:rFonts w:ascii="Times New Roman"/>
          <w:b w:val="false"/>
          <w:i w:val="false"/>
          <w:color w:val="ff0000"/>
          <w:sz w:val="28"/>
        </w:rPr>
        <w:t>№ ҚР ДСМ-146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стоматологиялық көмек алуға жататын халықтың санаттары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 әйелдер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ардагерлері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3-топтағы мүгедектігі бар адамдар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алқа", "Күміс алқа" алқаларымен наградталған көпбалалы аналар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әлеуметтік көмекті алушылар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 бойынша зейнеткерлер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Инфекциялық, әлеуметтік мәні бар аурулармен және айналасындағылар үшін қауіп төндіретін аурулармен ауыратын науқастар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балаға күтім жасауды жүзеге асыратын жұмыс істемейтін адамдар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кезінен бірінші топтағы мүгедектігі бар балаға күтім жасауды жүзеге асыратын жұмыс істемейтін адамдар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Жоспарлы стоматологиялық көмек алуға жататын халықтың санаттары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 әйелдер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