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79cbdd" w14:textId="c79cbd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Сайланатын мәслихаттар депутаттарының санын айқындау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Орталық сайлау комиссиясының 2020 жылғы 11 қыркүйектегі № 21/323 қаулысы. Қазақстан Республикасы Әділет министрлігінде 2020 жылғы 15 қыркүйекте № 21198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Қазақстан Республикасының 1995 жылғы 28 қыркүйектегі Конституциялық заңының 12-бабының </w:t>
      </w:r>
      <w:r>
        <w:rPr>
          <w:rFonts w:ascii="Times New Roman"/>
          <w:b w:val="false"/>
          <w:i w:val="false"/>
          <w:color w:val="000000"/>
          <w:sz w:val="28"/>
        </w:rPr>
        <w:t>16)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Республикасының 2001 жылғы 23 қаңтардағы Заңының 5-бабының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Қазақстан Республикасы Орталық сайлау комиссиясы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Облыстар, республикалық маңызы бар қалалар және астана мәслихаттарында сайланатын депутаттардың саны осы қаулыға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айқындалсын.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Қалалық мәслихаттарда сайланатын депутаттардың саны осы қаулыға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айқындалсын.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Аудандық мәслихаттарда сайланатын депутаттардың саны осы қаулыға </w:t>
      </w:r>
      <w:r>
        <w:rPr>
          <w:rFonts w:ascii="Times New Roman"/>
          <w:b w:val="false"/>
          <w:i w:val="false"/>
          <w:color w:val="000000"/>
          <w:sz w:val="28"/>
        </w:rPr>
        <w:t>3-қосымшаға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айқындалсын.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Осы қаулыға </w:t>
      </w:r>
      <w:r>
        <w:rPr>
          <w:rFonts w:ascii="Times New Roman"/>
          <w:b w:val="false"/>
          <w:i w:val="false"/>
          <w:color w:val="000000"/>
          <w:sz w:val="28"/>
        </w:rPr>
        <w:t>4-қосымшаға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Қазақстан Республикасы Орталық сайлау комиссиясының кейбір қаулыларының күші жойылды деп танылсын.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Қазақстан Республикасы Орталық сайлау комиссиясы аппаратының сайлау процесін ұйымдастыру бөлімі осы қаулының Қазақстан Республикасы Әділет министрлігінде мемлекеттік тіркелуін қамтамасыз етсін.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Осы қаулы оның алғашқы ресми жарияланған күнінен бастап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Орталық сайлау комиссиясының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Имашев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экономика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Орталық сайлау комссиясының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11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21 /323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Облыстар, республикалық маңызы бар қалалар және астана мәслихаттарында сайланатын депутаттардың саны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ҚР Орталық сайлау комиссиясының 27.12.2022 </w:t>
      </w:r>
      <w:r>
        <w:rPr>
          <w:rFonts w:ascii="Times New Roman"/>
          <w:b w:val="false"/>
          <w:i w:val="false"/>
          <w:color w:val="ff0000"/>
          <w:sz w:val="28"/>
        </w:rPr>
        <w:t>№ 132/627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(01.01.2023 бастап қолданысқа енгiзiледi) қаулысымен; өзгеріс енгізілді - ҚР Орталық сайлау комиссиясының 02.10.2026 </w:t>
      </w:r>
      <w:r>
        <w:rPr>
          <w:rFonts w:ascii="Times New Roman"/>
          <w:b w:val="false"/>
          <w:i w:val="false"/>
          <w:color w:val="ff0000"/>
          <w:sz w:val="28"/>
        </w:rPr>
        <w:t>№ 55/92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 қаулысымен.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Облыстар, республикалық маңызы бар қалалар және астана атаулары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Депутаттар саны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соның ішінде бірмандаттық сайлау округтері бойынша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Түркістан облысы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облысы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облысы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Қарағанды облысы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Ақтөбе облысы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 облысы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Қызылорда облысы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Маңғыстау облысы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Ақмола облысы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Шығыс-Қазақстан облысы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Жетісу облысы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 облысы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Батыс-Қазақстан облысы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облысы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Солтүстік-Қазақстан облысы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Ұлытау облысы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Алматы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Астана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Шымкент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Тиісті облыстық мәслихат депутаттарының саны мынадай шектерде айқындалды: халық саны үш жүз мың адамға дейін болған кезде жиырма алты депутаттан.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Астананың және республикалық маңызы бар қаланың тиісті мәслихаты депутаттарының саны мынадай шектерде айқындалды: халық саны бір миллион жүз мың адамға дейін болған кезде отыз депутаттан.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Есептеулерде халық саны екі жүз мың адамға ұлғайған кезде депутаттар саны екі бірлікке артады.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Сайланатын депутаттардың саны тиісті әкімшілік-аумақтық бірлік халқының санын негізге ала отырып, статистика саласындағы уәкілетті органның сайлау тағайындалған күннен кешіктірілмей жарияланған деректеріне сәйкес айқындалады.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ескертпе әкімшілік-аумақтық бірлік қайта ұйымдастырылған (қосылған, біріктірілген, қайта құрылған, бөлініп шыққан немесе бөлінген) жағдайда қолданылмайды.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Орталық сайлау комссиясының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11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21 /323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12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Қалалық мәслихаттарда сайланатын депутаттардың саны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 жаңа редакцияда - ҚР Орталық сайлау комиссиясының 27.12.2022 </w:t>
      </w:r>
      <w:r>
        <w:rPr>
          <w:rFonts w:ascii="Times New Roman"/>
          <w:b w:val="false"/>
          <w:i w:val="false"/>
          <w:color w:val="ff0000"/>
          <w:sz w:val="28"/>
        </w:rPr>
        <w:t>№ 132/627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(01.01.2023 бастап қолданысқа енгiзiледi) қаулысымен; өзгеріс енгізілді - ҚР Орталық сайлау комиссиясының 02.10.2026 </w:t>
      </w:r>
      <w:r>
        <w:rPr>
          <w:rFonts w:ascii="Times New Roman"/>
          <w:b w:val="false"/>
          <w:i w:val="false"/>
          <w:color w:val="ff0000"/>
          <w:sz w:val="28"/>
        </w:rPr>
        <w:t>№ 55/92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 қаулысымен.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Қалалар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Депуттар саны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Актобе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Қарағанды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Тараз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Қызылорда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Түркістан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Талдықорган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Көкшетау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Теміртау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Жаңаөзен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Екібастұз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Рудный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Кентау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Жезқазған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Балқаш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Қонаев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Степногор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Сәтпаев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Шахтинск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Риддер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Сарань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Арқалық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Лисаковск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Текелі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Қаражал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Приозерск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Курчатов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Алатау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Тиісті қалалық мәслихат депутаттарының саны мынадай шектерде айқындалды: халық саны елу мың адамға дейін болған кезде он бір депутаттан.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Есептеулерде халық саны жиырма бес мың адамға ұлғайған кезде депутаттар саны бір бірлікке артады.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Сайланатын депутаттардың саны тиісті әкімшілік-аумақтық бірлік халқының санын негізге ала отырып, статистика саласындағы уәкілетті органның сайлау тағайындалған күннен кешіктірілмей жарияланған деректеріне сәйкес айқындалады.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Осы ескертпе әкімшілік-аумақтық бірлік қайта ұйымдастырылған (қосылған, біріктірілген, қайта құрылған, бөлініп шыққан немесе бөлінген) жағдайда қолданылмайды.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Орталық сайлау комссиясының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11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21 /323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Аудандық мәслихаттарда сайланатын депутаттардың саны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3-қосымша жаңа редакцияда - ҚР Орталық сайлау комиссиясының 27.12.2022 </w:t>
      </w:r>
      <w:r>
        <w:rPr>
          <w:rFonts w:ascii="Times New Roman"/>
          <w:b w:val="false"/>
          <w:i w:val="false"/>
          <w:color w:val="ff0000"/>
          <w:sz w:val="28"/>
        </w:rPr>
        <w:t>№ 132/627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(01.01.2023 бастап қолданысқа енгiзiледi) қаулысымен; өзгеріс енгізілді - ҚР Орталық сайлау комиссиясының 02.10.2026 </w:t>
      </w:r>
      <w:r>
        <w:rPr>
          <w:rFonts w:ascii="Times New Roman"/>
          <w:b w:val="false"/>
          <w:i w:val="false"/>
          <w:color w:val="ff0000"/>
          <w:sz w:val="28"/>
        </w:rPr>
        <w:t>№ 55/92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 қаулысымен.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Депутаттар саны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облысының Қарасай ауданы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Алматы облысының Еңбекшіқазақ ауданы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облысының Іле ауданы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Талғар Алматы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 Түркістан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Сарыағаш Түркістан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Жетісай Түркістан облысы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Алматы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Мұнайлы Маңғыстау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Қордай Жамбыл облысы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Панфилов Жетісу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 Түркістан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Мақтаарал Түркістан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Ордабасы Түркістан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Төле би Түркістан облысы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Қазығұрт Түркістан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 Жамбыл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Түлкібас Түркістан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Байзақ Жамбыл облысы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 Түркістан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Мерке Жамбыл облысы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Орталық сайлау комиссиясының 02.10.2026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55/92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(алғашқы ресми жарияланған күнінен бастап қолданысқа енгізіледі) қаулысымен.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Жылыой Атырау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Шиелі Қызылорда облысы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Шардара Түркістан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Целиноград Ақмола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Жаңақорған Қызылорда облысы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 Қызылорда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Қазалы Қызылорда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Алакөл Жетісу облысы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Қостанай Қостанай облысы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Бейнеу Маңғыстау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Бурабай Ақмола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Орталық сайлау комиссиясының 02.10.2026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55/92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(алғашқы ресми жарияланған күнінен бастап қолданысқа енгізіледі) қаулысымен.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Тұрар Рысқұлов Жамбыл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Аягөз Абай облысы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Мұғалжар Ақтөбе облысы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Ұйғыр Алматы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Созақ Түркістан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 Шығыс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Бәйтерек Батыс-Қазақстан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Қарағанды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Бөрлі Батыс Қазақстан облысы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Глубокое Шығыс Қазақстан облысы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Құрманғазы Атырау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Жуалы Жамбыл облысы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Бұқар Жырау Қарағанды облысы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Қармақшы Қызылорда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Отырар Түркістан облысы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Ескелді Жетісу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Талас Жамбыл облысы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Бәйдібек Түркістан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 Солтүстік-Қазақстан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Хромтау Ақтөбе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Кербұлақ Жетісу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облысының Жамбыл ауданы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Сарысу Жамбыл облысы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Атбасар Ақмола облысы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Алға Ақтөбе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Жітіқара Қостанай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Көксу Жетісу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Ақтөбе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Шемонаиха Шығыс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Тайынша Солтүстік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Қаратал Жетісу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Сарқант Жетісу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Теректі Батыс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Түпқараған Маңғыстау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 Қарағанды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Сырдария Қызылорда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Ақсу Жетісу облысы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Жарма Абай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Қарақия Маңғыстау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Зайсан Шығыс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Ақжайық Батыс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Ғабит Мүсірепов атындағы Солтүстік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Жалағаш Қызылорда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Ақтөбе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Маңғыстау Маңғыстау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Ақмола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Әулиекөл Қостанай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Ұлан Шығыс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Бородулиха Абай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 Солтүстік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Индер Атырау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Жаңаарқа Ұлытау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Қарқаралы Қарағанды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Қызылқоға Атырау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Осакаров Қарағанды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Мақат Атырау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Мәртөк Ақтөбе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Бұланды Ақмола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Райымбек Алматы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Махамбет Атырау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Балқаш Алматы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Мойынқұм Жамбыл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Кеген Алматы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Шортанды Ақмола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Мағжан Жұмабаев Солтүстік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Қазталовка Батыс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Павлодар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Исатай Атырау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Ерейментау Ақмола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Аршалы Ақмола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Қарабалық Қостанай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Ақкөл Ақмола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Федоров Қостанай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Баянауыл Павлодар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Бейімбет Майлин Қостанай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Байғанин Ақтөбе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Орталық сайлау комиссиясының 02.10.2026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55/92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(алғашқы ресми жарияланған күнінен бастап қолданысқа енгізіледі) қаулысымен.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Нұра Қарағанды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Меңдіқара Қостанай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Жаңақала Батыс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Орталық сайлау комиссиясының 02.10.2026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55/92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(алғашқы ресми жарияланған күнінен бастап қолданысқа енгізіледі) қаулысымен.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Солтүстік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Ақмола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Әйтеке би Ақтөбе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 Қостанай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 Ақмола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Тереңкөл Павлодар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Ақсуат Абай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Тарбағатай Шығыс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Шарбақты Павлодар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Солтүстік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Аққайың Солтүстік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 ақын Солтүстік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Бесқарағай Шығыс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 Солтүстік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Сарыкөл Қостанай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Сырым Батыс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Ертіс Павлодар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Сандықтау Ақмола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Денисов Қостанай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Тасқала Батыс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Жақсы Ақмола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Ойыл Ақтөбе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Ақтоғай Қарағанды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Қобда Ақтөбе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 Қостанай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Қарғалы Ақтөбе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Железин Павлодар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141-1.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облысының Үржар ауданы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Жәнібек Батыс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Бөкейордасы Батыс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Абай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Ырғыз Ақтөбе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Көкпекті Шығыс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Қаратөбе Батыс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Ақжар Солтүстік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Амангелді Қостанай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Біржан сал Ақмола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Уәлиханов Солтүстік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Шыңғырлау Батыс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Ақтоғай Павлодар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Жарқайың Ақмола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Успен Павлодар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Аққулы Павлодар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Алтынсарин Қостанай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Самар Шығыс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Ұлытау Ұлытау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Қамысты Қостанай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Жангелдин Қостанай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Павлодар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Тимирязев Солтүстік Қазақстан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Наурызым Қостанай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Қорғалжың Ақмола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Егіндікөл Ақмола облысы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Шығыс Қазақстан облысының Күршім ауданы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Шығыс Қазақстан облысының Катонқарағай ауданы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облысының Мақаншы ауданы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облысының Жаңасемей ауданы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Шығыс Қазақстан облысының Үлкен Нарын ауданы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Шығыс Қазақстан облысының Марқакөл ауданы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Тиісті аудандық мәслихат депутаттарының саны мынадай шектерде айқындалды: халық саны он бес мың адамға дейін болған кезде он депутаттан.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Есептеулерде халық саны он бес мың адамға ұлғайған кезде депутаттар саны бір бірлікке артады.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Сайланатын депутаттардың саны тиісті әкімшілік-аумақтық бірлік халқының санын негізге ала отырып, статистика саласындағы уәкілетті органның сайлау тағайындалған күннен кешіктірілмей жарияланған деректеріне сәйкес айқындалады.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ескертпе әкімшілік-аумақтық бірлік қайта ұйымдастырылған (қосылған, біріктірілген, қайта құрылған, бөлініп шыққан немесе бөлінген) жағдайда қолданылмайды.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Орталық сайлау комиссиясының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2020 жылғы 11 қыркүйегі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21/323 қаулысына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4-қосымша</w:t>
            </w:r>
          </w:p>
        </w:tc>
      </w:tr>
    </w:tbl>
    <w:bookmarkStart w:name="z18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Орталық сайлау комиссиясының күші жойылған кейбір қаулыларының тізбесі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"Әкімшілік-аумақтық бірліктердегі халық санына сәйкес сайланатын мәслихаттар депутаттарының санын белгілеу Ережелерін бекіту туралы" Қазақстан Республикасы Орталық сайлау комиссиясының 1999 жылғы 8 шілдедегі № 12/200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838 болып тіркелген);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"Қазақстан Республикасы Орталық сайлау комиссиясының "Әкімшілік-аумақтық бірліктердегі халық санына сәйкес сайланатын мәслихаттар депутаттарының санын белгілеу Ережелерін бекіту туралы" 1999 жылғы 8 шілдедегі № 12/200 қаулысына өзгерістер енгізу туралы" Қазақстан Республикасы Орталық сайлау комиссиясының 2004 жылғы 11 қазандағы № 144/210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3182 болып тіркелген);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"Әкімшілік-аумақтық бірліктердегі халық санына сәйкес сайланатын мәслихаттар депутаттарының санын белгілеу Ережелерін бекіту туралы" Қазақстан Республикасы Орталық сайлау комиссиясының 1999 жылғы 8 шілдедегі № 12/200 қаулысына өзгерістер енгізу туралы" Қазақстан Республикасы Орталық сайлау комиссиясының 2007 жылғы 25 мамырдағы № 87/161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4727 болып тіркелген);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"Әкімшілік-аумақтық бірліктердегі халық санына сәйкес сайланатын мәслихаттар депутаттарының санын белгілеу Ережелерін бекіту туралы" Қазақстан Республикасы Орталық сайлау комиссиясының 1999 жылғы 8 шілдедегі № 12/200 қаулысына өзгерістер енгізу туралы" Қазақстан Республикасы Орталық сайлау комиссиясының 2007 жылғы 11 маусымдағы № 88/163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4752 болып тіркелген, "Егемен Қазақстан" газетінде 2007 жылғы 28 маусымда № 97 (25342) жарияланған);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"Әкімшілік-аумақтық бірліктердегі халық санына сәйкес сайланатын мәслихаттар депутаттарының санын белгілеу Ережелерін бекіту туралы" Қазақстан Республикасы Орталық сайлау комиссиясының 1999 жылғы 8 шілдедегі № 12/200 қаулысына өзгерістер енгізу туралы" Қазақстан Республикасы Орталық сайлау комиссиясының 2007 жылғы 25 маусымдағы № 90/176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4766 болып тіркелген, "Егемен Қазақстан" газетінде 2007 жылғы 5 шілдеде № 101 (25346) жарияланған);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"Әкімшілік-аумақтық бірліктердегі халық санына сәйкес сайланатын мәслихаттар депутаттарының санын белгілеу Ережелерін бекіту туралы" Қазақстан Республикасы Орталық сайлау комиссиясының 1999 жылғы 8 шілдедегі № 12/200 қаулысына өзгерістер енгізу туралы" Қазақстан Республикасы Орталық сайлау комиссиясының 2011 жылғы 14 қарашадағы № 60/100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7303 болып тіркелген).</w:t>
      </w:r>
    </w:p>
    <w:bookmarkEnd w:id="1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