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6582" w14:textId="8db6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4 қыркүйектегі № 32 бұйрығы. Қазақстан Республикасының Әділет министрлігінде 2020 жылғы 7 қыркүйекте № 21178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7 ақпандағы № 1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07.02.2024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19980 болып тіркелген, Қазақстан Республикасы Нормативтік құқықтық актілерінің эталондық бақылау банкінде 2020 жылғы 7 ақпанда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4 қыркүйегі</w:t>
            </w:r>
            <w:r>
              <w:br/>
            </w:r>
            <w:r>
              <w:rPr>
                <w:rFonts w:ascii="Times New Roman"/>
                <w:b w:val="false"/>
                <w:i w:val="false"/>
                <w:color w:val="000000"/>
                <w:sz w:val="20"/>
              </w:rPr>
              <w:t xml:space="preserve">№ 32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(бұдан әрі – респондент) ұсынады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месторасположение юридического лица (подразделения) (независимо от места его регистрации)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0" cy="116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коды (ƏАОЖ)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243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Респонденттің (бөлімшенің) экономикалық қызметінің нақты жүзеге асырылатын негізгі түрлерінің коды мен атауын Экономикалық қызмет түрлерінің жалпы жіктеуішіне (ЭҚЖЖ) сәйкес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 (подразделения)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147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Өндірістік жарақат оқиғасының (кәсіптік аурудың, уланудың) коды</w:t>
      </w:r>
    </w:p>
    <w:p>
      <w:pPr>
        <w:spacing w:after="0"/>
        <w:ind w:left="0"/>
        <w:jc w:val="both"/>
      </w:pPr>
      <w:r>
        <w:rPr>
          <w:rFonts w:ascii="Times New Roman"/>
          <w:b w:val="false"/>
          <w:i w:val="false"/>
          <w:color w:val="000000"/>
          <w:sz w:val="28"/>
        </w:rPr>
        <w:t>
      Код случая производственной травмы (профессиональные заболевания, отравления)</w:t>
      </w:r>
    </w:p>
    <w:p>
      <w:pPr>
        <w:spacing w:after="0"/>
        <w:ind w:left="0"/>
        <w:jc w:val="both"/>
      </w:pPr>
      <w:r>
        <w:rPr>
          <w:rFonts w:ascii="Times New Roman"/>
          <w:b w:val="false"/>
          <w:i w:val="false"/>
          <w:color w:val="000000"/>
          <w:sz w:val="28"/>
        </w:rPr>
        <w:t>
      2.1 жазатайым оқиға актісінің № 2.2 жазатайым оқиғаның күні№ акта несчастного случая дата несчастного случая</w:t>
      </w:r>
    </w:p>
    <w:p>
      <w:pPr>
        <w:spacing w:after="0"/>
        <w:ind w:left="0"/>
        <w:jc w:val="both"/>
      </w:pPr>
      <w:r>
        <w:rPr>
          <w:rFonts w:ascii="Times New Roman"/>
          <w:b w:val="false"/>
          <w:i w:val="false"/>
          <w:color w:val="000000"/>
          <w:sz w:val="28"/>
        </w:rPr>
        <w:t>
      нөмірі күні айы жылы</w:t>
      </w:r>
    </w:p>
    <w:p>
      <w:pPr>
        <w:spacing w:after="0"/>
        <w:ind w:left="0"/>
        <w:jc w:val="both"/>
      </w:pPr>
      <w:r>
        <w:rPr>
          <w:rFonts w:ascii="Times New Roman"/>
          <w:b w:val="false"/>
          <w:i w:val="false"/>
          <w:color w:val="000000"/>
          <w:sz w:val="28"/>
        </w:rPr>
        <w:t>
      номер число месяц год</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Зардап шегушінің жынысы:</w:t>
            </w:r>
          </w:p>
          <w:p>
            <w:pPr>
              <w:spacing w:after="20"/>
              <w:ind w:left="20"/>
              <w:jc w:val="both"/>
            </w:pPr>
            <w:r>
              <w:rPr>
                <w:rFonts w:ascii="Times New Roman"/>
                <w:b w:val="false"/>
                <w:i w:val="false"/>
                <w:color w:val="000000"/>
                <w:sz w:val="20"/>
              </w:rPr>
              <w:t>
Пол пострадавшего: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мужской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женский</w:t>
            </w:r>
          </w:p>
        </w:tc>
      </w:tr>
    </w:tbl>
    <w:p>
      <w:pPr>
        <w:spacing w:after="0"/>
        <w:ind w:left="0"/>
        <w:jc w:val="both"/>
      </w:pPr>
      <w:r>
        <w:rPr>
          <w:rFonts w:ascii="Times New Roman"/>
          <w:b w:val="false"/>
          <w:i w:val="false"/>
          <w:color w:val="000000"/>
          <w:sz w:val="28"/>
        </w:rPr>
        <w:t>
      4. Жасы (жарақат алған сәтіндегі толық жасының санын көрсету керек)</w:t>
      </w:r>
    </w:p>
    <w:p>
      <w:pPr>
        <w:spacing w:after="0"/>
        <w:ind w:left="0"/>
        <w:jc w:val="both"/>
      </w:pPr>
      <w:r>
        <w:rPr>
          <w:rFonts w:ascii="Times New Roman"/>
          <w:b w:val="false"/>
          <w:i w:val="false"/>
          <w:color w:val="000000"/>
          <w:sz w:val="28"/>
        </w:rPr>
        <w:t>
      Возраст (указать число полных лет на момент получения травмы)</w:t>
      </w:r>
    </w:p>
    <w:p>
      <w:pPr>
        <w:spacing w:after="0"/>
        <w:ind w:left="0"/>
        <w:jc w:val="both"/>
      </w:pPr>
      <w:r>
        <w:rPr>
          <w:rFonts w:ascii="Times New Roman"/>
          <w:b w:val="false"/>
          <w:i w:val="false"/>
          <w:color w:val="000000"/>
          <w:sz w:val="28"/>
        </w:rPr>
        <w:t xml:space="preserve">
      5. Кәсіптердің тізбесіне сәйкес зардап шегушінің мәртебесі (коды) (осы статистикалық нысанға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Статус пострадавшего в соответствии с перечнем занятий(код) (приложение 1 к настоящей статистической форме)</w:t>
      </w:r>
    </w:p>
    <w:p>
      <w:pPr>
        <w:spacing w:after="0"/>
        <w:ind w:left="0"/>
        <w:jc w:val="both"/>
      </w:pPr>
      <w:r>
        <w:rPr>
          <w:rFonts w:ascii="Times New Roman"/>
          <w:b w:val="false"/>
          <w:i w:val="false"/>
          <w:color w:val="000000"/>
          <w:sz w:val="28"/>
        </w:rPr>
        <w:t>
      6. Сіздіңжұмысыңызауысымды болып табыла ма, соны көрсетіңіз</w:t>
      </w:r>
    </w:p>
    <w:p>
      <w:pPr>
        <w:spacing w:after="0"/>
        <w:ind w:left="0"/>
        <w:jc w:val="both"/>
      </w:pPr>
      <w:r>
        <w:rPr>
          <w:rFonts w:ascii="Times New Roman"/>
          <w:b w:val="false"/>
          <w:i w:val="false"/>
          <w:color w:val="000000"/>
          <w:sz w:val="28"/>
        </w:rPr>
        <w:t>
      Укажите, является ли ваша работа сменной</w:t>
      </w:r>
    </w:p>
    <w:p>
      <w:pPr>
        <w:spacing w:after="0"/>
        <w:ind w:left="0"/>
        <w:jc w:val="both"/>
      </w:pPr>
      <w:r>
        <w:rPr>
          <w:rFonts w:ascii="Times New Roman"/>
          <w:b w:val="false"/>
          <w:i w:val="false"/>
          <w:color w:val="000000"/>
          <w:sz w:val="28"/>
        </w:rPr>
        <w:t>
       Иә 7-сұрақ Жоқ 8-сұрақ Да вопрос 7 Нет вопрос 8</w:t>
      </w:r>
    </w:p>
    <w:p>
      <w:pPr>
        <w:spacing w:after="0"/>
        <w:ind w:left="0"/>
        <w:jc w:val="both"/>
      </w:pPr>
      <w:r>
        <w:rPr>
          <w:rFonts w:ascii="Times New Roman"/>
          <w:b w:val="false"/>
          <w:i w:val="false"/>
          <w:color w:val="000000"/>
          <w:sz w:val="28"/>
        </w:rPr>
        <w:t xml:space="preserve">
       7. Жазатайым оқиға болған ауысымды көрсетіңіз 1 2 3 </w:t>
      </w:r>
    </w:p>
    <w:p>
      <w:pPr>
        <w:spacing w:after="0"/>
        <w:ind w:left="0"/>
        <w:jc w:val="both"/>
      </w:pPr>
      <w:r>
        <w:rPr>
          <w:rFonts w:ascii="Times New Roman"/>
          <w:b w:val="false"/>
          <w:i w:val="false"/>
          <w:color w:val="000000"/>
          <w:sz w:val="28"/>
        </w:rPr>
        <w:t>
      Укажите смену, в которой произошел несчастный случай</w:t>
      </w:r>
    </w:p>
    <w:p>
      <w:pPr>
        <w:spacing w:after="0"/>
        <w:ind w:left="0"/>
        <w:jc w:val="both"/>
      </w:pPr>
      <w:r>
        <w:rPr>
          <w:rFonts w:ascii="Times New Roman"/>
          <w:b w:val="false"/>
          <w:i w:val="false"/>
          <w:color w:val="000000"/>
          <w:sz w:val="28"/>
        </w:rPr>
        <w:t>
      8. Зардап шегушінің жазатайым оқиға сәтіндегі денсаулық жағдайын (сот-медициналық сараптама қорытындысына сәйкес) белгілеңіз:</w:t>
      </w:r>
    </w:p>
    <w:p>
      <w:pPr>
        <w:spacing w:after="0"/>
        <w:ind w:left="0"/>
        <w:jc w:val="both"/>
      </w:pPr>
      <w:r>
        <w:rPr>
          <w:rFonts w:ascii="Times New Roman"/>
          <w:b w:val="false"/>
          <w:i w:val="false"/>
          <w:color w:val="000000"/>
          <w:sz w:val="28"/>
        </w:rPr>
        <w:t>
      Отметьте физическое состояние пострадавшего в момент несчастного случая (согласно заключению судебно - медицинской экспертизы):</w:t>
      </w:r>
    </w:p>
    <w:p>
      <w:pPr>
        <w:spacing w:after="0"/>
        <w:ind w:left="0"/>
        <w:jc w:val="both"/>
      </w:pPr>
      <w:r>
        <w:rPr>
          <w:rFonts w:ascii="Times New Roman"/>
          <w:b w:val="false"/>
          <w:i w:val="false"/>
          <w:color w:val="000000"/>
          <w:sz w:val="28"/>
        </w:rPr>
        <w:t>
      8.1. алкогольден масаю</w:t>
      </w:r>
    </w:p>
    <w:p>
      <w:pPr>
        <w:spacing w:after="0"/>
        <w:ind w:left="0"/>
        <w:jc w:val="both"/>
      </w:pPr>
      <w:r>
        <w:rPr>
          <w:rFonts w:ascii="Times New Roman"/>
          <w:b w:val="false"/>
          <w:i w:val="false"/>
          <w:color w:val="000000"/>
          <w:sz w:val="28"/>
        </w:rPr>
        <w:t xml:space="preserve">
      алкогольное опьянение </w:t>
      </w:r>
    </w:p>
    <w:p>
      <w:pPr>
        <w:spacing w:after="0"/>
        <w:ind w:left="0"/>
        <w:jc w:val="both"/>
      </w:pPr>
      <w:r>
        <w:rPr>
          <w:rFonts w:ascii="Times New Roman"/>
          <w:b w:val="false"/>
          <w:i w:val="false"/>
          <w:color w:val="000000"/>
          <w:sz w:val="28"/>
        </w:rPr>
        <w:t>
      8.2. есірткіден масаю</w:t>
      </w:r>
    </w:p>
    <w:p>
      <w:pPr>
        <w:spacing w:after="0"/>
        <w:ind w:left="0"/>
        <w:jc w:val="both"/>
      </w:pPr>
      <w:r>
        <w:rPr>
          <w:rFonts w:ascii="Times New Roman"/>
          <w:b w:val="false"/>
          <w:i w:val="false"/>
          <w:color w:val="000000"/>
          <w:sz w:val="28"/>
        </w:rPr>
        <w:t>
      наркотическое опьянение</w:t>
      </w:r>
    </w:p>
    <w:p>
      <w:pPr>
        <w:spacing w:after="0"/>
        <w:ind w:left="0"/>
        <w:jc w:val="both"/>
      </w:pPr>
      <w:r>
        <w:rPr>
          <w:rFonts w:ascii="Times New Roman"/>
          <w:b w:val="false"/>
          <w:i w:val="false"/>
          <w:color w:val="000000"/>
          <w:sz w:val="28"/>
        </w:rPr>
        <w:t>
      8.3.психиканың бұзылуы</w:t>
      </w:r>
    </w:p>
    <w:p>
      <w:pPr>
        <w:spacing w:after="0"/>
        <w:ind w:left="0"/>
        <w:jc w:val="both"/>
      </w:pPr>
      <w:r>
        <w:rPr>
          <w:rFonts w:ascii="Times New Roman"/>
          <w:b w:val="false"/>
          <w:i w:val="false"/>
          <w:color w:val="000000"/>
          <w:sz w:val="28"/>
        </w:rPr>
        <w:t>
      психическое расстройство</w:t>
      </w:r>
    </w:p>
    <w:p>
      <w:pPr>
        <w:spacing w:after="0"/>
        <w:ind w:left="0"/>
        <w:jc w:val="both"/>
      </w:pPr>
      <w:r>
        <w:rPr>
          <w:rFonts w:ascii="Times New Roman"/>
          <w:b w:val="false"/>
          <w:i w:val="false"/>
          <w:color w:val="000000"/>
          <w:sz w:val="28"/>
        </w:rPr>
        <w:t xml:space="preserve">
      9. Осы статистикалық нысанға </w:t>
      </w:r>
      <w:r>
        <w:rPr>
          <w:rFonts w:ascii="Times New Roman"/>
          <w:b w:val="false"/>
          <w:i w:val="false"/>
          <w:color w:val="000000"/>
          <w:sz w:val="28"/>
        </w:rPr>
        <w:t>2-қосымшаға</w:t>
      </w:r>
      <w:r>
        <w:rPr>
          <w:rFonts w:ascii="Times New Roman"/>
          <w:b w:val="false"/>
          <w:i w:val="false"/>
          <w:color w:val="000000"/>
          <w:sz w:val="28"/>
        </w:rPr>
        <w:t xml:space="preserve"> сәйкес жарақат түрінің кодын көрсетіңіз</w:t>
      </w:r>
    </w:p>
    <w:p>
      <w:pPr>
        <w:spacing w:after="0"/>
        <w:ind w:left="0"/>
        <w:jc w:val="both"/>
      </w:pPr>
      <w:r>
        <w:rPr>
          <w:rFonts w:ascii="Times New Roman"/>
          <w:b w:val="false"/>
          <w:i w:val="false"/>
          <w:color w:val="000000"/>
          <w:sz w:val="28"/>
        </w:rPr>
        <w:t>
      Укажите код вида травмы в соответствии с приложением 2 к настоящей статистической форме</w:t>
      </w:r>
    </w:p>
    <w:p>
      <w:pPr>
        <w:spacing w:after="0"/>
        <w:ind w:left="0"/>
        <w:jc w:val="both"/>
      </w:pPr>
      <w:r>
        <w:rPr>
          <w:rFonts w:ascii="Times New Roman"/>
          <w:b w:val="false"/>
          <w:i w:val="false"/>
          <w:color w:val="000000"/>
          <w:sz w:val="28"/>
        </w:rPr>
        <w:t xml:space="preserve">
      10. Осы статистикалық нысанға </w:t>
      </w:r>
      <w:r>
        <w:rPr>
          <w:rFonts w:ascii="Times New Roman"/>
          <w:b w:val="false"/>
          <w:i w:val="false"/>
          <w:color w:val="000000"/>
          <w:sz w:val="28"/>
        </w:rPr>
        <w:t>3-қосымшаға</w:t>
      </w:r>
      <w:r>
        <w:rPr>
          <w:rFonts w:ascii="Times New Roman"/>
          <w:b w:val="false"/>
          <w:i w:val="false"/>
          <w:color w:val="000000"/>
          <w:sz w:val="28"/>
        </w:rPr>
        <w:t xml:space="preserve"> сәйкес зардап шеккен дене мүшелерінің кодын көрсетіңіз</w:t>
      </w:r>
    </w:p>
    <w:p>
      <w:pPr>
        <w:spacing w:after="0"/>
        <w:ind w:left="0"/>
        <w:jc w:val="both"/>
      </w:pPr>
      <w:r>
        <w:rPr>
          <w:rFonts w:ascii="Times New Roman"/>
          <w:b w:val="false"/>
          <w:i w:val="false"/>
          <w:color w:val="000000"/>
          <w:sz w:val="28"/>
        </w:rPr>
        <w:t>
      Укажите код пострадавших частей тела в соответствии с приложением 3 к настоящей статистической форме</w:t>
      </w:r>
    </w:p>
    <w:p>
      <w:pPr>
        <w:spacing w:after="0"/>
        <w:ind w:left="0"/>
        <w:jc w:val="both"/>
      </w:pPr>
      <w:r>
        <w:rPr>
          <w:rFonts w:ascii="Times New Roman"/>
          <w:b w:val="false"/>
          <w:i w:val="false"/>
          <w:color w:val="000000"/>
          <w:sz w:val="28"/>
        </w:rPr>
        <w:t>
      11. Кәсіптік ауру түрінің тиісті кодын белгілеңіз</w:t>
      </w:r>
    </w:p>
    <w:p>
      <w:pPr>
        <w:spacing w:after="0"/>
        <w:ind w:left="0"/>
        <w:jc w:val="both"/>
      </w:pPr>
      <w:r>
        <w:rPr>
          <w:rFonts w:ascii="Times New Roman"/>
          <w:b w:val="false"/>
          <w:i w:val="false"/>
          <w:color w:val="000000"/>
          <w:sz w:val="28"/>
        </w:rPr>
        <w:t>
      Отметьте соответствующий код вида профессионального заболевания</w:t>
      </w:r>
    </w:p>
    <w:p>
      <w:pPr>
        <w:spacing w:after="0"/>
        <w:ind w:left="0"/>
        <w:jc w:val="both"/>
      </w:pPr>
      <w:r>
        <w:rPr>
          <w:rFonts w:ascii="Times New Roman"/>
          <w:b w:val="false"/>
          <w:i w:val="false"/>
          <w:color w:val="000000"/>
          <w:sz w:val="28"/>
        </w:rPr>
        <w:t xml:space="preserve">
      12. Осы статистикалық нысанға </w:t>
      </w:r>
      <w:r>
        <w:rPr>
          <w:rFonts w:ascii="Times New Roman"/>
          <w:b w:val="false"/>
          <w:i w:val="false"/>
          <w:color w:val="000000"/>
          <w:sz w:val="28"/>
        </w:rPr>
        <w:t>4-қосымшаға</w:t>
      </w:r>
      <w:r>
        <w:rPr>
          <w:rFonts w:ascii="Times New Roman"/>
          <w:b w:val="false"/>
          <w:i w:val="false"/>
          <w:color w:val="000000"/>
          <w:sz w:val="28"/>
        </w:rPr>
        <w:t xml:space="preserve"> сәйкес оқиға түрінің кодын көрсетіңіз</w:t>
      </w:r>
    </w:p>
    <w:p>
      <w:pPr>
        <w:spacing w:after="0"/>
        <w:ind w:left="0"/>
        <w:jc w:val="both"/>
      </w:pPr>
      <w:r>
        <w:rPr>
          <w:rFonts w:ascii="Times New Roman"/>
          <w:b w:val="false"/>
          <w:i w:val="false"/>
          <w:color w:val="000000"/>
          <w:sz w:val="28"/>
        </w:rPr>
        <w:t>
      Укажите код вида происшествия в соответствии с приложением 4 к настоящей статистической форме</w:t>
      </w:r>
    </w:p>
    <w:p>
      <w:pPr>
        <w:spacing w:after="0"/>
        <w:ind w:left="0"/>
        <w:jc w:val="both"/>
      </w:pPr>
      <w:r>
        <w:rPr>
          <w:rFonts w:ascii="Times New Roman"/>
          <w:b w:val="false"/>
          <w:i w:val="false"/>
          <w:color w:val="000000"/>
          <w:sz w:val="28"/>
        </w:rPr>
        <w:t xml:space="preserve">
      13. Осы статистикалық нысанға </w:t>
      </w:r>
      <w:r>
        <w:rPr>
          <w:rFonts w:ascii="Times New Roman"/>
          <w:b w:val="false"/>
          <w:i w:val="false"/>
          <w:color w:val="000000"/>
          <w:sz w:val="28"/>
        </w:rPr>
        <w:t>5-қосымшаға</w:t>
      </w:r>
      <w:r>
        <w:rPr>
          <w:rFonts w:ascii="Times New Roman"/>
          <w:b w:val="false"/>
          <w:i w:val="false"/>
          <w:color w:val="000000"/>
          <w:sz w:val="28"/>
        </w:rPr>
        <w:t xml:space="preserve"> сәйкес жазатайым оқиға себебінің кодын көрсетіңіз</w:t>
      </w:r>
    </w:p>
    <w:p>
      <w:pPr>
        <w:spacing w:after="0"/>
        <w:ind w:left="0"/>
        <w:jc w:val="both"/>
      </w:pPr>
      <w:r>
        <w:rPr>
          <w:rFonts w:ascii="Times New Roman"/>
          <w:b w:val="false"/>
          <w:i w:val="false"/>
          <w:color w:val="000000"/>
          <w:sz w:val="28"/>
        </w:rPr>
        <w:t>
      Укажите код причины несчастного случая в соответствии с приложением 5 к настоящей статистической форме</w:t>
      </w:r>
    </w:p>
    <w:p>
      <w:pPr>
        <w:spacing w:after="0"/>
        <w:ind w:left="0"/>
        <w:jc w:val="both"/>
      </w:pPr>
      <w:r>
        <w:rPr>
          <w:rFonts w:ascii="Times New Roman"/>
          <w:b w:val="false"/>
          <w:i w:val="false"/>
          <w:color w:val="000000"/>
          <w:sz w:val="28"/>
        </w:rPr>
        <w:t xml:space="preserve">
      14. Осы статистикалық нысанға </w:t>
      </w:r>
      <w:r>
        <w:rPr>
          <w:rFonts w:ascii="Times New Roman"/>
          <w:b w:val="false"/>
          <w:i w:val="false"/>
          <w:color w:val="000000"/>
          <w:sz w:val="28"/>
        </w:rPr>
        <w:t>6-қосымшаға</w:t>
      </w:r>
      <w:r>
        <w:rPr>
          <w:rFonts w:ascii="Times New Roman"/>
          <w:b w:val="false"/>
          <w:i w:val="false"/>
          <w:color w:val="000000"/>
          <w:sz w:val="28"/>
        </w:rPr>
        <w:t xml:space="preserve"> сәйкес зардап шегуші жарақатының ауыртпалық дәрежесінің кодын көрсетіңіз</w:t>
      </w:r>
    </w:p>
    <w:p>
      <w:pPr>
        <w:spacing w:after="0"/>
        <w:ind w:left="0"/>
        <w:jc w:val="both"/>
      </w:pPr>
      <w:r>
        <w:rPr>
          <w:rFonts w:ascii="Times New Roman"/>
          <w:b w:val="false"/>
          <w:i w:val="false"/>
          <w:color w:val="000000"/>
          <w:sz w:val="28"/>
        </w:rPr>
        <w:t>
      Укажите код степени тяжести травмы пострадавшего в соответствии с приложением 6 к настоящей статистической форме</w:t>
      </w:r>
    </w:p>
    <w:p>
      <w:pPr>
        <w:spacing w:after="0"/>
        <w:ind w:left="0"/>
        <w:jc w:val="both"/>
      </w:pPr>
      <w:r>
        <w:rPr>
          <w:rFonts w:ascii="Times New Roman"/>
          <w:b w:val="false"/>
          <w:i w:val="false"/>
          <w:color w:val="000000"/>
          <w:sz w:val="28"/>
        </w:rPr>
        <w:t>
      15. Еңбекке қабілеттілігін жоғалтқан күнтізбелік адам-күндерінің саны</w:t>
      </w:r>
    </w:p>
    <w:p>
      <w:pPr>
        <w:spacing w:after="0"/>
        <w:ind w:left="0"/>
        <w:jc w:val="both"/>
      </w:pPr>
      <w:r>
        <w:rPr>
          <w:rFonts w:ascii="Times New Roman"/>
          <w:b w:val="false"/>
          <w:i w:val="false"/>
          <w:color w:val="000000"/>
          <w:sz w:val="28"/>
        </w:rPr>
        <w:t>
      Число календарных человеко-дней потери трудоспособности</w:t>
      </w:r>
    </w:p>
    <w:p>
      <w:pPr>
        <w:spacing w:after="0"/>
        <w:ind w:left="0"/>
        <w:jc w:val="both"/>
      </w:pPr>
      <w:r>
        <w:rPr>
          <w:rFonts w:ascii="Times New Roman"/>
          <w:b w:val="false"/>
          <w:i w:val="false"/>
          <w:color w:val="000000"/>
          <w:sz w:val="28"/>
        </w:rPr>
        <w:t>
      16. Еңбекке қабілеттілігін жоғалтқан жұмыс адам-күндерінің саны</w:t>
      </w:r>
    </w:p>
    <w:p>
      <w:pPr>
        <w:spacing w:after="0"/>
        <w:ind w:left="0"/>
        <w:jc w:val="both"/>
      </w:pPr>
      <w:r>
        <w:rPr>
          <w:rFonts w:ascii="Times New Roman"/>
          <w:b w:val="false"/>
          <w:i w:val="false"/>
          <w:color w:val="000000"/>
          <w:sz w:val="28"/>
        </w:rPr>
        <w:t>
      Число рабочих человеко-дней потери трудоспособности</w:t>
      </w:r>
    </w:p>
    <w:p>
      <w:pPr>
        <w:spacing w:after="0"/>
        <w:ind w:left="0"/>
        <w:jc w:val="both"/>
      </w:pPr>
      <w:r>
        <w:rPr>
          <w:rFonts w:ascii="Times New Roman"/>
          <w:b w:val="false"/>
          <w:i w:val="false"/>
          <w:color w:val="000000"/>
          <w:sz w:val="28"/>
        </w:rPr>
        <w:t>
      17. Жазатайым оқиғаның материалдық зардаптары:</w:t>
      </w:r>
    </w:p>
    <w:p>
      <w:pPr>
        <w:spacing w:after="0"/>
        <w:ind w:left="0"/>
        <w:jc w:val="both"/>
      </w:pPr>
      <w:r>
        <w:rPr>
          <w:rFonts w:ascii="Times New Roman"/>
          <w:b w:val="false"/>
          <w:i w:val="false"/>
          <w:color w:val="000000"/>
          <w:sz w:val="28"/>
        </w:rPr>
        <w:t>
      Материальные последствия несчастного случая:</w:t>
      </w:r>
    </w:p>
    <w:p>
      <w:pPr>
        <w:spacing w:after="0"/>
        <w:ind w:left="0"/>
        <w:jc w:val="both"/>
      </w:pPr>
      <w:r>
        <w:rPr>
          <w:rFonts w:ascii="Times New Roman"/>
          <w:b w:val="false"/>
          <w:i w:val="false"/>
          <w:color w:val="000000"/>
          <w:sz w:val="28"/>
        </w:rPr>
        <w:t>
      17.1. Еңбекке уақытша жарамсыздығы туралы парағы бойынша төленді, мың теңге</w:t>
      </w:r>
    </w:p>
    <w:p>
      <w:pPr>
        <w:spacing w:after="0"/>
        <w:ind w:left="0"/>
        <w:jc w:val="both"/>
      </w:pPr>
      <w:r>
        <w:rPr>
          <w:rFonts w:ascii="Times New Roman"/>
          <w:b w:val="false"/>
          <w:i w:val="false"/>
          <w:color w:val="000000"/>
          <w:sz w:val="28"/>
        </w:rPr>
        <w:t>
      Выплачено по листу о временной нетрудоспособности, тысяч тенге</w:t>
      </w:r>
    </w:p>
    <w:p>
      <w:pPr>
        <w:spacing w:after="0"/>
        <w:ind w:left="0"/>
        <w:jc w:val="both"/>
      </w:pPr>
      <w:r>
        <w:rPr>
          <w:rFonts w:ascii="Times New Roman"/>
          <w:b w:val="false"/>
          <w:i w:val="false"/>
          <w:color w:val="000000"/>
          <w:sz w:val="28"/>
        </w:rPr>
        <w:t>
      17.2. Басқа жұмысқа ауыстырғанда бұрынғы табысқа дейінгі қосымша төлемдердің сомасы, мың теңге</w:t>
      </w:r>
    </w:p>
    <w:p>
      <w:pPr>
        <w:spacing w:after="0"/>
        <w:ind w:left="0"/>
        <w:jc w:val="both"/>
      </w:pPr>
      <w:r>
        <w:rPr>
          <w:rFonts w:ascii="Times New Roman"/>
          <w:b w:val="false"/>
          <w:i w:val="false"/>
          <w:color w:val="000000"/>
          <w:sz w:val="28"/>
        </w:rPr>
        <w:t>
      Сумма доплат до прежнего заработка при переводе на другую работу, тысяч тенге</w:t>
      </w:r>
    </w:p>
    <w:p>
      <w:pPr>
        <w:spacing w:after="0"/>
        <w:ind w:left="0"/>
        <w:jc w:val="both"/>
      </w:pPr>
      <w:r>
        <w:rPr>
          <w:rFonts w:ascii="Times New Roman"/>
          <w:b w:val="false"/>
          <w:i w:val="false"/>
          <w:color w:val="000000"/>
          <w:sz w:val="28"/>
        </w:rPr>
        <w:t>
      17.3. Бір жолғы жәрдемақылар төленді, мың теңге</w:t>
      </w:r>
    </w:p>
    <w:p>
      <w:pPr>
        <w:spacing w:after="0"/>
        <w:ind w:left="0"/>
        <w:jc w:val="both"/>
      </w:pPr>
      <w:r>
        <w:rPr>
          <w:rFonts w:ascii="Times New Roman"/>
          <w:b w:val="false"/>
          <w:i w:val="false"/>
          <w:color w:val="000000"/>
          <w:sz w:val="28"/>
        </w:rPr>
        <w:t xml:space="preserve">
      Выплачено единовременных пособий, тысяч тенге </w:t>
      </w:r>
    </w:p>
    <w:p>
      <w:pPr>
        <w:spacing w:after="0"/>
        <w:ind w:left="0"/>
        <w:jc w:val="both"/>
      </w:pPr>
      <w:r>
        <w:rPr>
          <w:rFonts w:ascii="Times New Roman"/>
          <w:b w:val="false"/>
          <w:i w:val="false"/>
          <w:color w:val="000000"/>
          <w:sz w:val="28"/>
        </w:rPr>
        <w:t>
      18.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xml:space="preserve">
      Телефоны (респонденттің) ________________________ 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_____________________ </w:t>
      </w:r>
    </w:p>
    <w:p>
      <w:pPr>
        <w:spacing w:after="0"/>
        <w:ind w:left="0"/>
        <w:jc w:val="both"/>
      </w:pPr>
      <w:r>
        <w:rPr>
          <w:rFonts w:ascii="Times New Roman"/>
          <w:b w:val="false"/>
          <w:i w:val="false"/>
          <w:color w:val="000000"/>
          <w:sz w:val="28"/>
        </w:rPr>
        <w:t xml:space="preserve">
      Исполнитель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______________________________________ _________ </w:t>
      </w:r>
    </w:p>
    <w:p>
      <w:pPr>
        <w:spacing w:after="0"/>
        <w:ind w:left="0"/>
        <w:jc w:val="both"/>
      </w:pPr>
      <w:r>
        <w:rPr>
          <w:rFonts w:ascii="Times New Roman"/>
          <w:b w:val="false"/>
          <w:i w:val="false"/>
          <w:color w:val="000000"/>
          <w:sz w:val="28"/>
        </w:rPr>
        <w:t xml:space="preserve">
      Главный бухгалтер или лицо, тегі, аты және әкесінің аты (бар болған жағдайда) қолы </w:t>
      </w:r>
    </w:p>
    <w:p>
      <w:pPr>
        <w:spacing w:after="0"/>
        <w:ind w:left="0"/>
        <w:jc w:val="both"/>
      </w:pPr>
      <w:r>
        <w:rPr>
          <w:rFonts w:ascii="Times New Roman"/>
          <w:b w:val="false"/>
          <w:i w:val="false"/>
          <w:color w:val="000000"/>
          <w:sz w:val="28"/>
        </w:rPr>
        <w:t>
      исполняющий его обязанности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w:t>
      </w:r>
    </w:p>
    <w:p>
      <w:pPr>
        <w:spacing w:after="0"/>
        <w:ind w:left="0"/>
        <w:jc w:val="both"/>
      </w:pPr>
      <w:r>
        <w:rPr>
          <w:rFonts w:ascii="Times New Roman"/>
          <w:b w:val="false"/>
          <w:i w:val="false"/>
          <w:color w:val="000000"/>
          <w:sz w:val="28"/>
        </w:rPr>
        <w:t xml:space="preserve">
      атқарушы тұлға __________________________________________________ _________ </w:t>
      </w:r>
    </w:p>
    <w:p>
      <w:pPr>
        <w:spacing w:after="0"/>
        <w:ind w:left="0"/>
        <w:jc w:val="both"/>
      </w:pPr>
      <w:r>
        <w:rPr>
          <w:rFonts w:ascii="Times New Roman"/>
          <w:b w:val="false"/>
          <w:i w:val="false"/>
          <w:color w:val="000000"/>
          <w:sz w:val="28"/>
        </w:rPr>
        <w:t xml:space="preserve">
      Руководитель или лицо, тегі, аты және әкесінің аты (бар болған жағдайда) қолы </w:t>
      </w:r>
    </w:p>
    <w:p>
      <w:pPr>
        <w:spacing w:after="0"/>
        <w:ind w:left="0"/>
        <w:jc w:val="both"/>
      </w:pPr>
      <w:r>
        <w:rPr>
          <w:rFonts w:ascii="Times New Roman"/>
          <w:b w:val="false"/>
          <w:i w:val="false"/>
          <w:color w:val="000000"/>
          <w:sz w:val="28"/>
        </w:rPr>
        <w:t>
      исполняющий его обязанности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Жұмыстардың үлкейтілген топтарының, шағын топтарының, құрамалы және базалық топтарының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сауда-саттық саласының қызметкерлері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құрал-саймандар, полиграфия және картография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әскери қызметшілері және жұмыскерлері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деректерін толық ұсынбайтын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 ұсынбайтын жұмыскерлер</w:t>
            </w:r>
          </w:p>
        </w:tc>
      </w:tr>
    </w:tbl>
    <w:bookmarkStart w:name="z13"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бұл жіктелім Қазақстан Республикасы Инвестициялар және даму министрлігі Техникалық реттеу және метрология комитетінің 2017 жылғы 11 мамырдағы № 130-од бұйрығымен бекітілген Қызметтер ұлттық жіктеуішіне негізделген ҚР ҰЖ 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Жарақат түрлерінің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bl>
    <w:bookmarkStart w:name="z16"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 бұл жіктелім АХЖ-10 аурулар мен денсаулыққа байланысты проблемалардың халықаралық статистикалық жіктеуішіне негізделген</w:t>
      </w:r>
    </w:p>
    <w:p>
      <w:pPr>
        <w:spacing w:after="0"/>
        <w:ind w:left="0"/>
        <w:jc w:val="both"/>
      </w:pPr>
      <w:r>
        <w:rPr>
          <w:rFonts w:ascii="Times New Roman"/>
          <w:b w:val="false"/>
          <w:i w:val="false"/>
          <w:color w:val="000000"/>
          <w:sz w:val="28"/>
        </w:rPr>
        <w:t>
      ** аталған сипаттамалар жарақаттардың (жиынтықталған атаумен) топтамалары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3-қосымша</w:t>
            </w:r>
          </w:p>
        </w:tc>
      </w:tr>
    </w:tbl>
    <w:bookmarkStart w:name="z18" w:id="12"/>
    <w:p>
      <w:pPr>
        <w:spacing w:after="0"/>
        <w:ind w:left="0"/>
        <w:jc w:val="left"/>
      </w:pPr>
      <w:r>
        <w:rPr>
          <w:rFonts w:ascii="Times New Roman"/>
          <w:b/>
          <w:i w:val="false"/>
          <w:color w:val="000000"/>
        </w:rPr>
        <w:t xml:space="preserve"> Дененің зақымданған мүшелерінің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бас сүйек, ми, бас сүйек нервтері және қан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да белгіленген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көптеген зақымдары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бөлігі және бұғананың үстіңгі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 xml:space="preserve">аурулар туралы есеп" </w:t>
            </w:r>
            <w:r>
              <w:br/>
            </w:r>
            <w:r>
              <w:rPr>
                <w:rFonts w:ascii="Times New Roman"/>
                <w:b w:val="false"/>
                <w:i w:val="false"/>
                <w:color w:val="000000"/>
                <w:sz w:val="20"/>
              </w:rPr>
              <w:t>(индексі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4-қосымша</w:t>
            </w:r>
          </w:p>
        </w:tc>
      </w:tr>
    </w:tbl>
    <w:bookmarkStart w:name="z20" w:id="13"/>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көлігінде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құлауы, қирауы, опырылуы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температуралардың әсері (өрт)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факторлар мен заттардың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жанасу нәтижесіндегі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зілзала кезінде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ауыру және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bl>
    <w:bookmarkStart w:name="z21"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материалдарын ресімдеу бойынша нысандарды бекіту туралы"Қазақстан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5-қосымша</w:t>
            </w:r>
          </w:p>
        </w:tc>
      </w:tr>
    </w:tbl>
    <w:bookmarkStart w:name="z23" w:id="15"/>
    <w:p>
      <w:pPr>
        <w:spacing w:after="0"/>
        <w:ind w:left="0"/>
        <w:jc w:val="left"/>
      </w:pPr>
      <w:r>
        <w:rPr>
          <w:rFonts w:ascii="Times New Roman"/>
          <w:b/>
          <w:i w:val="false"/>
          <w:color w:val="000000"/>
        </w:rPr>
        <w:t xml:space="preserve"> Жазатайым оқиға себептерінің тізбесі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жұмыс орындарының ұйымдастырылуындағы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bl>
    <w:bookmarkStart w:name="z24"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материалдарын ресімдеу бойынша нысандарды бекіту туралы"Қазақстан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6-қосымша</w:t>
            </w:r>
          </w:p>
        </w:tc>
      </w:tr>
    </w:tbl>
    <w:bookmarkStart w:name="z26" w:id="17"/>
    <w:p>
      <w:pPr>
        <w:spacing w:after="0"/>
        <w:ind w:left="0"/>
        <w:jc w:val="left"/>
      </w:pPr>
      <w:r>
        <w:rPr>
          <w:rFonts w:ascii="Times New Roman"/>
          <w:b/>
          <w:i w:val="false"/>
          <w:color w:val="000000"/>
        </w:rPr>
        <w:t xml:space="preserve"> Зардап шегушінің жарақат ауыртпалығының дәрежесі*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bl>
    <w:bookmarkStart w:name="z27"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материалдарын ресімдеу бойынша нысандарды бекіту туралы"Қазақстан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