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f3db40" w14:textId="2f3db4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"Білім беру ұйымдары білім беру қызметінде пайдаланатын қатаң есептіліктегі құжаттардың нысанын бекіту туралы" Қазақстан Республикасы Білім және ғылым министрінің міндетін атқарушының 2007 жылғы 23 қазандағы № 502 бұйрығына өзгерістер енгізу туралы</w:t>
      </w:r>
    </w:p>
    <w:p>
      <w:pPr>
        <w:spacing w:after="0"/>
        <w:ind w:left="0"/>
        <w:jc w:val="both"/>
      </w:pPr>
      <w:r>
        <w:rPr>
          <w:rFonts w:ascii="Times New Roman"/>
          <w:b w:val="false"/>
          <w:i w:val="false"/>
          <w:color w:val="000000"/>
          <w:sz w:val="28"/>
        </w:rPr>
        <w:t>Қазақстан Республикасы Білім және ғылым министрінің 2020 жылғы 2 қыркүйектегі № 380 бұйрығы. Қазақстан Республикасының Әділет министрлігінде 2020 жылғы 3 қыркүйекте № 21166 болып тіркелді.</w:t>
      </w:r>
    </w:p>
    <w:p>
      <w:pPr>
        <w:spacing w:after="0"/>
        <w:ind w:left="0"/>
        <w:jc w:val="both"/>
      </w:pPr>
      <w:bookmarkStart w:name="z1" w:id="0"/>
      <w:r>
        <w:rPr>
          <w:rFonts w:ascii="Times New Roman"/>
          <w:b w:val="false"/>
          <w:i w:val="false"/>
          <w:color w:val="000000"/>
          <w:sz w:val="28"/>
        </w:rPr>
        <w:t xml:space="preserve">
      "Білім туралы" 2007 жылғы 27 шілдедегі Қазақстан Республикасы Заңының </w:t>
      </w:r>
      <w:r>
        <w:rPr>
          <w:rFonts w:ascii="Times New Roman"/>
          <w:b w:val="false"/>
          <w:i w:val="false"/>
          <w:color w:val="000000"/>
          <w:sz w:val="28"/>
        </w:rPr>
        <w:t>5-бабының</w:t>
      </w:r>
      <w:r>
        <w:rPr>
          <w:rFonts w:ascii="Times New Roman"/>
          <w:b w:val="false"/>
          <w:i w:val="false"/>
          <w:color w:val="000000"/>
          <w:sz w:val="28"/>
        </w:rPr>
        <w:t xml:space="preserve"> 23) тармақшасын іске асыру мақсатында БҰЙЫРАМЫН:</w:t>
      </w:r>
    </w:p>
    <w:bookmarkEnd w:id="0"/>
    <w:bookmarkStart w:name="z2" w:id="1"/>
    <w:p>
      <w:pPr>
        <w:spacing w:after="0"/>
        <w:ind w:left="0"/>
        <w:jc w:val="both"/>
      </w:pPr>
      <w:r>
        <w:rPr>
          <w:rFonts w:ascii="Times New Roman"/>
          <w:b w:val="false"/>
          <w:i w:val="false"/>
          <w:color w:val="000000"/>
          <w:sz w:val="28"/>
        </w:rPr>
        <w:t xml:space="preserve">
      1. "Білім беру ұйымдары білім беру қызметінде пайдаланатын қатаң есептіліктегі құжаттардың нысанын бекіту туралы" Қазақстан Республикасы Білім және ғылым министрінің міндетін атқарушының 2007 жылғы 23 қазандағы № 502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4991 болып тіркелген) мынадай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жасылсын:</w:t>
      </w:r>
    </w:p>
    <w:bookmarkStart w:name="z4" w:id="2"/>
    <w:p>
      <w:pPr>
        <w:spacing w:after="0"/>
        <w:ind w:left="0"/>
        <w:jc w:val="both"/>
      </w:pPr>
      <w:r>
        <w:rPr>
          <w:rFonts w:ascii="Times New Roman"/>
          <w:b w:val="false"/>
          <w:i w:val="false"/>
          <w:color w:val="000000"/>
          <w:sz w:val="28"/>
        </w:rPr>
        <w:t>
      "1. Мыналар:</w:t>
      </w:r>
    </w:p>
    <w:bookmarkEnd w:id="2"/>
    <w:bookmarkStart w:name="z5" w:id="3"/>
    <w:p>
      <w:pPr>
        <w:spacing w:after="0"/>
        <w:ind w:left="0"/>
        <w:jc w:val="both"/>
      </w:pPr>
      <w:r>
        <w:rPr>
          <w:rFonts w:ascii="Times New Roman"/>
          <w:b w:val="false"/>
          <w:i w:val="false"/>
          <w:color w:val="000000"/>
          <w:sz w:val="28"/>
        </w:rPr>
        <w:t>
      1) осы бұйрыққа 1-қосымшаға сәйкес диплом бланкілерін есепке алу журналының нысаны;</w:t>
      </w:r>
    </w:p>
    <w:bookmarkEnd w:id="3"/>
    <w:bookmarkStart w:name="z6" w:id="4"/>
    <w:p>
      <w:pPr>
        <w:spacing w:after="0"/>
        <w:ind w:left="0"/>
        <w:jc w:val="both"/>
      </w:pPr>
      <w:r>
        <w:rPr>
          <w:rFonts w:ascii="Times New Roman"/>
          <w:b w:val="false"/>
          <w:i w:val="false"/>
          <w:color w:val="000000"/>
          <w:sz w:val="28"/>
        </w:rPr>
        <w:t>
      2) осы бұйрыққа 2-қосымшаға сәйкес транскрипттің нысаны;</w:t>
      </w:r>
    </w:p>
    <w:bookmarkEnd w:id="4"/>
    <w:bookmarkStart w:name="z7" w:id="5"/>
    <w:p>
      <w:pPr>
        <w:spacing w:after="0"/>
        <w:ind w:left="0"/>
        <w:jc w:val="both"/>
      </w:pPr>
      <w:r>
        <w:rPr>
          <w:rFonts w:ascii="Times New Roman"/>
          <w:b w:val="false"/>
          <w:i w:val="false"/>
          <w:color w:val="000000"/>
          <w:sz w:val="28"/>
        </w:rPr>
        <w:t>
      3) осы бұйрыққа 3-қосымшаға сәйкес шақыру анықтамасының нысаны;</w:t>
      </w:r>
    </w:p>
    <w:bookmarkEnd w:id="5"/>
    <w:bookmarkStart w:name="z8" w:id="6"/>
    <w:p>
      <w:pPr>
        <w:spacing w:after="0"/>
        <w:ind w:left="0"/>
        <w:jc w:val="both"/>
      </w:pPr>
      <w:r>
        <w:rPr>
          <w:rFonts w:ascii="Times New Roman"/>
          <w:b w:val="false"/>
          <w:i w:val="false"/>
          <w:color w:val="000000"/>
          <w:sz w:val="28"/>
        </w:rPr>
        <w:t>
      4) осы бұйрыққа 4-қосымшаға сәйкес растау анықтамасының нысаны;</w:t>
      </w:r>
    </w:p>
    <w:bookmarkEnd w:id="6"/>
    <w:bookmarkStart w:name="z9" w:id="7"/>
    <w:p>
      <w:pPr>
        <w:spacing w:after="0"/>
        <w:ind w:left="0"/>
        <w:jc w:val="both"/>
      </w:pPr>
      <w:r>
        <w:rPr>
          <w:rFonts w:ascii="Times New Roman"/>
          <w:b w:val="false"/>
          <w:i w:val="false"/>
          <w:color w:val="000000"/>
          <w:sz w:val="28"/>
        </w:rPr>
        <w:t>
      5) осы бұйрыққа 5-қосымшаға сәйкес білім алушының студенттік билетінің/қазақстандық студенттік сәйкестендіру картасының (жоғары және (немесе) жоғары оқу орнынан кейінгі білім беру ұйымдары үшін) нысаны;</w:t>
      </w:r>
    </w:p>
    <w:bookmarkEnd w:id="7"/>
    <w:bookmarkStart w:name="z10" w:id="8"/>
    <w:p>
      <w:pPr>
        <w:spacing w:after="0"/>
        <w:ind w:left="0"/>
        <w:jc w:val="both"/>
      </w:pPr>
      <w:r>
        <w:rPr>
          <w:rFonts w:ascii="Times New Roman"/>
          <w:b w:val="false"/>
          <w:i w:val="false"/>
          <w:color w:val="000000"/>
          <w:sz w:val="28"/>
        </w:rPr>
        <w:t>
      6) осы бұйрыққа 6-қосымшаға сәйкес магистрант куәлігінің нысаны;</w:t>
      </w:r>
    </w:p>
    <w:bookmarkEnd w:id="8"/>
    <w:bookmarkStart w:name="z11" w:id="9"/>
    <w:p>
      <w:pPr>
        <w:spacing w:after="0"/>
        <w:ind w:left="0"/>
        <w:jc w:val="both"/>
      </w:pPr>
      <w:r>
        <w:rPr>
          <w:rFonts w:ascii="Times New Roman"/>
          <w:b w:val="false"/>
          <w:i w:val="false"/>
          <w:color w:val="000000"/>
          <w:sz w:val="28"/>
        </w:rPr>
        <w:t>
      7) осы бұйрыққа 7-қосымшаға сәйкес докторант куәлігінің нысаны;</w:t>
      </w:r>
    </w:p>
    <w:bookmarkEnd w:id="9"/>
    <w:bookmarkStart w:name="z12" w:id="10"/>
    <w:p>
      <w:pPr>
        <w:spacing w:after="0"/>
        <w:ind w:left="0"/>
        <w:jc w:val="both"/>
      </w:pPr>
      <w:r>
        <w:rPr>
          <w:rFonts w:ascii="Times New Roman"/>
          <w:b w:val="false"/>
          <w:i w:val="false"/>
          <w:color w:val="000000"/>
          <w:sz w:val="28"/>
        </w:rPr>
        <w:t>
      8) осы бұйрыққа 8-қосымшаға сәйкес тестіленушінің күнтізбелік жылғы қаңтардың 15-і мен 20-сы, наурыздың 26-сы мен 31-і, тамыздың 17-сі мен 20-сы аралығында өткізілетін ұлттық бірыңғай тестілеу нәтижесінің нысаны;</w:t>
      </w:r>
    </w:p>
    <w:bookmarkEnd w:id="10"/>
    <w:bookmarkStart w:name="z13" w:id="11"/>
    <w:p>
      <w:pPr>
        <w:spacing w:after="0"/>
        <w:ind w:left="0"/>
        <w:jc w:val="both"/>
      </w:pPr>
      <w:r>
        <w:rPr>
          <w:rFonts w:ascii="Times New Roman"/>
          <w:b w:val="false"/>
          <w:i w:val="false"/>
          <w:color w:val="000000"/>
          <w:sz w:val="28"/>
        </w:rPr>
        <w:t>
      9) осы бұйрыққа 9-қосымшаға сәйкес жоғары білімнің білім беру бағдарламаларының топтары бойынша білім беру грантын беру туралы куәліктің нысаны;</w:t>
      </w:r>
    </w:p>
    <w:bookmarkEnd w:id="11"/>
    <w:bookmarkStart w:name="z14" w:id="12"/>
    <w:p>
      <w:pPr>
        <w:spacing w:after="0"/>
        <w:ind w:left="0"/>
        <w:jc w:val="both"/>
      </w:pPr>
      <w:r>
        <w:rPr>
          <w:rFonts w:ascii="Times New Roman"/>
          <w:b w:val="false"/>
          <w:i w:val="false"/>
          <w:color w:val="000000"/>
          <w:sz w:val="28"/>
        </w:rPr>
        <w:t xml:space="preserve">
      10) осы бұйрыққа 10-қосымшаға сәйкес ұлттық бірыңғай тестілеуге қатысу үшін өтініштің нысаны; </w:t>
      </w:r>
    </w:p>
    <w:bookmarkEnd w:id="12"/>
    <w:bookmarkStart w:name="z15" w:id="13"/>
    <w:p>
      <w:pPr>
        <w:spacing w:after="0"/>
        <w:ind w:left="0"/>
        <w:jc w:val="both"/>
      </w:pPr>
      <w:r>
        <w:rPr>
          <w:rFonts w:ascii="Times New Roman"/>
          <w:b w:val="false"/>
          <w:i w:val="false"/>
          <w:color w:val="000000"/>
          <w:sz w:val="28"/>
        </w:rPr>
        <w:t>
      11) осы бұйрыққа 11-қосымшаға сәйкес білім беру грантын беру конкурсына қатысу үшін өтініштің (жоғары білім беру) нысаны;</w:t>
      </w:r>
    </w:p>
    <w:bookmarkEnd w:id="13"/>
    <w:bookmarkStart w:name="z16" w:id="14"/>
    <w:p>
      <w:pPr>
        <w:spacing w:after="0"/>
        <w:ind w:left="0"/>
        <w:jc w:val="both"/>
      </w:pPr>
      <w:r>
        <w:rPr>
          <w:rFonts w:ascii="Times New Roman"/>
          <w:b w:val="false"/>
          <w:i w:val="false"/>
          <w:color w:val="000000"/>
          <w:sz w:val="28"/>
        </w:rPr>
        <w:t>
      12) осы бұйрыққа 12-қосымшаға сәйкес 11(12) сыныптарда білім алушыларды қорытынды аттестаттаудың жауап парақтарының нысаны;</w:t>
      </w:r>
    </w:p>
    <w:bookmarkEnd w:id="14"/>
    <w:bookmarkStart w:name="z17" w:id="15"/>
    <w:p>
      <w:pPr>
        <w:spacing w:after="0"/>
        <w:ind w:left="0"/>
        <w:jc w:val="both"/>
      </w:pPr>
      <w:r>
        <w:rPr>
          <w:rFonts w:ascii="Times New Roman"/>
          <w:b w:val="false"/>
          <w:i w:val="false"/>
          <w:color w:val="000000"/>
          <w:sz w:val="28"/>
        </w:rPr>
        <w:t>
      13) осы бұйрыққа 13-қосымшаға сәйкес тестіленушінің қысқартылған оқыту мерзімдерін көздейтін білім беру бағдарламалары бойынша оқуға түсушілер үшін күнтізбелік жылғы 20 маусым мен 5 шілде аралығында өткізілетін ұлттық бірыңғай тестілеу нәтижесінің нысаны;</w:t>
      </w:r>
    </w:p>
    <w:bookmarkEnd w:id="15"/>
    <w:bookmarkStart w:name="z18" w:id="16"/>
    <w:p>
      <w:pPr>
        <w:spacing w:after="0"/>
        <w:ind w:left="0"/>
        <w:jc w:val="both"/>
      </w:pPr>
      <w:r>
        <w:rPr>
          <w:rFonts w:ascii="Times New Roman"/>
          <w:b w:val="false"/>
          <w:i w:val="false"/>
          <w:color w:val="000000"/>
          <w:sz w:val="28"/>
        </w:rPr>
        <w:t>
      14) осы бұйрыққа 14-қосымшаға сәйкес тестіленушінің күнтізбелік жылғы 20 маусым мен 5 шілде аралығында өткізілетін ұлттық бірыңғай тестілеу нәтижесінің нысаны;</w:t>
      </w:r>
    </w:p>
    <w:bookmarkEnd w:id="16"/>
    <w:bookmarkStart w:name="z19" w:id="17"/>
    <w:p>
      <w:pPr>
        <w:spacing w:after="0"/>
        <w:ind w:left="0"/>
        <w:jc w:val="both"/>
      </w:pPr>
      <w:r>
        <w:rPr>
          <w:rFonts w:ascii="Times New Roman"/>
          <w:b w:val="false"/>
          <w:i w:val="false"/>
          <w:color w:val="000000"/>
          <w:sz w:val="28"/>
        </w:rPr>
        <w:t>
      15) осы бұйрыққа 15-қосымшаға сәйкес ақпараттық жүйелер арқылы білім беру грантын беру конкурсына қатысу үшін өтініштің (жоғары білім беру) нысаны;</w:t>
      </w:r>
    </w:p>
    <w:bookmarkEnd w:id="17"/>
    <w:bookmarkStart w:name="z20" w:id="18"/>
    <w:p>
      <w:pPr>
        <w:spacing w:after="0"/>
        <w:ind w:left="0"/>
        <w:jc w:val="both"/>
      </w:pPr>
      <w:r>
        <w:rPr>
          <w:rFonts w:ascii="Times New Roman"/>
          <w:b w:val="false"/>
          <w:i w:val="false"/>
          <w:color w:val="000000"/>
          <w:sz w:val="28"/>
        </w:rPr>
        <w:t>
      16) осы бұйрыққа 16-қосымшаға сәйкес оқыту қазақ, орыс, ағылшын тілінде жүргізілетін магистратураға түсуге кешенді тестілеуге қатысу үшін өтініштің нысаны;</w:t>
      </w:r>
    </w:p>
    <w:bookmarkEnd w:id="18"/>
    <w:bookmarkStart w:name="z21" w:id="19"/>
    <w:p>
      <w:pPr>
        <w:spacing w:after="0"/>
        <w:ind w:left="0"/>
        <w:jc w:val="both"/>
      </w:pPr>
      <w:r>
        <w:rPr>
          <w:rFonts w:ascii="Times New Roman"/>
          <w:b w:val="false"/>
          <w:i w:val="false"/>
          <w:color w:val="000000"/>
          <w:sz w:val="28"/>
        </w:rPr>
        <w:t>
      17) осы бұйрыққа 17-қосымшаға сәйкес тестіленушінің кешенді тестілеу нәтижесінің нысаны;</w:t>
      </w:r>
    </w:p>
    <w:bookmarkEnd w:id="19"/>
    <w:bookmarkStart w:name="z22" w:id="20"/>
    <w:p>
      <w:pPr>
        <w:spacing w:after="0"/>
        <w:ind w:left="0"/>
        <w:jc w:val="both"/>
      </w:pPr>
      <w:r>
        <w:rPr>
          <w:rFonts w:ascii="Times New Roman"/>
          <w:b w:val="false"/>
          <w:i w:val="false"/>
          <w:color w:val="000000"/>
          <w:sz w:val="28"/>
        </w:rPr>
        <w:t>
      18) осы бұйрыққа 18-қосымшаға сәйкес оқыту ағылшын тілінде жүргізілетін магистратура үшін тестіленушінің кешенді тестілеу нәтижесінің нысаны;</w:t>
      </w:r>
    </w:p>
    <w:bookmarkEnd w:id="20"/>
    <w:bookmarkStart w:name="z23" w:id="21"/>
    <w:p>
      <w:pPr>
        <w:spacing w:after="0"/>
        <w:ind w:left="0"/>
        <w:jc w:val="both"/>
      </w:pPr>
      <w:r>
        <w:rPr>
          <w:rFonts w:ascii="Times New Roman"/>
          <w:b w:val="false"/>
          <w:i w:val="false"/>
          <w:color w:val="000000"/>
          <w:sz w:val="28"/>
        </w:rPr>
        <w:t>
      19) осы бұйрыққа 19-қосымшаға сәйкес ақпараттық жүйелер арқылы мемлекеттік білім беру грантын (жоғары оқу орнынан кейінгі білім беру) беру конкурсына қатысу үшін өтініштің нысаны;</w:t>
      </w:r>
    </w:p>
    <w:bookmarkEnd w:id="21"/>
    <w:bookmarkStart w:name="z24" w:id="22"/>
    <w:p>
      <w:pPr>
        <w:spacing w:after="0"/>
        <w:ind w:left="0"/>
        <w:jc w:val="both"/>
      </w:pPr>
      <w:r>
        <w:rPr>
          <w:rFonts w:ascii="Times New Roman"/>
          <w:b w:val="false"/>
          <w:i w:val="false"/>
          <w:color w:val="000000"/>
          <w:sz w:val="28"/>
        </w:rPr>
        <w:t>
      20) осы бұйрыққа 20-қосымшаға сәйкес білім беру грантын (жоғары оқу орнынан кейінгі білім беру) беру конкурсына қатысу үшін өтініштің нысаны;</w:t>
      </w:r>
    </w:p>
    <w:bookmarkEnd w:id="22"/>
    <w:bookmarkStart w:name="z25" w:id="23"/>
    <w:p>
      <w:pPr>
        <w:spacing w:after="0"/>
        <w:ind w:left="0"/>
        <w:jc w:val="both"/>
      </w:pPr>
      <w:r>
        <w:rPr>
          <w:rFonts w:ascii="Times New Roman"/>
          <w:b w:val="false"/>
          <w:i w:val="false"/>
          <w:color w:val="000000"/>
          <w:sz w:val="28"/>
        </w:rPr>
        <w:t>
      21) осы бұйрыққа 21-қосымшаға сәйкес жоғары оқу орнынан кейінгі білім беру бағдарламаларының топтары бойынша білім грантын беру туралы куәліктің;</w:t>
      </w:r>
    </w:p>
    <w:bookmarkEnd w:id="23"/>
    <w:bookmarkStart w:name="z26" w:id="24"/>
    <w:p>
      <w:pPr>
        <w:spacing w:after="0"/>
        <w:ind w:left="0"/>
        <w:jc w:val="both"/>
      </w:pPr>
      <w:r>
        <w:rPr>
          <w:rFonts w:ascii="Times New Roman"/>
          <w:b w:val="false"/>
          <w:i w:val="false"/>
          <w:color w:val="000000"/>
          <w:sz w:val="28"/>
        </w:rPr>
        <w:t>
      22) осы бұйрыққа 22-қосымшаға сәйкес шығармашылық дайындықты талап ететін білім беру бағдарламаларының топтары үшін тестіленушінің кешенді тестілеу нәтижесінің нысаны;</w:t>
      </w:r>
    </w:p>
    <w:bookmarkEnd w:id="24"/>
    <w:bookmarkStart w:name="z27" w:id="25"/>
    <w:p>
      <w:pPr>
        <w:spacing w:after="0"/>
        <w:ind w:left="0"/>
        <w:jc w:val="both"/>
      </w:pPr>
      <w:r>
        <w:rPr>
          <w:rFonts w:ascii="Times New Roman"/>
          <w:b w:val="false"/>
          <w:i w:val="false"/>
          <w:color w:val="000000"/>
          <w:sz w:val="28"/>
        </w:rPr>
        <w:t>
      23) осы бұйрыққа 23-қосымшаға сәйкес араб тілін білуді талап ететін білім беру бағдарламаларының топтары үшін тестіленушінің кешенді тестілеу нәтижесінің нысаны;</w:t>
      </w:r>
    </w:p>
    <w:bookmarkEnd w:id="25"/>
    <w:bookmarkStart w:name="z28" w:id="26"/>
    <w:p>
      <w:pPr>
        <w:spacing w:after="0"/>
        <w:ind w:left="0"/>
        <w:jc w:val="both"/>
      </w:pPr>
      <w:r>
        <w:rPr>
          <w:rFonts w:ascii="Times New Roman"/>
          <w:b w:val="false"/>
          <w:i w:val="false"/>
          <w:color w:val="000000"/>
          <w:sz w:val="28"/>
        </w:rPr>
        <w:t>
      24) осы бұйрыққа 24-қосымшаға сәйкес тестіленушінің шет тілі бойынша түсу емтиханы нәтижесінің нысаны;</w:t>
      </w:r>
    </w:p>
    <w:bookmarkEnd w:id="26"/>
    <w:bookmarkStart w:name="z29" w:id="27"/>
    <w:p>
      <w:pPr>
        <w:spacing w:after="0"/>
        <w:ind w:left="0"/>
        <w:jc w:val="both"/>
      </w:pPr>
      <w:r>
        <w:rPr>
          <w:rFonts w:ascii="Times New Roman"/>
          <w:b w:val="false"/>
          <w:i w:val="false"/>
          <w:color w:val="000000"/>
          <w:sz w:val="28"/>
        </w:rPr>
        <w:t>
      25) осы бұйрыққа 25-қосымшаға сәйкес тестіленушінің оқу нәтижелерінің сырттай бағалау балдары ұлттық бірыңғай тестілеу балдарына ауыстырылған "НЗМ" ДБҰ бітірушісіне берілген ұлттық бірыңғай тестілеу нәтижесінің нысаны бекітілсін.";</w:t>
      </w:r>
    </w:p>
    <w:bookmarkEnd w:id="27"/>
    <w:bookmarkStart w:name="z30" w:id="28"/>
    <w:p>
      <w:pPr>
        <w:spacing w:after="0"/>
        <w:ind w:left="0"/>
        <w:jc w:val="both"/>
      </w:pPr>
      <w:r>
        <w:rPr>
          <w:rFonts w:ascii="Times New Roman"/>
          <w:b w:val="false"/>
          <w:i w:val="false"/>
          <w:color w:val="000000"/>
          <w:sz w:val="28"/>
        </w:rPr>
        <w:t>
      көрсетілген бұйрықпен бекітілген білім беру ұйымдары білім беру қызметінде пайдаланатын қатаң есептіліктегі құжаттардың нысандарында:</w:t>
      </w:r>
    </w:p>
    <w:bookmarkEnd w:id="28"/>
    <w:bookmarkStart w:name="z31" w:id="29"/>
    <w:p>
      <w:pPr>
        <w:spacing w:after="0"/>
        <w:ind w:left="0"/>
        <w:jc w:val="both"/>
      </w:pPr>
      <w:r>
        <w:rPr>
          <w:rFonts w:ascii="Times New Roman"/>
          <w:b w:val="false"/>
          <w:i w:val="false"/>
          <w:color w:val="000000"/>
          <w:sz w:val="28"/>
        </w:rPr>
        <w:t xml:space="preserve">
      1) диплом бланкілерін есепке алу журналының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29"/>
    <w:bookmarkStart w:name="z32" w:id="30"/>
    <w:p>
      <w:pPr>
        <w:spacing w:after="0"/>
        <w:ind w:left="0"/>
        <w:jc w:val="both"/>
      </w:pPr>
      <w:r>
        <w:rPr>
          <w:rFonts w:ascii="Times New Roman"/>
          <w:b w:val="false"/>
          <w:i w:val="false"/>
          <w:color w:val="000000"/>
          <w:sz w:val="28"/>
        </w:rPr>
        <w:t xml:space="preserve">
      2) транскрипттің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p>
    <w:bookmarkEnd w:id="30"/>
    <w:bookmarkStart w:name="z33" w:id="31"/>
    <w:p>
      <w:pPr>
        <w:spacing w:after="0"/>
        <w:ind w:left="0"/>
        <w:jc w:val="both"/>
      </w:pPr>
      <w:r>
        <w:rPr>
          <w:rFonts w:ascii="Times New Roman"/>
          <w:b w:val="false"/>
          <w:i w:val="false"/>
          <w:color w:val="000000"/>
          <w:sz w:val="28"/>
        </w:rPr>
        <w:t xml:space="preserve">
      3) шақыру анықтамасының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p>
    <w:bookmarkEnd w:id="31"/>
    <w:bookmarkStart w:name="z34" w:id="32"/>
    <w:p>
      <w:pPr>
        <w:spacing w:after="0"/>
        <w:ind w:left="0"/>
        <w:jc w:val="both"/>
      </w:pPr>
      <w:r>
        <w:rPr>
          <w:rFonts w:ascii="Times New Roman"/>
          <w:b w:val="false"/>
          <w:i w:val="false"/>
          <w:color w:val="000000"/>
          <w:sz w:val="28"/>
        </w:rPr>
        <w:t xml:space="preserve">
      4) растау анықтамасының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w:t>
      </w:r>
    </w:p>
    <w:bookmarkEnd w:id="32"/>
    <w:bookmarkStart w:name="z35" w:id="33"/>
    <w:p>
      <w:pPr>
        <w:spacing w:after="0"/>
        <w:ind w:left="0"/>
        <w:jc w:val="both"/>
      </w:pPr>
      <w:r>
        <w:rPr>
          <w:rFonts w:ascii="Times New Roman"/>
          <w:b w:val="false"/>
          <w:i w:val="false"/>
          <w:color w:val="000000"/>
          <w:sz w:val="28"/>
        </w:rPr>
        <w:t xml:space="preserve">
      5) білім алушының студенттік билетінің/қазақстандық студенттік сәйкестендіру картасының (жоғары және (немесе) жоғары оқу орнынан кейінгі білім беру ұйымдары үшін)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жаңа редакцияда жазылсын;</w:t>
      </w:r>
    </w:p>
    <w:bookmarkEnd w:id="33"/>
    <w:bookmarkStart w:name="z36" w:id="34"/>
    <w:p>
      <w:pPr>
        <w:spacing w:after="0"/>
        <w:ind w:left="0"/>
        <w:jc w:val="both"/>
      </w:pPr>
      <w:r>
        <w:rPr>
          <w:rFonts w:ascii="Times New Roman"/>
          <w:b w:val="false"/>
          <w:i w:val="false"/>
          <w:color w:val="000000"/>
          <w:sz w:val="28"/>
        </w:rPr>
        <w:t xml:space="preserve">
      6) магистрант куәлігінің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жаңа редакцияда жазылсын;</w:t>
      </w:r>
    </w:p>
    <w:bookmarkEnd w:id="34"/>
    <w:bookmarkStart w:name="z37" w:id="35"/>
    <w:p>
      <w:pPr>
        <w:spacing w:after="0"/>
        <w:ind w:left="0"/>
        <w:jc w:val="both"/>
      </w:pPr>
      <w:r>
        <w:rPr>
          <w:rFonts w:ascii="Times New Roman"/>
          <w:b w:val="false"/>
          <w:i w:val="false"/>
          <w:color w:val="000000"/>
          <w:sz w:val="28"/>
        </w:rPr>
        <w:t xml:space="preserve">
      7) сәйкес докторант куәлігінің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7-қосымшаға</w:t>
      </w:r>
      <w:r>
        <w:rPr>
          <w:rFonts w:ascii="Times New Roman"/>
          <w:b w:val="false"/>
          <w:i w:val="false"/>
          <w:color w:val="000000"/>
          <w:sz w:val="28"/>
        </w:rPr>
        <w:t xml:space="preserve"> жаңа редакцияда жазылсын;</w:t>
      </w:r>
    </w:p>
    <w:bookmarkEnd w:id="35"/>
    <w:bookmarkStart w:name="z38" w:id="36"/>
    <w:p>
      <w:pPr>
        <w:spacing w:after="0"/>
        <w:ind w:left="0"/>
        <w:jc w:val="both"/>
      </w:pPr>
      <w:r>
        <w:rPr>
          <w:rFonts w:ascii="Times New Roman"/>
          <w:b w:val="false"/>
          <w:i w:val="false"/>
          <w:color w:val="000000"/>
          <w:sz w:val="28"/>
        </w:rPr>
        <w:t xml:space="preserve">
      8) тестіленушіге күнтізбелік жылғы қаңтардың 15-і мен 20-сы, наурыздың 26-сы мен 31-і, тамыздың 17-сі мен 20-сы аралығында өткізілетін ұлттық бірыңғай тестілеу нәтижесінің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жаңа редакцияда жазылсын;</w:t>
      </w:r>
    </w:p>
    <w:bookmarkEnd w:id="36"/>
    <w:bookmarkStart w:name="z39" w:id="37"/>
    <w:p>
      <w:pPr>
        <w:spacing w:after="0"/>
        <w:ind w:left="0"/>
        <w:jc w:val="both"/>
      </w:pPr>
      <w:r>
        <w:rPr>
          <w:rFonts w:ascii="Times New Roman"/>
          <w:b w:val="false"/>
          <w:i w:val="false"/>
          <w:color w:val="000000"/>
          <w:sz w:val="28"/>
        </w:rPr>
        <w:t xml:space="preserve">
      9) жоғары білімнің білім беру бағдарламаларының топтары бойынша білім беру грантын беру туралы куәліктің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жаңа редакцияда жазылсын;</w:t>
      </w:r>
    </w:p>
    <w:bookmarkEnd w:id="37"/>
    <w:bookmarkStart w:name="z40" w:id="38"/>
    <w:p>
      <w:pPr>
        <w:spacing w:after="0"/>
        <w:ind w:left="0"/>
        <w:jc w:val="both"/>
      </w:pPr>
      <w:r>
        <w:rPr>
          <w:rFonts w:ascii="Times New Roman"/>
          <w:b w:val="false"/>
          <w:i w:val="false"/>
          <w:color w:val="000000"/>
          <w:sz w:val="28"/>
        </w:rPr>
        <w:t xml:space="preserve">
      10) ұлттық бірыңғай тестілеуге қатысу үшін өтініштің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жаңа редакцияда жазылсын; </w:t>
      </w:r>
    </w:p>
    <w:bookmarkEnd w:id="38"/>
    <w:bookmarkStart w:name="z41" w:id="39"/>
    <w:p>
      <w:pPr>
        <w:spacing w:after="0"/>
        <w:ind w:left="0"/>
        <w:jc w:val="both"/>
      </w:pPr>
      <w:r>
        <w:rPr>
          <w:rFonts w:ascii="Times New Roman"/>
          <w:b w:val="false"/>
          <w:i w:val="false"/>
          <w:color w:val="000000"/>
          <w:sz w:val="28"/>
        </w:rPr>
        <w:t xml:space="preserve">
      11) білім беру грантын беру конкурсына қатысу үшін өтініштің (жоғары білім беру)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жаңа редакцияда жазылсын; </w:t>
      </w:r>
    </w:p>
    <w:bookmarkEnd w:id="39"/>
    <w:bookmarkStart w:name="z42" w:id="40"/>
    <w:p>
      <w:pPr>
        <w:spacing w:after="0"/>
        <w:ind w:left="0"/>
        <w:jc w:val="both"/>
      </w:pPr>
      <w:r>
        <w:rPr>
          <w:rFonts w:ascii="Times New Roman"/>
          <w:b w:val="false"/>
          <w:i w:val="false"/>
          <w:color w:val="000000"/>
          <w:sz w:val="28"/>
        </w:rPr>
        <w:t xml:space="preserve">
      12) 11 (12) сыныптарда білім алушыларды қорытынды аттестаттаудың жауап парақтарының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жаңа редакцияда жазылсын; </w:t>
      </w:r>
    </w:p>
    <w:bookmarkEnd w:id="40"/>
    <w:bookmarkStart w:name="z43" w:id="41"/>
    <w:p>
      <w:pPr>
        <w:spacing w:after="0"/>
        <w:ind w:left="0"/>
        <w:jc w:val="both"/>
      </w:pPr>
      <w:r>
        <w:rPr>
          <w:rFonts w:ascii="Times New Roman"/>
          <w:b w:val="false"/>
          <w:i w:val="false"/>
          <w:color w:val="000000"/>
          <w:sz w:val="28"/>
        </w:rPr>
        <w:t xml:space="preserve">
      13) тестіленушінің қысқартылған оқыту мерзімдерін көздейтін білім беру бағдарламалары бойынша оқуға түсушілер үшін күнтізбелік жылғы 20 маусым мен 5 шілде аралығында өткізілетін ұлттық бірыңғай тестілеу нәтижесінің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жаңа редакцияда жазылсын;</w:t>
      </w:r>
    </w:p>
    <w:bookmarkEnd w:id="41"/>
    <w:bookmarkStart w:name="z44" w:id="42"/>
    <w:p>
      <w:pPr>
        <w:spacing w:after="0"/>
        <w:ind w:left="0"/>
        <w:jc w:val="both"/>
      </w:pPr>
      <w:r>
        <w:rPr>
          <w:rFonts w:ascii="Times New Roman"/>
          <w:b w:val="false"/>
          <w:i w:val="false"/>
          <w:color w:val="000000"/>
          <w:sz w:val="28"/>
        </w:rPr>
        <w:t xml:space="preserve">
      14) тестіленушінің күнтізбелік жылғы 20 маусым мен 5 шілде аралығында өткізілетін ұлттық бірыңғай тестілеу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жаңа редакцияда жазылсын; </w:t>
      </w:r>
    </w:p>
    <w:bookmarkEnd w:id="42"/>
    <w:bookmarkStart w:name="z45" w:id="43"/>
    <w:p>
      <w:pPr>
        <w:spacing w:after="0"/>
        <w:ind w:left="0"/>
        <w:jc w:val="both"/>
      </w:pPr>
      <w:r>
        <w:rPr>
          <w:rFonts w:ascii="Times New Roman"/>
          <w:b w:val="false"/>
          <w:i w:val="false"/>
          <w:color w:val="000000"/>
          <w:sz w:val="28"/>
        </w:rPr>
        <w:t xml:space="preserve">
      15) ақпараттық жүйелер арқылы білім беру грантын беру конкурсына қатысу үшін өтініштің (жоғары білім беру)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жаңа редакцияда жазылсын;</w:t>
      </w:r>
    </w:p>
    <w:bookmarkEnd w:id="43"/>
    <w:bookmarkStart w:name="z46" w:id="44"/>
    <w:p>
      <w:pPr>
        <w:spacing w:after="0"/>
        <w:ind w:left="0"/>
        <w:jc w:val="both"/>
      </w:pPr>
      <w:r>
        <w:rPr>
          <w:rFonts w:ascii="Times New Roman"/>
          <w:b w:val="false"/>
          <w:i w:val="false"/>
          <w:color w:val="000000"/>
          <w:sz w:val="28"/>
        </w:rPr>
        <w:t xml:space="preserve">
      16) оқыту қазақ, орыс, ағылшын тілінде жүргізілетін магистратураға түсуге кешенді тестілеуге қатысу үшін өтініштің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жаңа редакцияда жазылсын;</w:t>
      </w:r>
    </w:p>
    <w:bookmarkEnd w:id="44"/>
    <w:bookmarkStart w:name="z47" w:id="45"/>
    <w:p>
      <w:pPr>
        <w:spacing w:after="0"/>
        <w:ind w:left="0"/>
        <w:jc w:val="both"/>
      </w:pPr>
      <w:r>
        <w:rPr>
          <w:rFonts w:ascii="Times New Roman"/>
          <w:b w:val="false"/>
          <w:i w:val="false"/>
          <w:color w:val="000000"/>
          <w:sz w:val="28"/>
        </w:rPr>
        <w:t xml:space="preserve">
      17) тестіленушінің кешенді тестілеу нәтижесінің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жаңа редакцияда жазылсын;</w:t>
      </w:r>
    </w:p>
    <w:bookmarkEnd w:id="45"/>
    <w:bookmarkStart w:name="z48" w:id="46"/>
    <w:p>
      <w:pPr>
        <w:spacing w:after="0"/>
        <w:ind w:left="0"/>
        <w:jc w:val="both"/>
      </w:pPr>
      <w:r>
        <w:rPr>
          <w:rFonts w:ascii="Times New Roman"/>
          <w:b w:val="false"/>
          <w:i w:val="false"/>
          <w:color w:val="000000"/>
          <w:sz w:val="28"/>
        </w:rPr>
        <w:t xml:space="preserve">
      18) оқыту ағылшын тілінде жүргізілетін магистратура үшін тестіленушінің кешенді тестілеу нәтижесінің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жаңа редакцияда жазылсын;</w:t>
      </w:r>
    </w:p>
    <w:bookmarkEnd w:id="46"/>
    <w:bookmarkStart w:name="z49" w:id="47"/>
    <w:p>
      <w:pPr>
        <w:spacing w:after="0"/>
        <w:ind w:left="0"/>
        <w:jc w:val="both"/>
      </w:pPr>
      <w:r>
        <w:rPr>
          <w:rFonts w:ascii="Times New Roman"/>
          <w:b w:val="false"/>
          <w:i w:val="false"/>
          <w:color w:val="000000"/>
          <w:sz w:val="28"/>
        </w:rPr>
        <w:t xml:space="preserve">
      19) ақпараттық жүйелер арқылы мемлекеттік білім беру грантын (жоғары оқу орнынан кейінгі білім беру) беру конкурсына қатысу үшін өтініштің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жаңа редакцияда жазылсын; </w:t>
      </w:r>
    </w:p>
    <w:bookmarkEnd w:id="47"/>
    <w:bookmarkStart w:name="z50" w:id="48"/>
    <w:p>
      <w:pPr>
        <w:spacing w:after="0"/>
        <w:ind w:left="0"/>
        <w:jc w:val="both"/>
      </w:pPr>
      <w:r>
        <w:rPr>
          <w:rFonts w:ascii="Times New Roman"/>
          <w:b w:val="false"/>
          <w:i w:val="false"/>
          <w:color w:val="000000"/>
          <w:sz w:val="28"/>
        </w:rPr>
        <w:t xml:space="preserve">
      20) білім беру грантын (жоғары оқу орнынан кейінгі білім беру) беруге арналған конкурсқа қатысу үшін өтініш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жаңа редакцияда жазылсын;</w:t>
      </w:r>
    </w:p>
    <w:bookmarkEnd w:id="48"/>
    <w:bookmarkStart w:name="z51" w:id="49"/>
    <w:p>
      <w:pPr>
        <w:spacing w:after="0"/>
        <w:ind w:left="0"/>
        <w:jc w:val="both"/>
      </w:pPr>
      <w:r>
        <w:rPr>
          <w:rFonts w:ascii="Times New Roman"/>
          <w:b w:val="false"/>
          <w:i w:val="false"/>
          <w:color w:val="000000"/>
          <w:sz w:val="28"/>
        </w:rPr>
        <w:t xml:space="preserve">
      21) жоғары оқу орнынан кейінгі білім беру бағдарламаларының топтары бойынша білім грантын беру туралы куәліктің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жаңа редакцияда жазылсын;</w:t>
      </w:r>
    </w:p>
    <w:bookmarkEnd w:id="49"/>
    <w:bookmarkStart w:name="z52" w:id="50"/>
    <w:p>
      <w:pPr>
        <w:spacing w:after="0"/>
        <w:ind w:left="0"/>
        <w:jc w:val="both"/>
      </w:pPr>
      <w:r>
        <w:rPr>
          <w:rFonts w:ascii="Times New Roman"/>
          <w:b w:val="false"/>
          <w:i w:val="false"/>
          <w:color w:val="000000"/>
          <w:sz w:val="28"/>
        </w:rPr>
        <w:t xml:space="preserve">
      22) шығармашылық дайындықты талап ететін білім беру бағдарламаларының топтары үшін тестіленушінің кешенді тестілеу нәтижесінің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жаңа редакцияда жазылсын;</w:t>
      </w:r>
    </w:p>
    <w:bookmarkEnd w:id="50"/>
    <w:bookmarkStart w:name="z53" w:id="51"/>
    <w:p>
      <w:pPr>
        <w:spacing w:after="0"/>
        <w:ind w:left="0"/>
        <w:jc w:val="both"/>
      </w:pPr>
      <w:r>
        <w:rPr>
          <w:rFonts w:ascii="Times New Roman"/>
          <w:b w:val="false"/>
          <w:i w:val="false"/>
          <w:color w:val="000000"/>
          <w:sz w:val="28"/>
        </w:rPr>
        <w:t xml:space="preserve">
      23) араб тілін білуді талап ететін білім беру бағдарламаларының топтары үшін тестіленушінің кешенді тестілеу нәтижесінің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жаңа редакцияда жазылсын;</w:t>
      </w:r>
    </w:p>
    <w:bookmarkEnd w:id="51"/>
    <w:bookmarkStart w:name="z54" w:id="52"/>
    <w:p>
      <w:pPr>
        <w:spacing w:after="0"/>
        <w:ind w:left="0"/>
        <w:jc w:val="both"/>
      </w:pPr>
      <w:r>
        <w:rPr>
          <w:rFonts w:ascii="Times New Roman"/>
          <w:b w:val="false"/>
          <w:i w:val="false"/>
          <w:color w:val="000000"/>
          <w:sz w:val="28"/>
        </w:rPr>
        <w:t xml:space="preserve">
      24) тестіленушінің шет тілі бойынша түсу емтиханы нәтижесінің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жаңа редакцияда жазылсын;</w:t>
      </w:r>
    </w:p>
    <w:bookmarkEnd w:id="52"/>
    <w:bookmarkStart w:name="z55" w:id="53"/>
    <w:p>
      <w:pPr>
        <w:spacing w:after="0"/>
        <w:ind w:left="0"/>
        <w:jc w:val="both"/>
      </w:pPr>
      <w:r>
        <w:rPr>
          <w:rFonts w:ascii="Times New Roman"/>
          <w:b w:val="false"/>
          <w:i w:val="false"/>
          <w:color w:val="000000"/>
          <w:sz w:val="28"/>
        </w:rPr>
        <w:t xml:space="preserve">
      25. тестіленушінің оқу нәтижелерінің сырттай бағалау балдары ұлттық бірыңғай тестілеу балдарына ауыстырылған "НЗМ" ДБҰ бітірушісіне берілген ұлттық бірыңғай тестілеу нәтижесінің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жаңа редакцияда жазылсын.</w:t>
      </w:r>
    </w:p>
    <w:bookmarkEnd w:id="53"/>
    <w:bookmarkStart w:name="z56" w:id="54"/>
    <w:p>
      <w:pPr>
        <w:spacing w:after="0"/>
        <w:ind w:left="0"/>
        <w:jc w:val="both"/>
      </w:pPr>
      <w:r>
        <w:rPr>
          <w:rFonts w:ascii="Times New Roman"/>
          <w:b w:val="false"/>
          <w:i w:val="false"/>
          <w:color w:val="000000"/>
          <w:sz w:val="28"/>
        </w:rPr>
        <w:t>
      2. Қазақстан Республикасы Білім және ғылым министрлігінің Жоғары және жоғары оқу орнынан кейінгі білім департаменті Қазақстан Республикасының заңнамасында белгіленген тәртіппен:</w:t>
      </w:r>
    </w:p>
    <w:bookmarkEnd w:id="54"/>
    <w:bookmarkStart w:name="z57" w:id="55"/>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55"/>
    <w:bookmarkStart w:name="z58" w:id="56"/>
    <w:p>
      <w:pPr>
        <w:spacing w:after="0"/>
        <w:ind w:left="0"/>
        <w:jc w:val="both"/>
      </w:pPr>
      <w:r>
        <w:rPr>
          <w:rFonts w:ascii="Times New Roman"/>
          <w:b w:val="false"/>
          <w:i w:val="false"/>
          <w:color w:val="000000"/>
          <w:sz w:val="28"/>
        </w:rPr>
        <w:t>
      2) осы бұйрық ресми жарияланғаннан кейін оны Қазақстан Республикасы Білім және ғылым министрлігінің ресми интернет-ресурсында орналастыруды;</w:t>
      </w:r>
    </w:p>
    <w:bookmarkEnd w:id="56"/>
    <w:bookmarkStart w:name="z59" w:id="57"/>
    <w:p>
      <w:pPr>
        <w:spacing w:after="0"/>
        <w:ind w:left="0"/>
        <w:jc w:val="both"/>
      </w:pPr>
      <w:r>
        <w:rPr>
          <w:rFonts w:ascii="Times New Roman"/>
          <w:b w:val="false"/>
          <w:i w:val="false"/>
          <w:color w:val="000000"/>
          <w:sz w:val="28"/>
        </w:rPr>
        <w:t>
      3) осы бұйрық мемлекеттік тіркеуден өткеннен кейін он жұмыс күні ішінде Қазақстан Республикасы Білім және ғылым министрлігінің Заң департаментіне осы тармақтың 1) және 2) тармақшаларында көзделген іс-шаралардың орындалуы туралы мәліметтерді ұсынуды қамтамасыз етсін.</w:t>
      </w:r>
    </w:p>
    <w:bookmarkEnd w:id="57"/>
    <w:bookmarkStart w:name="z60" w:id="58"/>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Білім және ғылым вице-министріне жүктелсін.</w:t>
      </w:r>
    </w:p>
    <w:bookmarkEnd w:id="58"/>
    <w:bookmarkStart w:name="z61" w:id="59"/>
    <w:p>
      <w:pPr>
        <w:spacing w:after="0"/>
        <w:ind w:left="0"/>
        <w:jc w:val="both"/>
      </w:pPr>
      <w:r>
        <w:rPr>
          <w:rFonts w:ascii="Times New Roman"/>
          <w:b w:val="false"/>
          <w:i w:val="false"/>
          <w:color w:val="000000"/>
          <w:sz w:val="28"/>
        </w:rPr>
        <w:t>
      4. Осы бұйрық алғашқы ресми жарияланған күнінен кейін қолданысқа енгізіледі.</w:t>
      </w:r>
    </w:p>
    <w:bookmarkEnd w:id="5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Республикасының </w:t>
            </w:r>
            <w:r>
              <w:br/>
            </w:r>
            <w:r>
              <w:rPr>
                <w:rFonts w:ascii="Times New Roman"/>
                <w:b w:val="false"/>
                <w:i/>
                <w:color w:val="000000"/>
                <w:sz w:val="20"/>
              </w:rPr>
              <w:t xml:space="preserve">Білім және ғылым 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Аймагамбетов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4" w:id="60"/>
    <w:p>
      <w:pPr>
        <w:spacing w:after="0"/>
        <w:ind w:left="0"/>
        <w:jc w:val="left"/>
      </w:pPr>
      <w:r>
        <w:rPr>
          <w:rFonts w:ascii="Times New Roman"/>
          <w:b/>
          <w:i w:val="false"/>
          <w:color w:val="000000"/>
        </w:rPr>
        <w:t xml:space="preserve"> Диплом бланкілерін есепке алу  ЖУРНАЛЫ</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98"/>
        <w:gridCol w:w="2767"/>
        <w:gridCol w:w="1998"/>
        <w:gridCol w:w="1998"/>
        <w:gridCol w:w="353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Түсуі</w:t>
            </w:r>
          </w:p>
        </w:tc>
      </w:tr>
      <w:tr>
        <w:trPr>
          <w:trHeight w:val="30" w:hRule="atLeast"/>
        </w:trPr>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мерзімі</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құжаттың нөмірі</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Қайдан түсті</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саны</w:t>
            </w:r>
          </w:p>
        </w:tc>
        <w:tc>
          <w:tcPr>
            <w:tcW w:w="3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Бланкілердің сериясы мен нөмірі</w:t>
            </w:r>
          </w:p>
        </w:tc>
      </w:tr>
      <w:tr>
        <w:trPr>
          <w:trHeight w:val="30" w:hRule="atLeast"/>
        </w:trPr>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3"/>
        <w:gridCol w:w="1493"/>
        <w:gridCol w:w="693"/>
        <w:gridCol w:w="3270"/>
        <w:gridCol w:w="693"/>
        <w:gridCol w:w="1227"/>
        <w:gridCol w:w="960"/>
        <w:gridCol w:w="3271"/>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w:t>
            </w:r>
          </w:p>
        </w:tc>
      </w:tr>
      <w:tr>
        <w:trPr>
          <w:trHeight w:val="30" w:hRule="atLeast"/>
        </w:trPr>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w:t>
            </w:r>
          </w:p>
        </w:tc>
        <w:tc>
          <w:tcPr>
            <w:tcW w:w="1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Берілетін құжаттың күні мен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Кімге берілді</w:t>
            </w:r>
          </w:p>
        </w:tc>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саны</w:t>
            </w:r>
          </w:p>
        </w:tc>
        <w:tc>
          <w:tcPr>
            <w:tcW w:w="1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Бланкілердің сериясы мен нөмірі</w:t>
            </w:r>
          </w:p>
        </w:tc>
        <w:tc>
          <w:tcPr>
            <w:tcW w:w="9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Алғаны туралы қолы</w:t>
            </w:r>
          </w:p>
        </w:tc>
        <w:tc>
          <w:tcPr>
            <w:tcW w:w="3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(жойылғаны туралы және т.б. туралы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Бөлімшенің атауы</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Алушының тегі, аты, әкесінің аты (болған жағдайда)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(жоғары және (немесе) жоғары оқу орнынан кейінгі білім беру ұйымының атауы/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name of organizations of higher and (or) postgraduate education/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наименование организации высшего и (или) послевузовского образования </w:t>
      </w:r>
    </w:p>
    <w:p>
      <w:pPr>
        <w:spacing w:after="0"/>
        <w:ind w:left="0"/>
        <w:jc w:val="both"/>
      </w:pPr>
      <w:r>
        <w:rPr>
          <w:rFonts w:ascii="Times New Roman"/>
          <w:b w:val="false"/>
          <w:i w:val="false"/>
          <w:color w:val="000000"/>
          <w:sz w:val="28"/>
        </w:rPr>
        <w:t>
      _____________________________________________________________________</w:t>
      </w:r>
    </w:p>
    <w:bookmarkStart w:name="z67" w:id="61"/>
    <w:p>
      <w:pPr>
        <w:spacing w:after="0"/>
        <w:ind w:left="0"/>
        <w:jc w:val="left"/>
      </w:pPr>
      <w:r>
        <w:rPr>
          <w:rFonts w:ascii="Times New Roman"/>
          <w:b/>
          <w:i w:val="false"/>
          <w:color w:val="000000"/>
        </w:rPr>
        <w:t xml:space="preserve"> Транскрипт/Transcript/Транскрипт  Серия №</w:t>
      </w:r>
    </w:p>
    <w:bookmarkEnd w:id="61"/>
    <w:p>
      <w:pPr>
        <w:spacing w:after="0"/>
        <w:ind w:left="0"/>
        <w:jc w:val="both"/>
      </w:pPr>
      <w:r>
        <w:rPr>
          <w:rFonts w:ascii="Times New Roman"/>
          <w:b w:val="false"/>
          <w:i w:val="false"/>
          <w:color w:val="000000"/>
          <w:sz w:val="28"/>
        </w:rPr>
        <w:t xml:space="preserve">
      Т.А.Ә. (бар болған жағдайда)/Last Name, First Name, Patronymic (if any) </w:t>
      </w:r>
    </w:p>
    <w:p>
      <w:pPr>
        <w:spacing w:after="0"/>
        <w:ind w:left="0"/>
        <w:jc w:val="both"/>
      </w:pPr>
      <w:r>
        <w:rPr>
          <w:rFonts w:ascii="Times New Roman"/>
          <w:b w:val="false"/>
          <w:i w:val="false"/>
          <w:color w:val="000000"/>
          <w:sz w:val="28"/>
        </w:rPr>
        <w:t xml:space="preserve">
      /Ф.И.О.(при его наличии) 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Факультеті/Department/School of/Факультет 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Мамандықтың және (немесе) білім беру бағдарламасының коды және атауы </w:t>
      </w:r>
    </w:p>
    <w:p>
      <w:pPr>
        <w:spacing w:after="0"/>
        <w:ind w:left="0"/>
        <w:jc w:val="both"/>
      </w:pPr>
      <w:r>
        <w:rPr>
          <w:rFonts w:ascii="Times New Roman"/>
          <w:b w:val="false"/>
          <w:i w:val="false"/>
          <w:color w:val="000000"/>
          <w:sz w:val="28"/>
        </w:rPr>
        <w:t xml:space="preserve">
      /Сode and name of the specialty and (or) educational program /Код и наименование </w:t>
      </w:r>
    </w:p>
    <w:p>
      <w:pPr>
        <w:spacing w:after="0"/>
        <w:ind w:left="0"/>
        <w:jc w:val="both"/>
      </w:pPr>
      <w:r>
        <w:rPr>
          <w:rFonts w:ascii="Times New Roman"/>
          <w:b w:val="false"/>
          <w:i w:val="false"/>
          <w:color w:val="000000"/>
          <w:sz w:val="28"/>
        </w:rPr>
        <w:t xml:space="preserve">
      специальности и (или) образовательной программы_______________________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Түскен жылы:/Enter year/Год поступления ________________________________ </w:t>
      </w:r>
    </w:p>
    <w:p>
      <w:pPr>
        <w:spacing w:after="0"/>
        <w:ind w:left="0"/>
        <w:jc w:val="both"/>
      </w:pPr>
      <w:r>
        <w:rPr>
          <w:rFonts w:ascii="Times New Roman"/>
          <w:b w:val="false"/>
          <w:i w:val="false"/>
          <w:color w:val="000000"/>
          <w:sz w:val="28"/>
        </w:rPr>
        <w:t>
      Оқу тілі/Language of study/Язык 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116"/>
        <w:gridCol w:w="1334"/>
        <w:gridCol w:w="2040"/>
        <w:gridCol w:w="2795"/>
        <w:gridCol w:w="2005"/>
        <w:gridCol w:w="2769"/>
      </w:tblGrid>
      <w:tr>
        <w:trPr>
          <w:trHeight w:val="30" w:hRule="atLeast"/>
        </w:trPr>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Пәндердің тауы /Courses/Наименование дисциплины</w:t>
            </w:r>
          </w:p>
        </w:tc>
        <w:tc>
          <w:tcPr>
            <w:tcW w:w="13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 саны /Credit hours/ Количество кредитов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Баға/Grade/Оценка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эквивалент бойынша/By digital equivalent/ По цифровому эквиваленту</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 жүйе бойынша /According to the letter system/ По буквенной системе</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Балдық жүйе бойынша / In the score system /По бальной системе</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 жүйе бойынша/ Grafe in the traditional system/По традиционной системе</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Кәсіптік практикаларды өтті/Information of professional practice/</w:t>
      </w:r>
    </w:p>
    <w:p>
      <w:pPr>
        <w:spacing w:after="0"/>
        <w:ind w:left="0"/>
        <w:jc w:val="both"/>
      </w:pPr>
      <w:r>
        <w:rPr>
          <w:rFonts w:ascii="Times New Roman"/>
          <w:b w:val="false"/>
          <w:i w:val="false"/>
          <w:color w:val="000000"/>
          <w:sz w:val="28"/>
        </w:rPr>
        <w:t>
      Прошел профессиональные практики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0"/>
        <w:gridCol w:w="1702"/>
        <w:gridCol w:w="1082"/>
        <w:gridCol w:w="1526"/>
        <w:gridCol w:w="2090"/>
        <w:gridCol w:w="1499"/>
        <w:gridCol w:w="2071"/>
      </w:tblGrid>
      <w:tr>
        <w:trPr>
          <w:trHeight w:val="30" w:hRule="atLeast"/>
        </w:trPr>
        <w:tc>
          <w:tcPr>
            <w:tcW w:w="2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Кәсіптік практикалардың түрлері/ The form of professional practice/виды профессиональ- ных практик</w:t>
            </w:r>
          </w:p>
        </w:tc>
        <w:tc>
          <w:tcPr>
            <w:tcW w:w="17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 өту кезеңі/the period of of practice/ Период прохождения практики</w:t>
            </w:r>
          </w:p>
        </w:tc>
        <w:tc>
          <w:tcPr>
            <w:tcW w:w="10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 саны/ Credit hours/ Количе- ство кредитов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Grade /Оценка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эквивалент бойынша/By digital equivalent/ По цифровому эквиваленту</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 жүйе бойынша /According to the letter system/ По буквенной системе</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Балдық жүйе бойынша / In the score system /По бальной системе</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 жүйе бойынша/ Grafe in the traditional system/По традиционной системе</w:t>
            </w:r>
          </w:p>
        </w:tc>
      </w:tr>
      <w:tr>
        <w:trPr>
          <w:trHeight w:val="30" w:hRule="atLeast"/>
        </w:trPr>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Білім алушылардың қорытынды аттестаттау/Result of state examination /</w:t>
      </w:r>
    </w:p>
    <w:p>
      <w:pPr>
        <w:spacing w:after="0"/>
        <w:ind w:left="0"/>
        <w:jc w:val="both"/>
      </w:pPr>
      <w:r>
        <w:rPr>
          <w:rFonts w:ascii="Times New Roman"/>
          <w:b w:val="false"/>
          <w:i w:val="false"/>
          <w:color w:val="000000"/>
          <w:sz w:val="28"/>
        </w:rPr>
        <w:t>
      Итоговая аттестация обучающихся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99"/>
        <w:gridCol w:w="4911"/>
        <w:gridCol w:w="1294"/>
        <w:gridCol w:w="1364"/>
        <w:gridCol w:w="979"/>
        <w:gridCol w:w="1353"/>
      </w:tblGrid>
      <w:tr>
        <w:trPr>
          <w:trHeight w:val="30" w:hRule="atLeast"/>
        </w:trPr>
        <w:tc>
          <w:tcPr>
            <w:tcW w:w="23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емтиханды тапсырды/ State examination was passed on /Сдал государственные экзамены</w:t>
            </w:r>
          </w:p>
        </w:tc>
        <w:tc>
          <w:tcPr>
            <w:tcW w:w="4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аттестаттау және (немесе) Аттестаттау комиссиясының хаттамасының күні және нөмірі /The date and the number of the report of State Attestation Commission and (or) Attestation Commission /Дата и номер протокола Государственной аттестационной и (или) Аттестационной комиссии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Grade /Оценка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эквивалент бойынша/By digital equivalent/ По цифровому эквиваленту</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 жүйе бойынша /According to the letter system/ По буквенной системе</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Балдық жүйе бойынша / In the score system /По бальной системе</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 жүйе бойынша/ Grafe in the traditional system/По традиционной системе</w:t>
            </w:r>
          </w:p>
        </w:tc>
      </w:tr>
      <w:tr>
        <w:trPr>
          <w:trHeight w:val="30" w:hRule="atLeast"/>
        </w:trPr>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 және (немесе) білім беру бағдарламасы бойынша/ On the specialty and (or) educational program /По специальности и (или) образовательной программе</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 бойынша/ On subjects/ По дисциплинам:</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Дипломдық жұмысты (жобаны) орындады және қорғады/</w:t>
      </w:r>
    </w:p>
    <w:p>
      <w:pPr>
        <w:spacing w:after="0"/>
        <w:ind w:left="0"/>
        <w:jc w:val="both"/>
      </w:pPr>
      <w:r>
        <w:rPr>
          <w:rFonts w:ascii="Times New Roman"/>
          <w:b w:val="false"/>
          <w:i w:val="false"/>
          <w:color w:val="000000"/>
          <w:sz w:val="28"/>
        </w:rPr>
        <w:t>
      Information about the completion of thesis project /Выполнил (а)и защитил (а) дипломную работу (проект)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8"/>
        <w:gridCol w:w="5223"/>
        <w:gridCol w:w="861"/>
        <w:gridCol w:w="1294"/>
        <w:gridCol w:w="1482"/>
        <w:gridCol w:w="1063"/>
        <w:gridCol w:w="1469"/>
      </w:tblGrid>
      <w:tr>
        <w:trPr>
          <w:trHeight w:val="30" w:hRule="atLeast"/>
        </w:trPr>
        <w:tc>
          <w:tcPr>
            <w:tcW w:w="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Дипломдық жұмыстың тақырыбы/ Thesis theme//Тема дипломной работы</w:t>
            </w:r>
          </w:p>
        </w:tc>
        <w:tc>
          <w:tcPr>
            <w:tcW w:w="5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аттестаттау және (немесе) Аттестаттау комиссиясының хаттамасының күні және нөмірі /The date and the number of the report of State Attestation Commission and (or) Attestation Commission /Дата и номер протокола Государственной аттестационной и (или) Аттестационной комиссии</w:t>
            </w:r>
          </w:p>
        </w:tc>
        <w:tc>
          <w:tcPr>
            <w:tcW w:w="8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 саны/ Credit hours/ Коли- чество креди- 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Grade /Оценка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эквивалент бойынша/By digital equivalent/ По цифровому эквиваленту</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 жүйе бойынша /According to the letter system/ По буквенной системе</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Балдық жүйе бойынша / In the score system /По бальной системе</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 жүйе бойынша/ Grafe in the traditional system/По традиционной системе</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Жалпы кредит саны/Total number of credit/Общее число кредитов ____________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GPA _________________________________________________________________ </w:t>
      </w:r>
    </w:p>
    <w:p>
      <w:pPr>
        <w:spacing w:after="0"/>
        <w:ind w:left="0"/>
        <w:jc w:val="both"/>
      </w:pPr>
      <w:r>
        <w:rPr>
          <w:rFonts w:ascii="Times New Roman"/>
          <w:b w:val="false"/>
          <w:i w:val="false"/>
          <w:color w:val="000000"/>
          <w:sz w:val="28"/>
        </w:rPr>
        <w:t xml:space="preserve">
      Ректор/Rector/Ректор                   (қолы/signature/подпись) </w:t>
      </w:r>
    </w:p>
    <w:p>
      <w:pPr>
        <w:spacing w:after="0"/>
        <w:ind w:left="0"/>
        <w:jc w:val="both"/>
      </w:pPr>
      <w:r>
        <w:rPr>
          <w:rFonts w:ascii="Times New Roman"/>
          <w:b w:val="false"/>
          <w:i w:val="false"/>
          <w:color w:val="000000"/>
          <w:sz w:val="28"/>
        </w:rPr>
        <w:t xml:space="preserve">
      Декан/ Dean/Декан                         (қолы/signature/подпись) </w:t>
      </w:r>
    </w:p>
    <w:p>
      <w:pPr>
        <w:spacing w:after="0"/>
        <w:ind w:left="0"/>
        <w:jc w:val="both"/>
      </w:pPr>
      <w:r>
        <w:rPr>
          <w:rFonts w:ascii="Times New Roman"/>
          <w:b w:val="false"/>
          <w:i w:val="false"/>
          <w:color w:val="000000"/>
          <w:sz w:val="28"/>
        </w:rPr>
        <w:t xml:space="preserve">
      Тіркеу офисінің басшысы/Head of the Registrar's office/Руководитель Офиса </w:t>
      </w:r>
    </w:p>
    <w:p>
      <w:pPr>
        <w:spacing w:after="0"/>
        <w:ind w:left="0"/>
        <w:jc w:val="both"/>
      </w:pPr>
      <w:r>
        <w:rPr>
          <w:rFonts w:ascii="Times New Roman"/>
          <w:b w:val="false"/>
          <w:i w:val="false"/>
          <w:color w:val="000000"/>
          <w:sz w:val="28"/>
        </w:rPr>
        <w:t xml:space="preserve">
      регистратора                               (қолы/signature/подпись </w:t>
      </w:r>
    </w:p>
    <w:p>
      <w:pPr>
        <w:spacing w:after="0"/>
        <w:ind w:left="0"/>
        <w:jc w:val="both"/>
      </w:pPr>
      <w:r>
        <w:rPr>
          <w:rFonts w:ascii="Times New Roman"/>
          <w:b w:val="false"/>
          <w:i w:val="false"/>
          <w:color w:val="000000"/>
          <w:sz w:val="28"/>
        </w:rPr>
        <w:t xml:space="preserve">
      М.О. М.П. Тіркеу №/registration №/регистрационный № </w:t>
      </w:r>
    </w:p>
    <w:p>
      <w:pPr>
        <w:spacing w:after="0"/>
        <w:ind w:left="0"/>
        <w:jc w:val="both"/>
      </w:pPr>
      <w:r>
        <w:rPr>
          <w:rFonts w:ascii="Times New Roman"/>
          <w:b w:val="false"/>
          <w:i w:val="false"/>
          <w:color w:val="000000"/>
          <w:sz w:val="28"/>
        </w:rPr>
        <w:t>
      "_____" ________________ 20__ г.</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0" w:id="62"/>
    <w:p>
      <w:pPr>
        <w:spacing w:after="0"/>
        <w:ind w:left="0"/>
        <w:jc w:val="left"/>
      </w:pPr>
      <w:r>
        <w:rPr>
          <w:rFonts w:ascii="Times New Roman"/>
          <w:b/>
          <w:i w:val="false"/>
          <w:color w:val="000000"/>
        </w:rPr>
        <w:t xml:space="preserve"> ШАҚЫРУ АНЫҚТАМАСЫ</w:t>
      </w:r>
    </w:p>
    <w:bookmarkEnd w:id="62"/>
    <w:p>
      <w:pPr>
        <w:spacing w:after="0"/>
        <w:ind w:left="0"/>
        <w:jc w:val="both"/>
      </w:pPr>
      <w:r>
        <w:rPr>
          <w:rFonts w:ascii="Times New Roman"/>
          <w:b w:val="false"/>
          <w:i w:val="false"/>
          <w:color w:val="000000"/>
          <w:sz w:val="28"/>
        </w:rPr>
        <w:t xml:space="preserve">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_____ жылғы "____" </w:t>
      </w:r>
    </w:p>
    <w:p>
      <w:pPr>
        <w:spacing w:after="0"/>
        <w:ind w:left="0"/>
        <w:jc w:val="both"/>
      </w:pPr>
      <w:r>
        <w:rPr>
          <w:rFonts w:ascii="Times New Roman"/>
          <w:b w:val="false"/>
          <w:i w:val="false"/>
          <w:color w:val="000000"/>
          <w:sz w:val="28"/>
        </w:rPr>
        <w:t xml:space="preserve">
      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 </w:t>
      </w:r>
    </w:p>
    <w:p>
      <w:pPr>
        <w:spacing w:after="0"/>
        <w:ind w:left="0"/>
        <w:jc w:val="both"/>
      </w:pPr>
      <w:r>
        <w:rPr>
          <w:rFonts w:ascii="Times New Roman"/>
          <w:b w:val="false"/>
          <w:i w:val="false"/>
          <w:color w:val="000000"/>
          <w:sz w:val="28"/>
        </w:rPr>
        <w:t xml:space="preserve">
      (жоғары және (немесе) жоғары оқу орнынан кейінгі білім беру ұйымының атауы) </w:t>
      </w:r>
    </w:p>
    <w:p>
      <w:pPr>
        <w:spacing w:after="0"/>
        <w:ind w:left="0"/>
        <w:jc w:val="both"/>
      </w:pPr>
      <w:r>
        <w:rPr>
          <w:rFonts w:ascii="Times New Roman"/>
          <w:b w:val="false"/>
          <w:i w:val="false"/>
          <w:color w:val="000000"/>
          <w:sz w:val="28"/>
        </w:rPr>
        <w:t xml:space="preserve">
      бастапқы сессияға, емтихан сессиясына, қорытынды аттестаттауға (керектісін </w:t>
      </w:r>
    </w:p>
    <w:p>
      <w:pPr>
        <w:spacing w:after="0"/>
        <w:ind w:left="0"/>
        <w:jc w:val="both"/>
      </w:pPr>
      <w:r>
        <w:rPr>
          <w:rFonts w:ascii="Times New Roman"/>
          <w:b w:val="false"/>
          <w:i w:val="false"/>
          <w:color w:val="000000"/>
          <w:sz w:val="28"/>
        </w:rPr>
        <w:t xml:space="preserve">
      сызып көрсету) қатысу үшін ____________________________________ </w:t>
      </w:r>
    </w:p>
    <w:p>
      <w:pPr>
        <w:spacing w:after="0"/>
        <w:ind w:left="0"/>
        <w:jc w:val="both"/>
      </w:pPr>
      <w:r>
        <w:rPr>
          <w:rFonts w:ascii="Times New Roman"/>
          <w:b w:val="false"/>
          <w:i w:val="false"/>
          <w:color w:val="000000"/>
          <w:sz w:val="28"/>
        </w:rPr>
        <w:t xml:space="preserve">
      мамандығы және (немесе) білім беру бағдарламасы бойынша сырттай бөлімнің </w:t>
      </w:r>
    </w:p>
    <w:p>
      <w:pPr>
        <w:spacing w:after="0"/>
        <w:ind w:left="0"/>
        <w:jc w:val="both"/>
      </w:pPr>
      <w:r>
        <w:rPr>
          <w:rFonts w:ascii="Times New Roman"/>
          <w:b w:val="false"/>
          <w:i w:val="false"/>
          <w:color w:val="000000"/>
          <w:sz w:val="28"/>
        </w:rPr>
        <w:t xml:space="preserve">
      ______ курс студенті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(студенттің Т.А.Ә. (бар болған жағдайда))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______________ бастап _______________________ дейін оқу демалысын </w:t>
      </w:r>
    </w:p>
    <w:p>
      <w:pPr>
        <w:spacing w:after="0"/>
        <w:ind w:left="0"/>
        <w:jc w:val="both"/>
      </w:pPr>
      <w:r>
        <w:rPr>
          <w:rFonts w:ascii="Times New Roman"/>
          <w:b w:val="false"/>
          <w:i w:val="false"/>
          <w:color w:val="000000"/>
          <w:sz w:val="28"/>
        </w:rPr>
        <w:t xml:space="preserve">
      беруіңізді сұрайды. </w:t>
      </w:r>
    </w:p>
    <w:p>
      <w:pPr>
        <w:spacing w:after="0"/>
        <w:ind w:left="0"/>
        <w:jc w:val="both"/>
      </w:pPr>
      <w:r>
        <w:rPr>
          <w:rFonts w:ascii="Times New Roman"/>
          <w:b w:val="false"/>
          <w:i w:val="false"/>
          <w:color w:val="000000"/>
          <w:sz w:val="28"/>
        </w:rPr>
        <w:t xml:space="preserve">
      Оқу жұмысы жөніндегі проректор ______________________________________ </w:t>
      </w:r>
    </w:p>
    <w:p>
      <w:pPr>
        <w:spacing w:after="0"/>
        <w:ind w:left="0"/>
        <w:jc w:val="both"/>
      </w:pPr>
      <w:r>
        <w:rPr>
          <w:rFonts w:ascii="Times New Roman"/>
          <w:b w:val="false"/>
          <w:i w:val="false"/>
          <w:color w:val="000000"/>
          <w:sz w:val="28"/>
        </w:rPr>
        <w:t xml:space="preserve">
      Тіркеу офисінің басшысы ______________________________________________ </w:t>
      </w:r>
    </w:p>
    <w:p>
      <w:pPr>
        <w:spacing w:after="0"/>
        <w:ind w:left="0"/>
        <w:jc w:val="both"/>
      </w:pPr>
      <w:r>
        <w:rPr>
          <w:rFonts w:ascii="Times New Roman"/>
          <w:b w:val="false"/>
          <w:i w:val="false"/>
          <w:color w:val="000000"/>
          <w:sz w:val="28"/>
        </w:rPr>
        <w:t>
      Мөр орны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3" w:id="63"/>
    <w:p>
      <w:pPr>
        <w:spacing w:after="0"/>
        <w:ind w:left="0"/>
        <w:jc w:val="left"/>
      </w:pPr>
      <w:r>
        <w:rPr>
          <w:rFonts w:ascii="Times New Roman"/>
          <w:b/>
          <w:i w:val="false"/>
          <w:color w:val="000000"/>
        </w:rPr>
        <w:t xml:space="preserve"> РАСТАУ AНЫҚТАМАСЫ</w:t>
      </w:r>
    </w:p>
    <w:bookmarkEnd w:id="63"/>
    <w:p>
      <w:pPr>
        <w:spacing w:after="0"/>
        <w:ind w:left="0"/>
        <w:jc w:val="both"/>
      </w:pPr>
      <w:r>
        <w:rPr>
          <w:rFonts w:ascii="Times New Roman"/>
          <w:b w:val="false"/>
          <w:i w:val="false"/>
          <w:color w:val="000000"/>
          <w:sz w:val="28"/>
        </w:rPr>
        <w:t>
      Бастапқы сессияға, емтихан сессиясына, қорытынды аттестаттауға</w:t>
      </w:r>
    </w:p>
    <w:p>
      <w:pPr>
        <w:spacing w:after="0"/>
        <w:ind w:left="0"/>
        <w:jc w:val="both"/>
      </w:pPr>
      <w:r>
        <w:rPr>
          <w:rFonts w:ascii="Times New Roman"/>
          <w:b w:val="false"/>
          <w:i w:val="false"/>
          <w:color w:val="000000"/>
          <w:sz w:val="28"/>
        </w:rPr>
        <w:t xml:space="preserve">
      (керектісін сызып көрсету) қатысу туралы </w:t>
      </w:r>
    </w:p>
    <w:p>
      <w:pPr>
        <w:spacing w:after="0"/>
        <w:ind w:left="0"/>
        <w:jc w:val="both"/>
      </w:pPr>
      <w:r>
        <w:rPr>
          <w:rFonts w:ascii="Times New Roman"/>
          <w:b w:val="false"/>
          <w:i w:val="false"/>
          <w:color w:val="000000"/>
          <w:sz w:val="28"/>
        </w:rPr>
        <w:t xml:space="preserve">
      _________________________________________________________________ </w:t>
      </w:r>
    </w:p>
    <w:p>
      <w:pPr>
        <w:spacing w:after="0"/>
        <w:ind w:left="0"/>
        <w:jc w:val="both"/>
      </w:pPr>
      <w:r>
        <w:rPr>
          <w:rFonts w:ascii="Times New Roman"/>
          <w:b w:val="false"/>
          <w:i w:val="false"/>
          <w:color w:val="000000"/>
          <w:sz w:val="28"/>
        </w:rPr>
        <w:t xml:space="preserve">
      (жоғары және (немесе) жоғары оқу орнынан кейінгі білім беру ұйымының атауы) </w:t>
      </w:r>
    </w:p>
    <w:p>
      <w:pPr>
        <w:spacing w:after="0"/>
        <w:ind w:left="0"/>
        <w:jc w:val="both"/>
      </w:pPr>
      <w:r>
        <w:rPr>
          <w:rFonts w:ascii="Times New Roman"/>
          <w:b w:val="false"/>
          <w:i w:val="false"/>
          <w:color w:val="000000"/>
          <w:sz w:val="28"/>
        </w:rPr>
        <w:t xml:space="preserve">
      _______________________________________________________ факультетінің </w:t>
      </w:r>
    </w:p>
    <w:p>
      <w:pPr>
        <w:spacing w:after="0"/>
        <w:ind w:left="0"/>
        <w:jc w:val="both"/>
      </w:pPr>
      <w:r>
        <w:rPr>
          <w:rFonts w:ascii="Times New Roman"/>
          <w:b w:val="false"/>
          <w:i w:val="false"/>
          <w:color w:val="000000"/>
          <w:sz w:val="28"/>
        </w:rPr>
        <w:t xml:space="preserve">
      сырттай бөлімнің ___________ курс ____________________________________ </w:t>
      </w:r>
    </w:p>
    <w:p>
      <w:pPr>
        <w:spacing w:after="0"/>
        <w:ind w:left="0"/>
        <w:jc w:val="both"/>
      </w:pPr>
      <w:r>
        <w:rPr>
          <w:rFonts w:ascii="Times New Roman"/>
          <w:b w:val="false"/>
          <w:i w:val="false"/>
          <w:color w:val="000000"/>
          <w:sz w:val="28"/>
        </w:rPr>
        <w:t xml:space="preserve">
      ____________________________________________________________ студенті </w:t>
      </w:r>
    </w:p>
    <w:p>
      <w:pPr>
        <w:spacing w:after="0"/>
        <w:ind w:left="0"/>
        <w:jc w:val="both"/>
      </w:pPr>
      <w:r>
        <w:rPr>
          <w:rFonts w:ascii="Times New Roman"/>
          <w:b w:val="false"/>
          <w:i w:val="false"/>
          <w:color w:val="000000"/>
          <w:sz w:val="28"/>
        </w:rPr>
        <w:t xml:space="preserve">
      (студенттің Т.А.Ә. (бар болған жағдайда)) </w:t>
      </w:r>
    </w:p>
    <w:p>
      <w:pPr>
        <w:spacing w:after="0"/>
        <w:ind w:left="0"/>
        <w:jc w:val="both"/>
      </w:pPr>
      <w:r>
        <w:rPr>
          <w:rFonts w:ascii="Times New Roman"/>
          <w:b w:val="false"/>
          <w:i w:val="false"/>
          <w:color w:val="000000"/>
          <w:sz w:val="28"/>
        </w:rPr>
        <w:t xml:space="preserve">
      _________________________________________________________________ </w:t>
      </w:r>
    </w:p>
    <w:p>
      <w:pPr>
        <w:spacing w:after="0"/>
        <w:ind w:left="0"/>
        <w:jc w:val="both"/>
      </w:pPr>
      <w:r>
        <w:rPr>
          <w:rFonts w:ascii="Times New Roman"/>
          <w:b w:val="false"/>
          <w:i w:val="false"/>
          <w:color w:val="000000"/>
          <w:sz w:val="28"/>
        </w:rPr>
        <w:t xml:space="preserve">
      (жұмыс істейтін ұйымның, кәсіпорынның, мекеменің атауы) </w:t>
      </w:r>
    </w:p>
    <w:p>
      <w:pPr>
        <w:spacing w:after="0"/>
        <w:ind w:left="0"/>
        <w:jc w:val="both"/>
      </w:pPr>
      <w:r>
        <w:rPr>
          <w:rFonts w:ascii="Times New Roman"/>
          <w:b w:val="false"/>
          <w:i w:val="false"/>
          <w:color w:val="000000"/>
          <w:sz w:val="28"/>
        </w:rPr>
        <w:t xml:space="preserve">
      1. 20___ ж "__" _________________ бастап оқу демалысына кетті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кәсіпорынның атауы, қолы және мөрі </w:t>
      </w:r>
    </w:p>
    <w:p>
      <w:pPr>
        <w:spacing w:after="0"/>
        <w:ind w:left="0"/>
        <w:jc w:val="both"/>
      </w:pPr>
      <w:r>
        <w:rPr>
          <w:rFonts w:ascii="Times New Roman"/>
          <w:b w:val="false"/>
          <w:i w:val="false"/>
          <w:color w:val="000000"/>
          <w:sz w:val="28"/>
        </w:rPr>
        <w:t xml:space="preserve">
      2. 20___ ж. "__"___________________ бастап жоғары және (немесе) жоғары </w:t>
      </w:r>
    </w:p>
    <w:p>
      <w:pPr>
        <w:spacing w:after="0"/>
        <w:ind w:left="0"/>
        <w:jc w:val="both"/>
      </w:pPr>
      <w:r>
        <w:rPr>
          <w:rFonts w:ascii="Times New Roman"/>
          <w:b w:val="false"/>
          <w:i w:val="false"/>
          <w:color w:val="000000"/>
          <w:sz w:val="28"/>
        </w:rPr>
        <w:t xml:space="preserve">
      оқу орнынан кейінгі білім беру ұйымына бастапқы сессияға, емтихан сессиясына, </w:t>
      </w:r>
    </w:p>
    <w:p>
      <w:pPr>
        <w:spacing w:after="0"/>
        <w:ind w:left="0"/>
        <w:jc w:val="both"/>
      </w:pPr>
      <w:r>
        <w:rPr>
          <w:rFonts w:ascii="Times New Roman"/>
          <w:b w:val="false"/>
          <w:i w:val="false"/>
          <w:color w:val="000000"/>
          <w:sz w:val="28"/>
        </w:rPr>
        <w:t xml:space="preserve">
      қорытынды аттестаттауға (керектісін сызып көрсету) қатысу үшін келді. </w:t>
      </w:r>
    </w:p>
    <w:p>
      <w:pPr>
        <w:spacing w:after="0"/>
        <w:ind w:left="0"/>
        <w:jc w:val="both"/>
      </w:pPr>
      <w:r>
        <w:rPr>
          <w:rFonts w:ascii="Times New Roman"/>
          <w:b w:val="false"/>
          <w:i w:val="false"/>
          <w:color w:val="000000"/>
          <w:sz w:val="28"/>
        </w:rPr>
        <w:t xml:space="preserve">
      Бұл кезеңде: </w:t>
      </w:r>
    </w:p>
    <w:p>
      <w:pPr>
        <w:spacing w:after="0"/>
        <w:ind w:left="0"/>
        <w:jc w:val="both"/>
      </w:pPr>
      <w:r>
        <w:rPr>
          <w:rFonts w:ascii="Times New Roman"/>
          <w:b w:val="false"/>
          <w:i w:val="false"/>
          <w:color w:val="000000"/>
          <w:sz w:val="28"/>
        </w:rPr>
        <w:t xml:space="preserve">
      А) _______________________ оқу сабақтары </w:t>
      </w:r>
    </w:p>
    <w:p>
      <w:pPr>
        <w:spacing w:after="0"/>
        <w:ind w:left="0"/>
        <w:jc w:val="both"/>
      </w:pPr>
      <w:r>
        <w:rPr>
          <w:rFonts w:ascii="Times New Roman"/>
          <w:b w:val="false"/>
          <w:i w:val="false"/>
          <w:color w:val="000000"/>
          <w:sz w:val="28"/>
        </w:rPr>
        <w:t xml:space="preserve">
      Б) _______________________ ағымдағы және аралық бақылау тапсырмаларын орындау </w:t>
      </w:r>
    </w:p>
    <w:p>
      <w:pPr>
        <w:spacing w:after="0"/>
        <w:ind w:left="0"/>
        <w:jc w:val="both"/>
      </w:pPr>
      <w:r>
        <w:rPr>
          <w:rFonts w:ascii="Times New Roman"/>
          <w:b w:val="false"/>
          <w:i w:val="false"/>
          <w:color w:val="000000"/>
          <w:sz w:val="28"/>
        </w:rPr>
        <w:t xml:space="preserve">
      В) _______________________ курстық жұмысты (жобаны) қорғау </w:t>
      </w:r>
    </w:p>
    <w:p>
      <w:pPr>
        <w:spacing w:after="0"/>
        <w:ind w:left="0"/>
        <w:jc w:val="both"/>
      </w:pPr>
      <w:r>
        <w:rPr>
          <w:rFonts w:ascii="Times New Roman"/>
          <w:b w:val="false"/>
          <w:i w:val="false"/>
          <w:color w:val="000000"/>
          <w:sz w:val="28"/>
        </w:rPr>
        <w:t xml:space="preserve">
      Г) _______________________ емтихандар тапсыру қарастырылған. </w:t>
      </w:r>
    </w:p>
    <w:p>
      <w:pPr>
        <w:spacing w:after="0"/>
        <w:ind w:left="0"/>
        <w:jc w:val="both"/>
      </w:pPr>
      <w:r>
        <w:rPr>
          <w:rFonts w:ascii="Times New Roman"/>
          <w:b w:val="false"/>
          <w:i w:val="false"/>
          <w:color w:val="000000"/>
          <w:sz w:val="28"/>
        </w:rPr>
        <w:t xml:space="preserve">
      3. 20___ ж. "____" _____________________ жоғары және (немесе) жоғары оқу </w:t>
      </w:r>
    </w:p>
    <w:p>
      <w:pPr>
        <w:spacing w:after="0"/>
        <w:ind w:left="0"/>
        <w:jc w:val="both"/>
      </w:pPr>
      <w:r>
        <w:rPr>
          <w:rFonts w:ascii="Times New Roman"/>
          <w:b w:val="false"/>
          <w:i w:val="false"/>
          <w:color w:val="000000"/>
          <w:sz w:val="28"/>
        </w:rPr>
        <w:t xml:space="preserve">
      орнынан кейінгі білім беру ұйымынан кетті </w:t>
      </w:r>
    </w:p>
    <w:p>
      <w:pPr>
        <w:spacing w:after="0"/>
        <w:ind w:left="0"/>
        <w:jc w:val="both"/>
      </w:pPr>
      <w:r>
        <w:rPr>
          <w:rFonts w:ascii="Times New Roman"/>
          <w:b w:val="false"/>
          <w:i w:val="false"/>
          <w:color w:val="000000"/>
          <w:sz w:val="28"/>
        </w:rPr>
        <w:t xml:space="preserve">
      __________ сағат оқу сабақтарына қатысып </w:t>
      </w:r>
    </w:p>
    <w:p>
      <w:pPr>
        <w:spacing w:after="0"/>
        <w:ind w:left="0"/>
        <w:jc w:val="both"/>
      </w:pPr>
      <w:r>
        <w:rPr>
          <w:rFonts w:ascii="Times New Roman"/>
          <w:b w:val="false"/>
          <w:i w:val="false"/>
          <w:color w:val="000000"/>
          <w:sz w:val="28"/>
        </w:rPr>
        <w:t xml:space="preserve">
      А) ______________ емтихан Б) _________ курстық жұмыстарды тапсырды. </w:t>
      </w:r>
    </w:p>
    <w:p>
      <w:pPr>
        <w:spacing w:after="0"/>
        <w:ind w:left="0"/>
        <w:jc w:val="both"/>
      </w:pPr>
      <w:r>
        <w:rPr>
          <w:rFonts w:ascii="Times New Roman"/>
          <w:b w:val="false"/>
          <w:i w:val="false"/>
          <w:color w:val="000000"/>
          <w:sz w:val="28"/>
        </w:rPr>
        <w:t xml:space="preserve">
                  (жазбаша)             (жазбаша) М.О. </w:t>
      </w:r>
    </w:p>
    <w:p>
      <w:pPr>
        <w:spacing w:after="0"/>
        <w:ind w:left="0"/>
        <w:jc w:val="both"/>
      </w:pPr>
      <w:r>
        <w:rPr>
          <w:rFonts w:ascii="Times New Roman"/>
          <w:b w:val="false"/>
          <w:i w:val="false"/>
          <w:color w:val="000000"/>
          <w:sz w:val="28"/>
        </w:rPr>
        <w:t xml:space="preserve">
      Факультеттің деканы ______________________ </w:t>
      </w:r>
    </w:p>
    <w:p>
      <w:pPr>
        <w:spacing w:after="0"/>
        <w:ind w:left="0"/>
        <w:jc w:val="both"/>
      </w:pPr>
      <w:r>
        <w:rPr>
          <w:rFonts w:ascii="Times New Roman"/>
          <w:b w:val="false"/>
          <w:i w:val="false"/>
          <w:color w:val="000000"/>
          <w:sz w:val="28"/>
        </w:rPr>
        <w:t xml:space="preserve">
      Тіркеу офисінің басшысы _______________________ </w:t>
      </w:r>
    </w:p>
    <w:p>
      <w:pPr>
        <w:spacing w:after="0"/>
        <w:ind w:left="0"/>
        <w:jc w:val="both"/>
      </w:pPr>
      <w:r>
        <w:rPr>
          <w:rFonts w:ascii="Times New Roman"/>
          <w:b w:val="false"/>
          <w:i w:val="false"/>
          <w:color w:val="000000"/>
          <w:sz w:val="28"/>
        </w:rPr>
        <w:t xml:space="preserve">
      4. 20___ ж. "___"_____________ кәсіпорынға (мекемеге) келді (кәсіпорынның </w:t>
      </w:r>
    </w:p>
    <w:p>
      <w:pPr>
        <w:spacing w:after="0"/>
        <w:ind w:left="0"/>
        <w:jc w:val="both"/>
      </w:pPr>
      <w:r>
        <w:rPr>
          <w:rFonts w:ascii="Times New Roman"/>
          <w:b w:val="false"/>
          <w:i w:val="false"/>
          <w:color w:val="000000"/>
          <w:sz w:val="28"/>
        </w:rPr>
        <w:t>
      мөрі және қолы) 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6" w:id="64"/>
    <w:p>
      <w:pPr>
        <w:spacing w:after="0"/>
        <w:ind w:left="0"/>
        <w:jc w:val="left"/>
      </w:pPr>
      <w:r>
        <w:rPr>
          <w:rFonts w:ascii="Times New Roman"/>
          <w:b/>
          <w:i w:val="false"/>
          <w:color w:val="000000"/>
        </w:rPr>
        <w:t xml:space="preserve"> Білім алушының студенттік билеті/қазақстандық студенттік сәйкестендіру картасы (жоғары және (немесе) жоғары оқу орнынан кейінгі білім беру ұйымдары үшін)</w:t>
      </w:r>
    </w:p>
    <w:bookmarkEnd w:id="64"/>
    <w:p>
      <w:pPr>
        <w:spacing w:after="0"/>
        <w:ind w:left="0"/>
        <w:jc w:val="both"/>
      </w:pPr>
      <w:r>
        <w:rPr>
          <w:rFonts w:ascii="Times New Roman"/>
          <w:b w:val="false"/>
          <w:i w:val="false"/>
          <w:color w:val="000000"/>
          <w:sz w:val="28"/>
        </w:rPr>
        <w:t xml:space="preserve">
      сол жақ </w:t>
      </w:r>
    </w:p>
    <w:p>
      <w:pPr>
        <w:spacing w:after="0"/>
        <w:ind w:left="0"/>
        <w:jc w:val="both"/>
      </w:pPr>
      <w:r>
        <w:rPr>
          <w:rFonts w:ascii="Times New Roman"/>
          <w:b w:val="false"/>
          <w:i w:val="false"/>
          <w:color w:val="000000"/>
          <w:sz w:val="28"/>
        </w:rPr>
        <w:t xml:space="preserve">
      Білім алушының студенттік билеті/ </w:t>
      </w:r>
    </w:p>
    <w:p>
      <w:pPr>
        <w:spacing w:after="0"/>
        <w:ind w:left="0"/>
        <w:jc w:val="both"/>
      </w:pPr>
      <w:r>
        <w:rPr>
          <w:rFonts w:ascii="Times New Roman"/>
          <w:b w:val="false"/>
          <w:i w:val="false"/>
          <w:color w:val="000000"/>
          <w:sz w:val="28"/>
        </w:rPr>
        <w:t xml:space="preserve">
      Қазақстан студенттік идентификациялық картасы </w:t>
      </w:r>
    </w:p>
    <w:p>
      <w:pPr>
        <w:spacing w:after="0"/>
        <w:ind w:left="0"/>
        <w:jc w:val="both"/>
      </w:pPr>
      <w:r>
        <w:rPr>
          <w:rFonts w:ascii="Times New Roman"/>
          <w:b w:val="false"/>
          <w:i w:val="false"/>
          <w:color w:val="000000"/>
          <w:sz w:val="28"/>
        </w:rPr>
        <w:t xml:space="preserve">
      жоғары және (немесе) жоғары оқу орнынан кейінгі білім беру ұйымының атауы </w:t>
      </w:r>
    </w:p>
    <w:p>
      <w:pPr>
        <w:spacing w:after="0"/>
        <w:ind w:left="0"/>
        <w:jc w:val="both"/>
      </w:pPr>
      <w:r>
        <w:rPr>
          <w:rFonts w:ascii="Times New Roman"/>
          <w:b w:val="false"/>
          <w:i w:val="false"/>
          <w:color w:val="000000"/>
          <w:sz w:val="28"/>
        </w:rPr>
        <w:t xml:space="preserve">
      жоғары және (немесе) жоғары оқу орнынан кейінгі білім беру ұйымының логотипі </w:t>
      </w:r>
    </w:p>
    <w:p>
      <w:pPr>
        <w:spacing w:after="0"/>
        <w:ind w:left="0"/>
        <w:jc w:val="both"/>
      </w:pPr>
      <w:r>
        <w:rPr>
          <w:rFonts w:ascii="Times New Roman"/>
          <w:b w:val="false"/>
          <w:i w:val="false"/>
          <w:color w:val="000000"/>
          <w:sz w:val="28"/>
        </w:rPr>
        <w:t xml:space="preserve">
      Студенттің Т.А.Ә. (бар болған жағдайда)                         Фото орны </w:t>
      </w:r>
    </w:p>
    <w:p>
      <w:pPr>
        <w:spacing w:after="0"/>
        <w:ind w:left="0"/>
        <w:jc w:val="both"/>
      </w:pPr>
      <w:r>
        <w:rPr>
          <w:rFonts w:ascii="Times New Roman"/>
          <w:b w:val="false"/>
          <w:i w:val="false"/>
          <w:color w:val="000000"/>
          <w:sz w:val="28"/>
        </w:rPr>
        <w:t xml:space="preserve">
      Түскен уақыты _________________________ </w:t>
      </w:r>
    </w:p>
    <w:p>
      <w:pPr>
        <w:spacing w:after="0"/>
        <w:ind w:left="0"/>
        <w:jc w:val="both"/>
      </w:pPr>
      <w:r>
        <w:rPr>
          <w:rFonts w:ascii="Times New Roman"/>
          <w:b w:val="false"/>
          <w:i w:val="false"/>
          <w:color w:val="000000"/>
          <w:sz w:val="28"/>
        </w:rPr>
        <w:t xml:space="preserve">
      Факультеті _____________________________ </w:t>
      </w:r>
    </w:p>
    <w:p>
      <w:pPr>
        <w:spacing w:after="0"/>
        <w:ind w:left="0"/>
        <w:jc w:val="both"/>
      </w:pPr>
      <w:r>
        <w:rPr>
          <w:rFonts w:ascii="Times New Roman"/>
          <w:b w:val="false"/>
          <w:i w:val="false"/>
          <w:color w:val="000000"/>
          <w:sz w:val="28"/>
        </w:rPr>
        <w:t xml:space="preserve">
      Оқу нысаны ____________________________ </w:t>
      </w:r>
    </w:p>
    <w:p>
      <w:pPr>
        <w:spacing w:after="0"/>
        <w:ind w:left="0"/>
        <w:jc w:val="both"/>
      </w:pPr>
      <w:r>
        <w:rPr>
          <w:rFonts w:ascii="Times New Roman"/>
          <w:b w:val="false"/>
          <w:i w:val="false"/>
          <w:color w:val="000000"/>
          <w:sz w:val="28"/>
        </w:rPr>
        <w:t xml:space="preserve">
      Мамандықтың және (немесе) білім беру бағдарламасының атауы </w:t>
      </w:r>
    </w:p>
    <w:p>
      <w:pPr>
        <w:spacing w:after="0"/>
        <w:ind w:left="0"/>
        <w:jc w:val="both"/>
      </w:pPr>
      <w:r>
        <w:rPr>
          <w:rFonts w:ascii="Times New Roman"/>
          <w:b w:val="false"/>
          <w:i w:val="false"/>
          <w:color w:val="000000"/>
          <w:sz w:val="28"/>
        </w:rPr>
        <w:t xml:space="preserve">
      _________________________________________________________________ </w:t>
      </w:r>
    </w:p>
    <w:p>
      <w:pPr>
        <w:spacing w:after="0"/>
        <w:ind w:left="0"/>
        <w:jc w:val="both"/>
      </w:pPr>
      <w:r>
        <w:rPr>
          <w:rFonts w:ascii="Times New Roman"/>
          <w:b w:val="false"/>
          <w:i w:val="false"/>
          <w:color w:val="000000"/>
          <w:sz w:val="28"/>
        </w:rPr>
        <w:t xml:space="preserve">
      Ректор _____________________                         № _________ </w:t>
      </w:r>
    </w:p>
    <w:p>
      <w:pPr>
        <w:spacing w:after="0"/>
        <w:ind w:left="0"/>
        <w:jc w:val="both"/>
      </w:pPr>
      <w:r>
        <w:rPr>
          <w:rFonts w:ascii="Times New Roman"/>
          <w:b w:val="false"/>
          <w:i w:val="false"/>
          <w:color w:val="000000"/>
          <w:sz w:val="28"/>
        </w:rPr>
        <w:t xml:space="preserve">
      оң жақ </w:t>
      </w:r>
    </w:p>
    <w:p>
      <w:pPr>
        <w:spacing w:after="0"/>
        <w:ind w:left="0"/>
        <w:jc w:val="both"/>
      </w:pPr>
      <w:r>
        <w:rPr>
          <w:rFonts w:ascii="Times New Roman"/>
          <w:b w:val="false"/>
          <w:i w:val="false"/>
          <w:color w:val="000000"/>
          <w:sz w:val="28"/>
        </w:rPr>
        <w:t xml:space="preserve">
      оқылатын магнит жолақ немесе QR код </w:t>
      </w:r>
    </w:p>
    <w:p>
      <w:pPr>
        <w:spacing w:after="0"/>
        <w:ind w:left="0"/>
        <w:jc w:val="both"/>
      </w:pPr>
      <w:r>
        <w:rPr>
          <w:rFonts w:ascii="Times New Roman"/>
          <w:b w:val="false"/>
          <w:i w:val="false"/>
          <w:color w:val="000000"/>
          <w:sz w:val="28"/>
        </w:rPr>
        <w:t xml:space="preserve">
      жоғары және (немесе) жоғары оқу орнынан кейінгі білім беру ұйымының </w:t>
      </w:r>
    </w:p>
    <w:p>
      <w:pPr>
        <w:spacing w:after="0"/>
        <w:ind w:left="0"/>
        <w:jc w:val="both"/>
      </w:pPr>
      <w:r>
        <w:rPr>
          <w:rFonts w:ascii="Times New Roman"/>
          <w:b w:val="false"/>
          <w:i w:val="false"/>
          <w:color w:val="000000"/>
          <w:sz w:val="28"/>
        </w:rPr>
        <w:t xml:space="preserve">
      реквизиттері көрсетілген оқу орнының мекен-жайы </w:t>
      </w:r>
    </w:p>
    <w:p>
      <w:pPr>
        <w:spacing w:after="0"/>
        <w:ind w:left="0"/>
        <w:jc w:val="both"/>
      </w:pPr>
      <w:r>
        <w:rPr>
          <w:rFonts w:ascii="Times New Roman"/>
          <w:b w:val="false"/>
          <w:i w:val="false"/>
          <w:color w:val="000000"/>
          <w:sz w:val="28"/>
        </w:rPr>
        <w:t>
      картаның жарамды мерзімі</w:t>
      </w:r>
    </w:p>
    <w:p>
      <w:pPr>
        <w:spacing w:after="0"/>
        <w:ind w:left="0"/>
        <w:jc w:val="both"/>
      </w:pPr>
      <w:r>
        <w:rPr>
          <w:rFonts w:ascii="Times New Roman"/>
          <w:b w:val="false"/>
          <w:i w:val="false"/>
          <w:color w:val="000000"/>
          <w:sz w:val="28"/>
        </w:rPr>
        <w:t>
      Білім алушының студенттік билеті/Қазақстан студенттік идентификациялық картасы жалпы оқу кезеңіне немесе жыл сайын келесі оқу курсына қабылдағаннан кейін берілу мүмкін. Бұл картада студент туралы мәлімет, жоғары және (немесе) жоғары оқу орынан кейінгі білім беру ұйымының реквизиттері көрсетіледі. Сонымен қатар осы карта оқырман билеті және рұқсаттама, сондай-ақ қалалық мәдениет-демалыс мекемелеріне дисконт картасы ретінде қолданыла 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сол жақ</w:t>
      </w:r>
    </w:p>
    <w:bookmarkStart w:name="z79" w:id="65"/>
    <w:p>
      <w:pPr>
        <w:spacing w:after="0"/>
        <w:ind w:left="0"/>
        <w:jc w:val="both"/>
      </w:pPr>
      <w:r>
        <w:rPr>
          <w:rFonts w:ascii="Times New Roman"/>
          <w:b w:val="false"/>
          <w:i w:val="false"/>
          <w:color w:val="000000"/>
          <w:sz w:val="28"/>
        </w:rPr>
        <w:t xml:space="preserve">
      </w:t>
      </w:r>
      <w:r>
        <w:rPr>
          <w:rFonts w:ascii="Times New Roman"/>
          <w:b/>
          <w:i w:val="false"/>
          <w:color w:val="000000"/>
          <w:sz w:val="28"/>
        </w:rPr>
        <w:t>МАГИСТРАНТТЫҢ КУӘЛІГІ № __________</w:t>
      </w:r>
    </w:p>
    <w:bookmarkEnd w:id="65"/>
    <w:p>
      <w:pPr>
        <w:spacing w:after="0"/>
        <w:ind w:left="0"/>
        <w:jc w:val="both"/>
      </w:pPr>
      <w:r>
        <w:rPr>
          <w:rFonts w:ascii="Times New Roman"/>
          <w:b w:val="false"/>
          <w:i w:val="false"/>
          <w:color w:val="000000"/>
          <w:sz w:val="28"/>
        </w:rPr>
        <w:t xml:space="preserve">
      Т.А.Ә. (бар болған жағдайда) 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 </w:t>
      </w:r>
    </w:p>
    <w:p>
      <w:pPr>
        <w:spacing w:after="0"/>
        <w:ind w:left="0"/>
        <w:jc w:val="both"/>
      </w:pPr>
      <w:r>
        <w:rPr>
          <w:rFonts w:ascii="Times New Roman"/>
          <w:b w:val="false"/>
          <w:i w:val="false"/>
          <w:color w:val="000000"/>
          <w:sz w:val="28"/>
        </w:rPr>
        <w:t xml:space="preserve">
      Түскен уақыты ____________________________________________________ </w:t>
      </w:r>
    </w:p>
    <w:p>
      <w:pPr>
        <w:spacing w:after="0"/>
        <w:ind w:left="0"/>
        <w:jc w:val="both"/>
      </w:pPr>
      <w:r>
        <w:rPr>
          <w:rFonts w:ascii="Times New Roman"/>
          <w:b w:val="false"/>
          <w:i w:val="false"/>
          <w:color w:val="000000"/>
          <w:sz w:val="28"/>
        </w:rPr>
        <w:t xml:space="preserve">
      Мамандығының және (немесе) білім беру бағдарламасының </w:t>
      </w:r>
    </w:p>
    <w:p>
      <w:pPr>
        <w:spacing w:after="0"/>
        <w:ind w:left="0"/>
        <w:jc w:val="both"/>
      </w:pPr>
      <w:r>
        <w:rPr>
          <w:rFonts w:ascii="Times New Roman"/>
          <w:b w:val="false"/>
          <w:i w:val="false"/>
          <w:color w:val="000000"/>
          <w:sz w:val="28"/>
        </w:rPr>
        <w:t xml:space="preserve">
      атауы ____________________________________________________________ </w:t>
      </w:r>
    </w:p>
    <w:p>
      <w:pPr>
        <w:spacing w:after="0"/>
        <w:ind w:left="0"/>
        <w:jc w:val="both"/>
      </w:pPr>
      <w:r>
        <w:rPr>
          <w:rFonts w:ascii="Times New Roman"/>
          <w:b w:val="false"/>
          <w:i w:val="false"/>
          <w:color w:val="000000"/>
          <w:sz w:val="28"/>
        </w:rPr>
        <w:t xml:space="preserve">
      Ректор ___________________________________________________________ </w:t>
      </w:r>
    </w:p>
    <w:p>
      <w:pPr>
        <w:spacing w:after="0"/>
        <w:ind w:left="0"/>
        <w:jc w:val="both"/>
      </w:pPr>
      <w:r>
        <w:rPr>
          <w:rFonts w:ascii="Times New Roman"/>
          <w:b w:val="false"/>
          <w:i w:val="false"/>
          <w:color w:val="000000"/>
          <w:sz w:val="28"/>
        </w:rPr>
        <w:t xml:space="preserve">
      Билеттің берілген күні ______________________________________________ </w:t>
      </w:r>
    </w:p>
    <w:p>
      <w:pPr>
        <w:spacing w:after="0"/>
        <w:ind w:left="0"/>
        <w:jc w:val="both"/>
      </w:pPr>
      <w:r>
        <w:rPr>
          <w:rFonts w:ascii="Times New Roman"/>
          <w:b w:val="false"/>
          <w:i w:val="false"/>
          <w:color w:val="000000"/>
          <w:sz w:val="28"/>
        </w:rPr>
        <w:t xml:space="preserve">
      оң жақ </w:t>
      </w:r>
    </w:p>
    <w:p>
      <w:pPr>
        <w:spacing w:after="0"/>
        <w:ind w:left="0"/>
        <w:jc w:val="both"/>
      </w:pPr>
      <w:r>
        <w:rPr>
          <w:rFonts w:ascii="Times New Roman"/>
          <w:b w:val="false"/>
          <w:i w:val="false"/>
          <w:color w:val="000000"/>
          <w:sz w:val="28"/>
        </w:rPr>
        <w:t xml:space="preserve">
      20___/_____оқу жылы/ </w:t>
      </w:r>
    </w:p>
    <w:p>
      <w:pPr>
        <w:spacing w:after="0"/>
        <w:ind w:left="0"/>
        <w:jc w:val="both"/>
      </w:pPr>
      <w:r>
        <w:rPr>
          <w:rFonts w:ascii="Times New Roman"/>
          <w:b w:val="false"/>
          <w:i w:val="false"/>
          <w:color w:val="000000"/>
          <w:sz w:val="28"/>
        </w:rPr>
        <w:t xml:space="preserve">
      Декан ____________________________________________________________ </w:t>
      </w:r>
    </w:p>
    <w:p>
      <w:pPr>
        <w:spacing w:after="0"/>
        <w:ind w:left="0"/>
        <w:jc w:val="both"/>
      </w:pPr>
      <w:r>
        <w:rPr>
          <w:rFonts w:ascii="Times New Roman"/>
          <w:b w:val="false"/>
          <w:i w:val="false"/>
          <w:color w:val="000000"/>
          <w:sz w:val="28"/>
        </w:rPr>
        <w:t xml:space="preserve">
      20___/_____оқу жылы/ </w:t>
      </w:r>
    </w:p>
    <w:p>
      <w:pPr>
        <w:spacing w:after="0"/>
        <w:ind w:left="0"/>
        <w:jc w:val="both"/>
      </w:pPr>
      <w:r>
        <w:rPr>
          <w:rFonts w:ascii="Times New Roman"/>
          <w:b w:val="false"/>
          <w:i w:val="false"/>
          <w:color w:val="000000"/>
          <w:sz w:val="28"/>
        </w:rPr>
        <w:t>
      Декан 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сол жақ</w:t>
      </w:r>
    </w:p>
    <w:bookmarkStart w:name="z82" w:id="66"/>
    <w:p>
      <w:pPr>
        <w:spacing w:after="0"/>
        <w:ind w:left="0"/>
        <w:jc w:val="both"/>
      </w:pPr>
      <w:r>
        <w:rPr>
          <w:rFonts w:ascii="Times New Roman"/>
          <w:b w:val="false"/>
          <w:i w:val="false"/>
          <w:color w:val="000000"/>
          <w:sz w:val="28"/>
        </w:rPr>
        <w:t xml:space="preserve">
      </w:t>
      </w:r>
      <w:r>
        <w:rPr>
          <w:rFonts w:ascii="Times New Roman"/>
          <w:b/>
          <w:i w:val="false"/>
          <w:color w:val="000000"/>
          <w:sz w:val="28"/>
        </w:rPr>
        <w:t>ДОКТОРАНТТЫҢ КУӘЛІГІ № __________</w:t>
      </w:r>
    </w:p>
    <w:bookmarkEnd w:id="66"/>
    <w:p>
      <w:pPr>
        <w:spacing w:after="0"/>
        <w:ind w:left="0"/>
        <w:jc w:val="both"/>
      </w:pPr>
      <w:r>
        <w:rPr>
          <w:rFonts w:ascii="Times New Roman"/>
          <w:b w:val="false"/>
          <w:i w:val="false"/>
          <w:color w:val="000000"/>
          <w:sz w:val="28"/>
        </w:rPr>
        <w:t xml:space="preserve">
      Т.А.Ә. (бар болған жағдайда) 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Түскен уақыты ________________________________________________________ </w:t>
      </w:r>
    </w:p>
    <w:p>
      <w:pPr>
        <w:spacing w:after="0"/>
        <w:ind w:left="0"/>
        <w:jc w:val="both"/>
      </w:pPr>
      <w:r>
        <w:rPr>
          <w:rFonts w:ascii="Times New Roman"/>
          <w:b w:val="false"/>
          <w:i w:val="false"/>
          <w:color w:val="000000"/>
          <w:sz w:val="28"/>
        </w:rPr>
        <w:t xml:space="preserve">
      Мамандығының және (немесе) білім беру бағдарламасының </w:t>
      </w:r>
    </w:p>
    <w:p>
      <w:pPr>
        <w:spacing w:after="0"/>
        <w:ind w:left="0"/>
        <w:jc w:val="both"/>
      </w:pPr>
      <w:r>
        <w:rPr>
          <w:rFonts w:ascii="Times New Roman"/>
          <w:b w:val="false"/>
          <w:i w:val="false"/>
          <w:color w:val="000000"/>
          <w:sz w:val="28"/>
        </w:rPr>
        <w:t xml:space="preserve">
      атауы ________________________________________________________________ </w:t>
      </w:r>
    </w:p>
    <w:p>
      <w:pPr>
        <w:spacing w:after="0"/>
        <w:ind w:left="0"/>
        <w:jc w:val="both"/>
      </w:pPr>
      <w:r>
        <w:rPr>
          <w:rFonts w:ascii="Times New Roman"/>
          <w:b w:val="false"/>
          <w:i w:val="false"/>
          <w:color w:val="000000"/>
          <w:sz w:val="28"/>
        </w:rPr>
        <w:t xml:space="preserve">
      Ректор _______________________________________________________________ </w:t>
      </w:r>
    </w:p>
    <w:p>
      <w:pPr>
        <w:spacing w:after="0"/>
        <w:ind w:left="0"/>
        <w:jc w:val="both"/>
      </w:pPr>
      <w:r>
        <w:rPr>
          <w:rFonts w:ascii="Times New Roman"/>
          <w:b w:val="false"/>
          <w:i w:val="false"/>
          <w:color w:val="000000"/>
          <w:sz w:val="28"/>
        </w:rPr>
        <w:t xml:space="preserve">
      Билеттің берілген күні _________________________________________________ </w:t>
      </w:r>
    </w:p>
    <w:p>
      <w:pPr>
        <w:spacing w:after="0"/>
        <w:ind w:left="0"/>
        <w:jc w:val="both"/>
      </w:pPr>
      <w:r>
        <w:rPr>
          <w:rFonts w:ascii="Times New Roman"/>
          <w:b w:val="false"/>
          <w:i w:val="false"/>
          <w:color w:val="000000"/>
          <w:sz w:val="28"/>
        </w:rPr>
        <w:t xml:space="preserve">
      оң жақ </w:t>
      </w:r>
    </w:p>
    <w:p>
      <w:pPr>
        <w:spacing w:after="0"/>
        <w:ind w:left="0"/>
        <w:jc w:val="both"/>
      </w:pPr>
      <w:r>
        <w:rPr>
          <w:rFonts w:ascii="Times New Roman"/>
          <w:b w:val="false"/>
          <w:i w:val="false"/>
          <w:color w:val="000000"/>
          <w:sz w:val="28"/>
        </w:rPr>
        <w:t xml:space="preserve">
      20___/_____оқу жылы </w:t>
      </w:r>
    </w:p>
    <w:p>
      <w:pPr>
        <w:spacing w:after="0"/>
        <w:ind w:left="0"/>
        <w:jc w:val="both"/>
      </w:pPr>
      <w:r>
        <w:rPr>
          <w:rFonts w:ascii="Times New Roman"/>
          <w:b w:val="false"/>
          <w:i w:val="false"/>
          <w:color w:val="000000"/>
          <w:sz w:val="28"/>
        </w:rPr>
        <w:t xml:space="preserve">
      Декан ________________________________________________________________ </w:t>
      </w:r>
    </w:p>
    <w:p>
      <w:pPr>
        <w:spacing w:after="0"/>
        <w:ind w:left="0"/>
        <w:jc w:val="both"/>
      </w:pPr>
      <w:r>
        <w:rPr>
          <w:rFonts w:ascii="Times New Roman"/>
          <w:b w:val="false"/>
          <w:i w:val="false"/>
          <w:color w:val="000000"/>
          <w:sz w:val="28"/>
        </w:rPr>
        <w:t xml:space="preserve">
      20___/_____оқу жылы </w:t>
      </w:r>
    </w:p>
    <w:p>
      <w:pPr>
        <w:spacing w:after="0"/>
        <w:ind w:left="0"/>
        <w:jc w:val="both"/>
      </w:pPr>
      <w:r>
        <w:rPr>
          <w:rFonts w:ascii="Times New Roman"/>
          <w:b w:val="false"/>
          <w:i w:val="false"/>
          <w:color w:val="000000"/>
          <w:sz w:val="28"/>
        </w:rPr>
        <w:t xml:space="preserve">
      Декан ________________________________________________________________ </w:t>
      </w:r>
    </w:p>
    <w:p>
      <w:pPr>
        <w:spacing w:after="0"/>
        <w:ind w:left="0"/>
        <w:jc w:val="both"/>
      </w:pPr>
      <w:r>
        <w:rPr>
          <w:rFonts w:ascii="Times New Roman"/>
          <w:b w:val="false"/>
          <w:i w:val="false"/>
          <w:color w:val="000000"/>
          <w:sz w:val="28"/>
        </w:rPr>
        <w:t xml:space="preserve">
      20___/_____оқу жылы </w:t>
      </w:r>
    </w:p>
    <w:p>
      <w:pPr>
        <w:spacing w:after="0"/>
        <w:ind w:left="0"/>
        <w:jc w:val="both"/>
      </w:pPr>
      <w:r>
        <w:rPr>
          <w:rFonts w:ascii="Times New Roman"/>
          <w:b w:val="false"/>
          <w:i w:val="false"/>
          <w:color w:val="000000"/>
          <w:sz w:val="28"/>
        </w:rPr>
        <w:t>
      Декан ________________________________________________________________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бұйрығына</w:t>
            </w:r>
            <w:r>
              <w:br/>
            </w:r>
            <w:r>
              <w:rPr>
                <w:rFonts w:ascii="Times New Roman"/>
                <w:b w:val="false"/>
                <w:i w:val="false"/>
                <w:color w:val="000000"/>
                <w:sz w:val="20"/>
              </w:rPr>
              <w:t xml:space="preserve">8-қосымша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5" w:id="67"/>
    <w:p>
      <w:pPr>
        <w:spacing w:after="0"/>
        <w:ind w:left="0"/>
        <w:jc w:val="left"/>
      </w:pPr>
      <w:r>
        <w:rPr>
          <w:rFonts w:ascii="Times New Roman"/>
          <w:b/>
          <w:i w:val="false"/>
          <w:color w:val="000000"/>
        </w:rPr>
        <w:t xml:space="preserve"> Тестіленушінің күнтізбелік жылғы қаңтардың 15-і мен 20-сы, наурыздың 26-сы мен 31-і, тамыздың 17-сі мен 20-сы аралығында өткізілетін ұлттық бірыңғай тестілеу нәтижесі</w:t>
      </w:r>
    </w:p>
    <w:bookmarkEnd w:id="67"/>
    <w:p>
      <w:pPr>
        <w:spacing w:after="0"/>
        <w:ind w:left="0"/>
        <w:jc w:val="left"/>
      </w:pPr>
      <w:r>
        <w:br/>
      </w:r>
    </w:p>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xml:space="preserve">№ 502 бұйрығына </w:t>
            </w:r>
            <w:r>
              <w:br/>
            </w:r>
            <w:r>
              <w:rPr>
                <w:rFonts w:ascii="Times New Roman"/>
                <w:b w:val="false"/>
                <w:i w:val="false"/>
                <w:color w:val="000000"/>
                <w:sz w:val="20"/>
              </w:rPr>
              <w:t xml:space="preserve">9-қосымша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8" w:id="68"/>
    <w:p>
      <w:pPr>
        <w:spacing w:after="0"/>
        <w:ind w:left="0"/>
        <w:jc w:val="left"/>
      </w:pPr>
      <w:r>
        <w:rPr>
          <w:rFonts w:ascii="Times New Roman"/>
          <w:b/>
          <w:i w:val="false"/>
          <w:color w:val="000000"/>
        </w:rPr>
        <w:t xml:space="preserve"> Жоғары білімнің білім беру бағдарламаларының топтары бойынша білім беру грантын беру туралы куәлік</w:t>
      </w:r>
    </w:p>
    <w:bookmarkEnd w:id="68"/>
    <w:p>
      <w:pPr>
        <w:spacing w:after="0"/>
        <w:ind w:left="0"/>
        <w:jc w:val="left"/>
      </w:pPr>
      <w:r>
        <w:br/>
      </w:r>
    </w:p>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xml:space="preserve">№ 502 бұйрығына </w:t>
            </w:r>
            <w:r>
              <w:br/>
            </w:r>
            <w:r>
              <w:rPr>
                <w:rFonts w:ascii="Times New Roman"/>
                <w:b w:val="false"/>
                <w:i w:val="false"/>
                <w:color w:val="000000"/>
                <w:sz w:val="20"/>
              </w:rPr>
              <w:t xml:space="preserve">10-қосымша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1" w:id="69"/>
    <w:p>
      <w:pPr>
        <w:spacing w:after="0"/>
        <w:ind w:left="0"/>
        <w:jc w:val="left"/>
      </w:pPr>
      <w:r>
        <w:rPr>
          <w:rFonts w:ascii="Times New Roman"/>
          <w:b/>
          <w:i w:val="false"/>
          <w:color w:val="000000"/>
        </w:rPr>
        <w:t xml:space="preserve"> Ұлттық бірыңғай тестілеуге қатысу үшін өтініш</w:t>
      </w:r>
    </w:p>
    <w:bookmarkEnd w:id="69"/>
    <w:p>
      <w:pPr>
        <w:spacing w:after="0"/>
        <w:ind w:left="0"/>
        <w:jc w:val="left"/>
      </w:pPr>
      <w:r>
        <w:br/>
      </w:r>
    </w:p>
    <w:p>
      <w:pPr>
        <w:spacing w:after="0"/>
        <w:ind w:left="0"/>
        <w:jc w:val="both"/>
      </w:pPr>
      <w:r>
        <w:drawing>
          <wp:inline distT="0" distB="0" distL="0" distR="0">
            <wp:extent cx="75692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692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xml:space="preserve">№ 502 бұйрығына </w:t>
            </w:r>
            <w:r>
              <w:br/>
            </w:r>
            <w:r>
              <w:rPr>
                <w:rFonts w:ascii="Times New Roman"/>
                <w:b w:val="false"/>
                <w:i w:val="false"/>
                <w:color w:val="000000"/>
                <w:sz w:val="20"/>
              </w:rPr>
              <w:t xml:space="preserve">11-қосымша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4" w:id="70"/>
    <w:p>
      <w:pPr>
        <w:spacing w:after="0"/>
        <w:ind w:left="0"/>
        <w:jc w:val="left"/>
      </w:pPr>
      <w:r>
        <w:rPr>
          <w:rFonts w:ascii="Times New Roman"/>
          <w:b/>
          <w:i w:val="false"/>
          <w:color w:val="000000"/>
        </w:rPr>
        <w:t xml:space="preserve"> Білім беру грантын беру конкурсына қатысу үшін өтініш (жоғары білім беру)</w:t>
      </w:r>
    </w:p>
    <w:bookmarkEnd w:id="70"/>
    <w:p>
      <w:pPr>
        <w:spacing w:after="0"/>
        <w:ind w:left="0"/>
        <w:jc w:val="left"/>
      </w:pPr>
      <w:r>
        <w:br/>
      </w:r>
    </w:p>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бұйрығына</w:t>
            </w:r>
            <w:r>
              <w:br/>
            </w:r>
            <w:r>
              <w:rPr>
                <w:rFonts w:ascii="Times New Roman"/>
                <w:b w:val="false"/>
                <w:i w:val="false"/>
                <w:color w:val="000000"/>
                <w:sz w:val="20"/>
              </w:rPr>
              <w:t xml:space="preserve">12-қосымша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7" w:id="71"/>
    <w:p>
      <w:pPr>
        <w:spacing w:after="0"/>
        <w:ind w:left="0"/>
        <w:jc w:val="left"/>
      </w:pPr>
      <w:r>
        <w:rPr>
          <w:rFonts w:ascii="Times New Roman"/>
          <w:b/>
          <w:i w:val="false"/>
          <w:color w:val="000000"/>
        </w:rPr>
        <w:t xml:space="preserve"> 11(12) сыныптарда білім алушыларды қорытынды аттестаттаудың жауап парақтары</w:t>
      </w:r>
    </w:p>
    <w:bookmarkEnd w:id="71"/>
    <w:p>
      <w:pPr>
        <w:spacing w:after="0"/>
        <w:ind w:left="0"/>
        <w:jc w:val="left"/>
      </w:pPr>
      <w:r>
        <w:br/>
      </w:r>
    </w:p>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xml:space="preserve">№ 502 бұйрығына </w:t>
            </w:r>
            <w:r>
              <w:br/>
            </w:r>
            <w:r>
              <w:rPr>
                <w:rFonts w:ascii="Times New Roman"/>
                <w:b w:val="false"/>
                <w:i w:val="false"/>
                <w:color w:val="000000"/>
                <w:sz w:val="20"/>
              </w:rPr>
              <w:t xml:space="preserve">13-қосымша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0" w:id="72"/>
    <w:p>
      <w:pPr>
        <w:spacing w:after="0"/>
        <w:ind w:left="0"/>
        <w:jc w:val="left"/>
      </w:pPr>
      <w:r>
        <w:rPr>
          <w:rFonts w:ascii="Times New Roman"/>
          <w:b/>
          <w:i w:val="false"/>
          <w:color w:val="000000"/>
        </w:rPr>
        <w:t xml:space="preserve"> Тестіленушінің қысқартылған оқыту мерзімдерін көздейтін білім беру бағдарламалары бойынша оқуға түсушілер үшін күнтізбелік жылғы 20 маусым мен 5 шілде аралығында өткізілетін ұлттық бірыңғай тестілеу нәтижесі</w:t>
      </w:r>
    </w:p>
    <w:bookmarkEnd w:id="72"/>
    <w:p>
      <w:pPr>
        <w:spacing w:after="0"/>
        <w:ind w:left="0"/>
        <w:jc w:val="left"/>
      </w:pPr>
      <w:r>
        <w:br/>
      </w:r>
    </w:p>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xml:space="preserve">№ 502 бұйрығына </w:t>
            </w:r>
            <w:r>
              <w:br/>
            </w:r>
            <w:r>
              <w:rPr>
                <w:rFonts w:ascii="Times New Roman"/>
                <w:b w:val="false"/>
                <w:i w:val="false"/>
                <w:color w:val="000000"/>
                <w:sz w:val="20"/>
              </w:rPr>
              <w:t xml:space="preserve">14-қосымша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3" w:id="73"/>
    <w:p>
      <w:pPr>
        <w:spacing w:after="0"/>
        <w:ind w:left="0"/>
        <w:jc w:val="left"/>
      </w:pPr>
      <w:r>
        <w:rPr>
          <w:rFonts w:ascii="Times New Roman"/>
          <w:b/>
          <w:i w:val="false"/>
          <w:color w:val="000000"/>
        </w:rPr>
        <w:t xml:space="preserve"> Тестіленушінің күнтізбелік жылғы 20 маусым мен 5 шілде аралығында өткізілетін ұлттық бірыңғай тестілеу нәтижесі</w:t>
      </w:r>
    </w:p>
    <w:bookmarkEnd w:id="73"/>
    <w:p>
      <w:pPr>
        <w:spacing w:after="0"/>
        <w:ind w:left="0"/>
        <w:jc w:val="left"/>
      </w:pP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xml:space="preserve">№ 502 бұйрығына </w:t>
            </w:r>
            <w:r>
              <w:br/>
            </w:r>
            <w:r>
              <w:rPr>
                <w:rFonts w:ascii="Times New Roman"/>
                <w:b w:val="false"/>
                <w:i w:val="false"/>
                <w:color w:val="000000"/>
                <w:sz w:val="20"/>
              </w:rPr>
              <w:t xml:space="preserve">15-қосымша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 w:id="74"/>
    <w:p>
      <w:pPr>
        <w:spacing w:after="0"/>
        <w:ind w:left="0"/>
        <w:jc w:val="left"/>
      </w:pPr>
      <w:r>
        <w:rPr>
          <w:rFonts w:ascii="Times New Roman"/>
          <w:b/>
          <w:i w:val="false"/>
          <w:color w:val="000000"/>
        </w:rPr>
        <w:t xml:space="preserve"> Ақпараттық жүйелер арқылы білім беру грантын беру конкурсына қатысу үшін өтініш (жоғары білім беру) </w:t>
      </w:r>
    </w:p>
    <w:bookmarkEnd w:id="74"/>
    <w:p>
      <w:pPr>
        <w:spacing w:after="0"/>
        <w:ind w:left="0"/>
        <w:jc w:val="left"/>
      </w:pPr>
      <w:r>
        <w:br/>
      </w:r>
    </w:p>
    <w:p>
      <w:pPr>
        <w:spacing w:after="0"/>
        <w:ind w:left="0"/>
        <w:jc w:val="both"/>
      </w:pPr>
      <w:r>
        <w:drawing>
          <wp:inline distT="0" distB="0" distL="0" distR="0">
            <wp:extent cx="7493000" cy="1129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93000" cy="1129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xml:space="preserve">№ 502 бұйрығына </w:t>
            </w:r>
            <w:r>
              <w:br/>
            </w:r>
            <w:r>
              <w:rPr>
                <w:rFonts w:ascii="Times New Roman"/>
                <w:b w:val="false"/>
                <w:i w:val="false"/>
                <w:color w:val="000000"/>
                <w:sz w:val="20"/>
              </w:rPr>
              <w:t>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9" w:id="75"/>
    <w:p>
      <w:pPr>
        <w:spacing w:after="0"/>
        <w:ind w:left="0"/>
        <w:jc w:val="left"/>
      </w:pPr>
      <w:r>
        <w:rPr>
          <w:rFonts w:ascii="Times New Roman"/>
          <w:b/>
          <w:i w:val="false"/>
          <w:color w:val="000000"/>
        </w:rPr>
        <w:t xml:space="preserve"> Оқыту қазақ, орыс, ағылшын тілінде жүргізілетін магистратураға түсуге кешенді тестілеуге қатысу үшін өтініш</w:t>
      </w:r>
    </w:p>
    <w:bookmarkEnd w:id="75"/>
    <w:p>
      <w:pPr>
        <w:spacing w:after="0"/>
        <w:ind w:left="0"/>
        <w:jc w:val="left"/>
      </w:pPr>
      <w:r>
        <w:br/>
      </w:r>
    </w:p>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бұйрығына</w:t>
            </w:r>
            <w:r>
              <w:br/>
            </w:r>
            <w:r>
              <w:rPr>
                <w:rFonts w:ascii="Times New Roman"/>
                <w:b w:val="false"/>
                <w:i w:val="false"/>
                <w:color w:val="000000"/>
                <w:sz w:val="20"/>
              </w:rPr>
              <w:t>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12" w:id="76"/>
    <w:p>
      <w:pPr>
        <w:spacing w:after="0"/>
        <w:ind w:left="0"/>
        <w:jc w:val="left"/>
      </w:pPr>
      <w:r>
        <w:rPr>
          <w:rFonts w:ascii="Times New Roman"/>
          <w:b/>
          <w:i w:val="false"/>
          <w:color w:val="000000"/>
        </w:rPr>
        <w:t xml:space="preserve"> Тестіленушінің кешенді тестілеу нәтижесі</w:t>
      </w:r>
    </w:p>
    <w:bookmarkEnd w:id="76"/>
    <w:p>
      <w:pPr>
        <w:spacing w:after="0"/>
        <w:ind w:left="0"/>
        <w:jc w:val="left"/>
      </w:pPr>
      <w:r>
        <w:br/>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xml:space="preserve">№ 502 бұйрығына </w:t>
            </w:r>
            <w:r>
              <w:br/>
            </w:r>
            <w:r>
              <w:rPr>
                <w:rFonts w:ascii="Times New Roman"/>
                <w:b w:val="false"/>
                <w:i w:val="false"/>
                <w:color w:val="000000"/>
                <w:sz w:val="20"/>
              </w:rPr>
              <w:t>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15" w:id="77"/>
    <w:p>
      <w:pPr>
        <w:spacing w:after="0"/>
        <w:ind w:left="0"/>
        <w:jc w:val="left"/>
      </w:pPr>
      <w:r>
        <w:rPr>
          <w:rFonts w:ascii="Times New Roman"/>
          <w:b/>
          <w:i w:val="false"/>
          <w:color w:val="000000"/>
        </w:rPr>
        <w:t xml:space="preserve"> Оқыту ағылшын тілінде жүргізілетін магистратура үшін тестіленушінің кешенді тестілеу нәтижесі</w:t>
      </w:r>
    </w:p>
    <w:bookmarkEnd w:id="77"/>
    <w:p>
      <w:pPr>
        <w:spacing w:after="0"/>
        <w:ind w:left="0"/>
        <w:jc w:val="left"/>
      </w:pPr>
      <w:r>
        <w:br/>
      </w:r>
    </w:p>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бұйрығына</w:t>
            </w:r>
            <w:r>
              <w:br/>
            </w:r>
            <w:r>
              <w:rPr>
                <w:rFonts w:ascii="Times New Roman"/>
                <w:b w:val="false"/>
                <w:i w:val="false"/>
                <w:color w:val="000000"/>
                <w:sz w:val="20"/>
              </w:rPr>
              <w:t xml:space="preserve">19-қосымша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18" w:id="78"/>
    <w:p>
      <w:pPr>
        <w:spacing w:after="0"/>
        <w:ind w:left="0"/>
        <w:jc w:val="left"/>
      </w:pPr>
      <w:r>
        <w:rPr>
          <w:rFonts w:ascii="Times New Roman"/>
          <w:b/>
          <w:i w:val="false"/>
          <w:color w:val="000000"/>
        </w:rPr>
        <w:t xml:space="preserve"> Ақпараттық жүйелер арқылы мемлекеттік білім беру грантын (жоғары оқу орнынан кейінгі білім беру) беру конкурсына қатысу үшін өтініш</w:t>
      </w:r>
    </w:p>
    <w:bookmarkEnd w:id="78"/>
    <w:p>
      <w:pPr>
        <w:spacing w:after="0"/>
        <w:ind w:left="0"/>
        <w:jc w:val="left"/>
      </w:pPr>
      <w:r>
        <w:br/>
      </w:r>
    </w:p>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xml:space="preserve">№ 502 бұйрығына </w:t>
            </w:r>
            <w:r>
              <w:br/>
            </w:r>
            <w:r>
              <w:rPr>
                <w:rFonts w:ascii="Times New Roman"/>
                <w:b w:val="false"/>
                <w:i w:val="false"/>
                <w:color w:val="000000"/>
                <w:sz w:val="20"/>
              </w:rPr>
              <w:t xml:space="preserve">20-қосымша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21" w:id="79"/>
    <w:p>
      <w:pPr>
        <w:spacing w:after="0"/>
        <w:ind w:left="0"/>
        <w:jc w:val="left"/>
      </w:pPr>
      <w:r>
        <w:rPr>
          <w:rFonts w:ascii="Times New Roman"/>
          <w:b/>
          <w:i w:val="false"/>
          <w:color w:val="000000"/>
        </w:rPr>
        <w:t xml:space="preserve"> Білім беру грантын (жоғары оқу орнынан кейінгі білім беру) беру конкурсына қатысу үшін өтініш</w:t>
      </w:r>
    </w:p>
    <w:bookmarkEnd w:id="79"/>
    <w:p>
      <w:pPr>
        <w:spacing w:after="0"/>
        <w:ind w:left="0"/>
        <w:jc w:val="left"/>
      </w:pPr>
      <w:r>
        <w:br/>
      </w:r>
    </w:p>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xml:space="preserve">№ 502 бұйрығына </w:t>
            </w:r>
            <w:r>
              <w:br/>
            </w:r>
            <w:r>
              <w:rPr>
                <w:rFonts w:ascii="Times New Roman"/>
                <w:b w:val="false"/>
                <w:i w:val="false"/>
                <w:color w:val="000000"/>
                <w:sz w:val="20"/>
              </w:rPr>
              <w:t xml:space="preserve">21-қосымша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24" w:id="80"/>
    <w:p>
      <w:pPr>
        <w:spacing w:after="0"/>
        <w:ind w:left="0"/>
        <w:jc w:val="left"/>
      </w:pPr>
      <w:r>
        <w:rPr>
          <w:rFonts w:ascii="Times New Roman"/>
          <w:b/>
          <w:i w:val="false"/>
          <w:color w:val="000000"/>
        </w:rPr>
        <w:t xml:space="preserve"> Жоғары оқу орнынан кейінгі білім беру бағдарламаларының топтары бойынша білім грантын беру туралы куәлік</w:t>
      </w:r>
    </w:p>
    <w:bookmarkEnd w:id="80"/>
    <w:p>
      <w:pPr>
        <w:spacing w:after="0"/>
        <w:ind w:left="0"/>
        <w:jc w:val="left"/>
      </w:pPr>
      <w:r>
        <w:br/>
      </w:r>
    </w:p>
    <w:p>
      <w:pPr>
        <w:spacing w:after="0"/>
        <w:ind w:left="0"/>
        <w:jc w:val="both"/>
      </w:pPr>
      <w:r>
        <w:drawing>
          <wp:inline distT="0" distB="0" distL="0" distR="0">
            <wp:extent cx="78105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xml:space="preserve">№ 502 бұйрығына </w:t>
            </w:r>
            <w:r>
              <w:br/>
            </w:r>
            <w:r>
              <w:rPr>
                <w:rFonts w:ascii="Times New Roman"/>
                <w:b w:val="false"/>
                <w:i w:val="false"/>
                <w:color w:val="000000"/>
                <w:sz w:val="20"/>
              </w:rPr>
              <w:t xml:space="preserve">22-қосымша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27" w:id="81"/>
    <w:p>
      <w:pPr>
        <w:spacing w:after="0"/>
        <w:ind w:left="0"/>
        <w:jc w:val="left"/>
      </w:pPr>
      <w:r>
        <w:rPr>
          <w:rFonts w:ascii="Times New Roman"/>
          <w:b/>
          <w:i w:val="false"/>
          <w:color w:val="000000"/>
        </w:rPr>
        <w:t xml:space="preserve"> Шығармашылық дайындықты талап ететін білім беру бағдарламаларының топтары үшін тестіленушінің кешенді тестілеу нәтижесі</w:t>
      </w:r>
    </w:p>
    <w:bookmarkEnd w:id="81"/>
    <w:p>
      <w:pPr>
        <w:spacing w:after="0"/>
        <w:ind w:left="0"/>
        <w:jc w:val="left"/>
      </w:pPr>
      <w:r>
        <w:br/>
      </w:r>
    </w:p>
    <w:p>
      <w:pPr>
        <w:spacing w:after="0"/>
        <w:ind w:left="0"/>
        <w:jc w:val="both"/>
      </w:pPr>
      <w:r>
        <w:drawing>
          <wp:inline distT="0" distB="0" distL="0" distR="0">
            <wp:extent cx="76454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454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xml:space="preserve">№ 502 бұйрығына </w:t>
            </w:r>
            <w:r>
              <w:br/>
            </w:r>
            <w:r>
              <w:rPr>
                <w:rFonts w:ascii="Times New Roman"/>
                <w:b w:val="false"/>
                <w:i w:val="false"/>
                <w:color w:val="000000"/>
                <w:sz w:val="20"/>
              </w:rPr>
              <w:t xml:space="preserve">23-қосымша </w:t>
            </w:r>
          </w:p>
        </w:tc>
      </w:tr>
    </w:tbl>
    <w:bookmarkStart w:name="z130" w:id="82"/>
    <w:p>
      <w:pPr>
        <w:spacing w:after="0"/>
        <w:ind w:left="0"/>
        <w:jc w:val="left"/>
      </w:pPr>
      <w:r>
        <w:rPr>
          <w:rFonts w:ascii="Times New Roman"/>
          <w:b/>
          <w:i w:val="false"/>
          <w:color w:val="000000"/>
        </w:rPr>
        <w:t xml:space="preserve"> Араб тілін білуді талап ететін білім беру бағдарламаларының топтары үшін тестіленушінің кешенді тестілеу нәтижесі</w:t>
      </w:r>
    </w:p>
    <w:bookmarkEnd w:id="82"/>
    <w:p>
      <w:pPr>
        <w:spacing w:after="0"/>
        <w:ind w:left="0"/>
        <w:jc w:val="left"/>
      </w:pPr>
      <w:r>
        <w:br/>
      </w:r>
    </w:p>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24-қосымша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xml:space="preserve">№ 502 бұйрығына </w:t>
            </w:r>
            <w:r>
              <w:br/>
            </w:r>
            <w:r>
              <w:rPr>
                <w:rFonts w:ascii="Times New Roman"/>
                <w:b w:val="false"/>
                <w:i w:val="false"/>
                <w:color w:val="000000"/>
                <w:sz w:val="20"/>
              </w:rPr>
              <w:t xml:space="preserve">24-қосымша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33" w:id="83"/>
    <w:p>
      <w:pPr>
        <w:spacing w:after="0"/>
        <w:ind w:left="0"/>
        <w:jc w:val="left"/>
      </w:pPr>
      <w:r>
        <w:rPr>
          <w:rFonts w:ascii="Times New Roman"/>
          <w:b/>
          <w:i w:val="false"/>
          <w:color w:val="000000"/>
        </w:rPr>
        <w:t xml:space="preserve"> Тестіленушінің шет тілі бойынша түсу емтиханының нәтижесі</w:t>
      </w:r>
    </w:p>
    <w:bookmarkEnd w:id="83"/>
    <w:p>
      <w:pPr>
        <w:spacing w:after="0"/>
        <w:ind w:left="0"/>
        <w:jc w:val="left"/>
      </w:pPr>
      <w:r>
        <w:br/>
      </w:r>
    </w:p>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2020 жылғы 2 қыркүйегі</w:t>
            </w:r>
            <w:r>
              <w:br/>
            </w:r>
            <w:r>
              <w:rPr>
                <w:rFonts w:ascii="Times New Roman"/>
                <w:b w:val="false"/>
                <w:i w:val="false"/>
                <w:color w:val="000000"/>
                <w:sz w:val="20"/>
              </w:rPr>
              <w:t>№ 380 бұйрығына</w:t>
            </w:r>
            <w:r>
              <w:br/>
            </w:r>
            <w:r>
              <w:rPr>
                <w:rFonts w:ascii="Times New Roman"/>
                <w:b w:val="false"/>
                <w:i w:val="false"/>
                <w:color w:val="000000"/>
                <w:sz w:val="20"/>
              </w:rPr>
              <w:t>25-қосымша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Білім және ғылым министрінің </w:t>
            </w:r>
            <w:r>
              <w:br/>
            </w:r>
            <w:r>
              <w:rPr>
                <w:rFonts w:ascii="Times New Roman"/>
                <w:b w:val="false"/>
                <w:i w:val="false"/>
                <w:color w:val="000000"/>
                <w:sz w:val="20"/>
              </w:rPr>
              <w:t>м.а.</w:t>
            </w:r>
            <w:r>
              <w:br/>
            </w:r>
            <w:r>
              <w:rPr>
                <w:rFonts w:ascii="Times New Roman"/>
                <w:b w:val="false"/>
                <w:i w:val="false"/>
                <w:color w:val="000000"/>
                <w:sz w:val="20"/>
              </w:rPr>
              <w:t>2007 жылғы 23 қазандағы</w:t>
            </w:r>
            <w:r>
              <w:br/>
            </w:r>
            <w:r>
              <w:rPr>
                <w:rFonts w:ascii="Times New Roman"/>
                <w:b w:val="false"/>
                <w:i w:val="false"/>
                <w:color w:val="000000"/>
                <w:sz w:val="20"/>
              </w:rPr>
              <w:t xml:space="preserve">№ 502 бұйрығына </w:t>
            </w:r>
            <w:r>
              <w:br/>
            </w:r>
            <w:r>
              <w:rPr>
                <w:rFonts w:ascii="Times New Roman"/>
                <w:b w:val="false"/>
                <w:i w:val="false"/>
                <w:color w:val="000000"/>
                <w:sz w:val="20"/>
              </w:rPr>
              <w:t xml:space="preserve">25-қосымша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36" w:id="84"/>
    <w:p>
      <w:pPr>
        <w:spacing w:after="0"/>
        <w:ind w:left="0"/>
        <w:jc w:val="left"/>
      </w:pPr>
      <w:r>
        <w:rPr>
          <w:rFonts w:ascii="Times New Roman"/>
          <w:b/>
          <w:i w:val="false"/>
          <w:color w:val="000000"/>
        </w:rPr>
        <w:t xml:space="preserve"> Тестіленушінің оқу нәтижелерінің сырттай бағалау балдары ұлттық бірыңғай тестілеу балдарына ауыстырылған "НЗМ" ДБҰ бітірушісіне берілген ұлттық бірыңғай тестілеу нәтижесі</w:t>
      </w:r>
    </w:p>
    <w:bookmarkEnd w:id="84"/>
    <w:p>
      <w:pPr>
        <w:spacing w:after="0"/>
        <w:ind w:left="0"/>
        <w:jc w:val="left"/>
      </w:pPr>
      <w:r>
        <w:br/>
      </w:r>
    </w:p>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