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db40" w14:textId="2f3d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 қыркүйектегі № 380 бұйрығы. Қазақстан Республикасының Әділет министрлігінде 2020 жылғы 3 қыркүйекте № 21166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23) тармақшасын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4991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жасылсын: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1) осы бұйрыққа 1-қосымшаға сәйкес диплом бланкілерін есепке алу журналының нысаны;</w:t>
      </w:r>
    </w:p>
    <w:bookmarkEnd w:id="3"/>
    <w:bookmarkStart w:name="z6" w:id="4"/>
    <w:p>
      <w:pPr>
        <w:spacing w:after="0"/>
        <w:ind w:left="0"/>
        <w:jc w:val="both"/>
      </w:pPr>
      <w:r>
        <w:rPr>
          <w:rFonts w:ascii="Times New Roman"/>
          <w:b w:val="false"/>
          <w:i w:val="false"/>
          <w:color w:val="000000"/>
          <w:sz w:val="28"/>
        </w:rPr>
        <w:t>
      2) осы бұйрыққа 2-қосымшаға сәйкес транскрипттің нысаны;</w:t>
      </w:r>
    </w:p>
    <w:bookmarkEnd w:id="4"/>
    <w:bookmarkStart w:name="z7" w:id="5"/>
    <w:p>
      <w:pPr>
        <w:spacing w:after="0"/>
        <w:ind w:left="0"/>
        <w:jc w:val="both"/>
      </w:pPr>
      <w:r>
        <w:rPr>
          <w:rFonts w:ascii="Times New Roman"/>
          <w:b w:val="false"/>
          <w:i w:val="false"/>
          <w:color w:val="000000"/>
          <w:sz w:val="28"/>
        </w:rPr>
        <w:t>
      3) осы бұйрыққа 3-қосымшаға сәйкес шақыру анықтамасының нысаны;</w:t>
      </w:r>
    </w:p>
    <w:bookmarkEnd w:id="5"/>
    <w:bookmarkStart w:name="z8" w:id="6"/>
    <w:p>
      <w:pPr>
        <w:spacing w:after="0"/>
        <w:ind w:left="0"/>
        <w:jc w:val="both"/>
      </w:pPr>
      <w:r>
        <w:rPr>
          <w:rFonts w:ascii="Times New Roman"/>
          <w:b w:val="false"/>
          <w:i w:val="false"/>
          <w:color w:val="000000"/>
          <w:sz w:val="28"/>
        </w:rPr>
        <w:t>
      4) осы бұйрыққа 4-қосымшаға сәйкес растау анықтамасының нысаны;</w:t>
      </w:r>
    </w:p>
    <w:bookmarkEnd w:id="6"/>
    <w:bookmarkStart w:name="z9" w:id="7"/>
    <w:p>
      <w:pPr>
        <w:spacing w:after="0"/>
        <w:ind w:left="0"/>
        <w:jc w:val="both"/>
      </w:pPr>
      <w:r>
        <w:rPr>
          <w:rFonts w:ascii="Times New Roman"/>
          <w:b w:val="false"/>
          <w:i w:val="false"/>
          <w:color w:val="000000"/>
          <w:sz w:val="28"/>
        </w:rPr>
        <w:t>
      5) осы бұйрыққа 5-қосымшаға сәйкес білім алушының студенттік билетінің/қазақстандық студенттік сәйкестендіру картасының (жоғары және (немесе) жоғары оқу орнынан кейінгі білім беру ұйымдары үшін) нысаны;</w:t>
      </w:r>
    </w:p>
    <w:bookmarkEnd w:id="7"/>
    <w:bookmarkStart w:name="z10" w:id="8"/>
    <w:p>
      <w:pPr>
        <w:spacing w:after="0"/>
        <w:ind w:left="0"/>
        <w:jc w:val="both"/>
      </w:pPr>
      <w:r>
        <w:rPr>
          <w:rFonts w:ascii="Times New Roman"/>
          <w:b w:val="false"/>
          <w:i w:val="false"/>
          <w:color w:val="000000"/>
          <w:sz w:val="28"/>
        </w:rPr>
        <w:t>
      6) осы бұйрыққа 6-қосымшаға сәйкес магистрант куәлігінің нысаны;</w:t>
      </w:r>
    </w:p>
    <w:bookmarkEnd w:id="8"/>
    <w:bookmarkStart w:name="z11" w:id="9"/>
    <w:p>
      <w:pPr>
        <w:spacing w:after="0"/>
        <w:ind w:left="0"/>
        <w:jc w:val="both"/>
      </w:pPr>
      <w:r>
        <w:rPr>
          <w:rFonts w:ascii="Times New Roman"/>
          <w:b w:val="false"/>
          <w:i w:val="false"/>
          <w:color w:val="000000"/>
          <w:sz w:val="28"/>
        </w:rPr>
        <w:t>
      7) осы бұйрыққа 7-қосымшаға сәйкес докторант куәлігінің нысаны;</w:t>
      </w:r>
    </w:p>
    <w:bookmarkEnd w:id="9"/>
    <w:bookmarkStart w:name="z12" w:id="10"/>
    <w:p>
      <w:pPr>
        <w:spacing w:after="0"/>
        <w:ind w:left="0"/>
        <w:jc w:val="both"/>
      </w:pPr>
      <w:r>
        <w:rPr>
          <w:rFonts w:ascii="Times New Roman"/>
          <w:b w:val="false"/>
          <w:i w:val="false"/>
          <w:color w:val="000000"/>
          <w:sz w:val="28"/>
        </w:rPr>
        <w:t>
      8) осы бұйрыққа 8-қосымшаға сәйкес тестіленушінің күнтізбелік жылғы қаңтардың 15-і мен 20-сы, наурыздың 26-сы мен 31-і, тамыздың 17-сі мен 20-сы аралығында өткізілетін ұлттық бірыңғай тестілеу нәтижесінің нысаны;</w:t>
      </w:r>
    </w:p>
    <w:bookmarkEnd w:id="10"/>
    <w:bookmarkStart w:name="z13" w:id="11"/>
    <w:p>
      <w:pPr>
        <w:spacing w:after="0"/>
        <w:ind w:left="0"/>
        <w:jc w:val="both"/>
      </w:pPr>
      <w:r>
        <w:rPr>
          <w:rFonts w:ascii="Times New Roman"/>
          <w:b w:val="false"/>
          <w:i w:val="false"/>
          <w:color w:val="000000"/>
          <w:sz w:val="28"/>
        </w:rPr>
        <w:t>
      9) осы бұйрыққа 9-қосымшаға сәйкес жоғары білімнің білім беру бағдарламаларының топтары бойынша білім беру грантын беру туралы куәліктің нысаны;</w:t>
      </w:r>
    </w:p>
    <w:bookmarkEnd w:id="11"/>
    <w:bookmarkStart w:name="z14" w:id="12"/>
    <w:p>
      <w:pPr>
        <w:spacing w:after="0"/>
        <w:ind w:left="0"/>
        <w:jc w:val="both"/>
      </w:pPr>
      <w:r>
        <w:rPr>
          <w:rFonts w:ascii="Times New Roman"/>
          <w:b w:val="false"/>
          <w:i w:val="false"/>
          <w:color w:val="000000"/>
          <w:sz w:val="28"/>
        </w:rPr>
        <w:t xml:space="preserve">
      10) осы бұйрыққа 10-қосымшаға сәйкес ұлттық бірыңғай тестілеуге қатысу үшін өтініштің нысаны; </w:t>
      </w:r>
    </w:p>
    <w:bookmarkEnd w:id="12"/>
    <w:bookmarkStart w:name="z15" w:id="13"/>
    <w:p>
      <w:pPr>
        <w:spacing w:after="0"/>
        <w:ind w:left="0"/>
        <w:jc w:val="both"/>
      </w:pPr>
      <w:r>
        <w:rPr>
          <w:rFonts w:ascii="Times New Roman"/>
          <w:b w:val="false"/>
          <w:i w:val="false"/>
          <w:color w:val="000000"/>
          <w:sz w:val="28"/>
        </w:rPr>
        <w:t>
      11) осы бұйрыққа 11-қосымшаға сәйкес білім беру грантын беру конкурсына қатысу үшін өтініштің (жоғары білім беру) нысаны;</w:t>
      </w:r>
    </w:p>
    <w:bookmarkEnd w:id="13"/>
    <w:bookmarkStart w:name="z16" w:id="14"/>
    <w:p>
      <w:pPr>
        <w:spacing w:after="0"/>
        <w:ind w:left="0"/>
        <w:jc w:val="both"/>
      </w:pPr>
      <w:r>
        <w:rPr>
          <w:rFonts w:ascii="Times New Roman"/>
          <w:b w:val="false"/>
          <w:i w:val="false"/>
          <w:color w:val="000000"/>
          <w:sz w:val="28"/>
        </w:rPr>
        <w:t>
      12) осы бұйрыққа 12-қосымшаға сәйкес 11(12) сыныптарда білім алушыларды қорытынды аттестаттаудың жауап парақтарының нысаны;</w:t>
      </w:r>
    </w:p>
    <w:bookmarkEnd w:id="14"/>
    <w:bookmarkStart w:name="z17" w:id="15"/>
    <w:p>
      <w:pPr>
        <w:spacing w:after="0"/>
        <w:ind w:left="0"/>
        <w:jc w:val="both"/>
      </w:pPr>
      <w:r>
        <w:rPr>
          <w:rFonts w:ascii="Times New Roman"/>
          <w:b w:val="false"/>
          <w:i w:val="false"/>
          <w:color w:val="000000"/>
          <w:sz w:val="28"/>
        </w:rPr>
        <w:t>
      13) осы бұйрыққа 13-қосымшаға сәйкес тестіленушінің қысқартылған оқыту мерзімдерін көздейтін білім беру бағдарламалары бойынша оқуға түсушілер үшін күнтізбелік жылғы 20 маусым мен 5 шілде аралығында өткізілетін ұлттық бірыңғай тестілеу нәтижесінің нысаны;</w:t>
      </w:r>
    </w:p>
    <w:bookmarkEnd w:id="15"/>
    <w:bookmarkStart w:name="z18" w:id="16"/>
    <w:p>
      <w:pPr>
        <w:spacing w:after="0"/>
        <w:ind w:left="0"/>
        <w:jc w:val="both"/>
      </w:pPr>
      <w:r>
        <w:rPr>
          <w:rFonts w:ascii="Times New Roman"/>
          <w:b w:val="false"/>
          <w:i w:val="false"/>
          <w:color w:val="000000"/>
          <w:sz w:val="28"/>
        </w:rPr>
        <w:t>
      14) осы бұйрыққа 14-қосымшаға сәйкес тестіленушінің күнтізбелік жылғы 20 маусым мен 5 шілде аралығында өткізілетін ұлттық бірыңғай тестілеу нәтижесінің нысаны;</w:t>
      </w:r>
    </w:p>
    <w:bookmarkEnd w:id="16"/>
    <w:bookmarkStart w:name="z19" w:id="17"/>
    <w:p>
      <w:pPr>
        <w:spacing w:after="0"/>
        <w:ind w:left="0"/>
        <w:jc w:val="both"/>
      </w:pPr>
      <w:r>
        <w:rPr>
          <w:rFonts w:ascii="Times New Roman"/>
          <w:b w:val="false"/>
          <w:i w:val="false"/>
          <w:color w:val="000000"/>
          <w:sz w:val="28"/>
        </w:rPr>
        <w:t>
      15) осы бұйрыққа 15-қосымшаға сәйкес ақпараттық жүйелер арқылы білім беру грантын беру конкурсына қатысу үшін өтініштің (жоғары білім беру) нысаны;</w:t>
      </w:r>
    </w:p>
    <w:bookmarkEnd w:id="17"/>
    <w:bookmarkStart w:name="z20" w:id="18"/>
    <w:p>
      <w:pPr>
        <w:spacing w:after="0"/>
        <w:ind w:left="0"/>
        <w:jc w:val="both"/>
      </w:pPr>
      <w:r>
        <w:rPr>
          <w:rFonts w:ascii="Times New Roman"/>
          <w:b w:val="false"/>
          <w:i w:val="false"/>
          <w:color w:val="000000"/>
          <w:sz w:val="28"/>
        </w:rPr>
        <w:t>
      16) осы бұйрыққа 16-қосымшаға сәйкес оқыту қазақ, орыс, ағылшын тілінде жүргізілетін магистратураға түсуге кешенді тестілеуге қатысу үшін өтініштің нысаны;</w:t>
      </w:r>
    </w:p>
    <w:bookmarkEnd w:id="18"/>
    <w:bookmarkStart w:name="z21" w:id="19"/>
    <w:p>
      <w:pPr>
        <w:spacing w:after="0"/>
        <w:ind w:left="0"/>
        <w:jc w:val="both"/>
      </w:pPr>
      <w:r>
        <w:rPr>
          <w:rFonts w:ascii="Times New Roman"/>
          <w:b w:val="false"/>
          <w:i w:val="false"/>
          <w:color w:val="000000"/>
          <w:sz w:val="28"/>
        </w:rPr>
        <w:t>
      17) осы бұйрыққа 17-қосымшаға сәйкес тестіленушінің кешенді тестілеу нәтижесінің нысаны;</w:t>
      </w:r>
    </w:p>
    <w:bookmarkEnd w:id="19"/>
    <w:bookmarkStart w:name="z22" w:id="20"/>
    <w:p>
      <w:pPr>
        <w:spacing w:after="0"/>
        <w:ind w:left="0"/>
        <w:jc w:val="both"/>
      </w:pPr>
      <w:r>
        <w:rPr>
          <w:rFonts w:ascii="Times New Roman"/>
          <w:b w:val="false"/>
          <w:i w:val="false"/>
          <w:color w:val="000000"/>
          <w:sz w:val="28"/>
        </w:rPr>
        <w:t>
      18) осы бұйрыққа 18-қосымшаға сәйкес оқыту ағылшын тілінде жүргізілетін магистратура үшін тестіленушінің кешенді тестілеу нәтижесінің нысаны;</w:t>
      </w:r>
    </w:p>
    <w:bookmarkEnd w:id="20"/>
    <w:bookmarkStart w:name="z23" w:id="21"/>
    <w:p>
      <w:pPr>
        <w:spacing w:after="0"/>
        <w:ind w:left="0"/>
        <w:jc w:val="both"/>
      </w:pPr>
      <w:r>
        <w:rPr>
          <w:rFonts w:ascii="Times New Roman"/>
          <w:b w:val="false"/>
          <w:i w:val="false"/>
          <w:color w:val="000000"/>
          <w:sz w:val="28"/>
        </w:rPr>
        <w:t>
      19) осы бұйрыққа 19-қосымшаға сәйкес ақпараттық жүйелер арқылы мемлекеттік білім беру грантын (жоғары оқу орнынан кейінгі білім беру) беру конкурсына қатысу үшін өтініштің нысаны;</w:t>
      </w:r>
    </w:p>
    <w:bookmarkEnd w:id="21"/>
    <w:bookmarkStart w:name="z24" w:id="22"/>
    <w:p>
      <w:pPr>
        <w:spacing w:after="0"/>
        <w:ind w:left="0"/>
        <w:jc w:val="both"/>
      </w:pPr>
      <w:r>
        <w:rPr>
          <w:rFonts w:ascii="Times New Roman"/>
          <w:b w:val="false"/>
          <w:i w:val="false"/>
          <w:color w:val="000000"/>
          <w:sz w:val="28"/>
        </w:rPr>
        <w:t>
      20) осы бұйрыққа 20-қосымшаға сәйкес білім беру грантын (жоғары оқу орнынан кейінгі білім беру) беру конкурсына қатысу үшін өтініштің нысаны;</w:t>
      </w:r>
    </w:p>
    <w:bookmarkEnd w:id="22"/>
    <w:bookmarkStart w:name="z25" w:id="23"/>
    <w:p>
      <w:pPr>
        <w:spacing w:after="0"/>
        <w:ind w:left="0"/>
        <w:jc w:val="both"/>
      </w:pPr>
      <w:r>
        <w:rPr>
          <w:rFonts w:ascii="Times New Roman"/>
          <w:b w:val="false"/>
          <w:i w:val="false"/>
          <w:color w:val="000000"/>
          <w:sz w:val="28"/>
        </w:rPr>
        <w:t>
      21) осы бұйрыққа 21-қосымшаға сәйкес жоғары оқу орнынан кейінгі білім беру бағдарламаларының топтары бойынша білім грантын беру туралы куәліктің;</w:t>
      </w:r>
    </w:p>
    <w:bookmarkEnd w:id="23"/>
    <w:bookmarkStart w:name="z26" w:id="24"/>
    <w:p>
      <w:pPr>
        <w:spacing w:after="0"/>
        <w:ind w:left="0"/>
        <w:jc w:val="both"/>
      </w:pPr>
      <w:r>
        <w:rPr>
          <w:rFonts w:ascii="Times New Roman"/>
          <w:b w:val="false"/>
          <w:i w:val="false"/>
          <w:color w:val="000000"/>
          <w:sz w:val="28"/>
        </w:rPr>
        <w:t>
      22) осы бұйрыққа 22-қосымшаға сәйкес шығармашылық дайындықты талап ететін білім беру бағдарламаларының топтары үшін тестіленушінің кешенді тестілеу нәтижесінің нысаны;</w:t>
      </w:r>
    </w:p>
    <w:bookmarkEnd w:id="24"/>
    <w:bookmarkStart w:name="z27" w:id="25"/>
    <w:p>
      <w:pPr>
        <w:spacing w:after="0"/>
        <w:ind w:left="0"/>
        <w:jc w:val="both"/>
      </w:pPr>
      <w:r>
        <w:rPr>
          <w:rFonts w:ascii="Times New Roman"/>
          <w:b w:val="false"/>
          <w:i w:val="false"/>
          <w:color w:val="000000"/>
          <w:sz w:val="28"/>
        </w:rPr>
        <w:t>
      23) осы бұйрыққа 23-қосымшаға сәйкес араб тілін білуді талап ететін білім беру бағдарламаларының топтары үшін тестіленушінің кешенді тестілеу нәтижесінің нысаны;</w:t>
      </w:r>
    </w:p>
    <w:bookmarkEnd w:id="25"/>
    <w:bookmarkStart w:name="z28" w:id="26"/>
    <w:p>
      <w:pPr>
        <w:spacing w:after="0"/>
        <w:ind w:left="0"/>
        <w:jc w:val="both"/>
      </w:pPr>
      <w:r>
        <w:rPr>
          <w:rFonts w:ascii="Times New Roman"/>
          <w:b w:val="false"/>
          <w:i w:val="false"/>
          <w:color w:val="000000"/>
          <w:sz w:val="28"/>
        </w:rPr>
        <w:t>
      24) осы бұйрыққа 24-қосымшаға сәйкес тестіленушінің шет тілі бойынша түсу емтиханы нәтижесінің нысаны;</w:t>
      </w:r>
    </w:p>
    <w:bookmarkEnd w:id="26"/>
    <w:bookmarkStart w:name="z29" w:id="27"/>
    <w:p>
      <w:pPr>
        <w:spacing w:after="0"/>
        <w:ind w:left="0"/>
        <w:jc w:val="both"/>
      </w:pPr>
      <w:r>
        <w:rPr>
          <w:rFonts w:ascii="Times New Roman"/>
          <w:b w:val="false"/>
          <w:i w:val="false"/>
          <w:color w:val="000000"/>
          <w:sz w:val="28"/>
        </w:rPr>
        <w:t>
      25) осы бұйрыққа 25-қосымшаға сәйкес тестіленушінің оқу нәтижелерінің сырттай бағалау балдары ұлттық бірыңғай тестілеу балдарына ауыстырылған "НЗМ" ДБҰ бітірушісіне берілген ұлттық бірыңғай тестілеу нәтижесінің нысаны бекітілсін.";</w:t>
      </w:r>
    </w:p>
    <w:bookmarkEnd w:id="27"/>
    <w:bookmarkStart w:name="z30" w:id="28"/>
    <w:p>
      <w:pPr>
        <w:spacing w:after="0"/>
        <w:ind w:left="0"/>
        <w:jc w:val="both"/>
      </w:pPr>
      <w:r>
        <w:rPr>
          <w:rFonts w:ascii="Times New Roman"/>
          <w:b w:val="false"/>
          <w:i w:val="false"/>
          <w:color w:val="000000"/>
          <w:sz w:val="28"/>
        </w:rPr>
        <w:t>
      көрсетілген бұйрықпен бекітілген білім беру ұйымдары білім беру қызметінде пайдаланатын қатаң есептіліктегі құжаттардың нысандарында:</w:t>
      </w:r>
    </w:p>
    <w:bookmarkEnd w:id="28"/>
    <w:bookmarkStart w:name="z31" w:id="29"/>
    <w:p>
      <w:pPr>
        <w:spacing w:after="0"/>
        <w:ind w:left="0"/>
        <w:jc w:val="both"/>
      </w:pPr>
      <w:r>
        <w:rPr>
          <w:rFonts w:ascii="Times New Roman"/>
          <w:b w:val="false"/>
          <w:i w:val="false"/>
          <w:color w:val="000000"/>
          <w:sz w:val="28"/>
        </w:rPr>
        <w:t xml:space="preserve">
      1) диплом бланкілерін есепке алу журналының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9"/>
    <w:bookmarkStart w:name="z32" w:id="30"/>
    <w:p>
      <w:pPr>
        <w:spacing w:after="0"/>
        <w:ind w:left="0"/>
        <w:jc w:val="both"/>
      </w:pPr>
      <w:r>
        <w:rPr>
          <w:rFonts w:ascii="Times New Roman"/>
          <w:b w:val="false"/>
          <w:i w:val="false"/>
          <w:color w:val="000000"/>
          <w:sz w:val="28"/>
        </w:rPr>
        <w:t xml:space="preserve">
      2) транскрипттің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0"/>
    <w:bookmarkStart w:name="z33" w:id="31"/>
    <w:p>
      <w:pPr>
        <w:spacing w:after="0"/>
        <w:ind w:left="0"/>
        <w:jc w:val="both"/>
      </w:pPr>
      <w:r>
        <w:rPr>
          <w:rFonts w:ascii="Times New Roman"/>
          <w:b w:val="false"/>
          <w:i w:val="false"/>
          <w:color w:val="000000"/>
          <w:sz w:val="28"/>
        </w:rPr>
        <w:t xml:space="preserve">
      3) шақыру анықтамасының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1"/>
    <w:bookmarkStart w:name="z34" w:id="32"/>
    <w:p>
      <w:pPr>
        <w:spacing w:after="0"/>
        <w:ind w:left="0"/>
        <w:jc w:val="both"/>
      </w:pPr>
      <w:r>
        <w:rPr>
          <w:rFonts w:ascii="Times New Roman"/>
          <w:b w:val="false"/>
          <w:i w:val="false"/>
          <w:color w:val="000000"/>
          <w:sz w:val="28"/>
        </w:rPr>
        <w:t xml:space="preserve">
      4) растау анықтамасының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2"/>
    <w:bookmarkStart w:name="z35" w:id="33"/>
    <w:p>
      <w:pPr>
        <w:spacing w:after="0"/>
        <w:ind w:left="0"/>
        <w:jc w:val="both"/>
      </w:pPr>
      <w:r>
        <w:rPr>
          <w:rFonts w:ascii="Times New Roman"/>
          <w:b w:val="false"/>
          <w:i w:val="false"/>
          <w:color w:val="000000"/>
          <w:sz w:val="28"/>
        </w:rPr>
        <w:t xml:space="preserve">
      5) білім алушының студенттік билетінің/қазақстандық студенттік сәйкестендіру картасының (жоғары және (немесе) жоғары оқу орнынан кейінгі білім беру ұйымдары үшін)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3"/>
    <w:bookmarkStart w:name="z36" w:id="34"/>
    <w:p>
      <w:pPr>
        <w:spacing w:after="0"/>
        <w:ind w:left="0"/>
        <w:jc w:val="both"/>
      </w:pPr>
      <w:r>
        <w:rPr>
          <w:rFonts w:ascii="Times New Roman"/>
          <w:b w:val="false"/>
          <w:i w:val="false"/>
          <w:color w:val="000000"/>
          <w:sz w:val="28"/>
        </w:rPr>
        <w:t xml:space="preserve">
      6) магистрант куәлігінің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4"/>
    <w:bookmarkStart w:name="z37" w:id="35"/>
    <w:p>
      <w:pPr>
        <w:spacing w:after="0"/>
        <w:ind w:left="0"/>
        <w:jc w:val="both"/>
      </w:pPr>
      <w:r>
        <w:rPr>
          <w:rFonts w:ascii="Times New Roman"/>
          <w:b w:val="false"/>
          <w:i w:val="false"/>
          <w:color w:val="000000"/>
          <w:sz w:val="28"/>
        </w:rPr>
        <w:t xml:space="preserve">
      7) сәйкес докторант куәлігінің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жаңа редакцияда жазылсын;</w:t>
      </w:r>
    </w:p>
    <w:bookmarkEnd w:id="35"/>
    <w:bookmarkStart w:name="z38" w:id="36"/>
    <w:p>
      <w:pPr>
        <w:spacing w:after="0"/>
        <w:ind w:left="0"/>
        <w:jc w:val="both"/>
      </w:pPr>
      <w:r>
        <w:rPr>
          <w:rFonts w:ascii="Times New Roman"/>
          <w:b w:val="false"/>
          <w:i w:val="false"/>
          <w:color w:val="000000"/>
          <w:sz w:val="28"/>
        </w:rPr>
        <w:t xml:space="preserve">
      8) тестіленушіге күнтізбелік жылғы қаңтардың 15-і мен 20-сы, наурыздың 26-сы мен 31-і, тамыздың 17-сі мен 20-сы аралығында өткізілетін ұлттық бірыңғай тестілеу нәтижесінің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6"/>
    <w:bookmarkStart w:name="z39" w:id="37"/>
    <w:p>
      <w:pPr>
        <w:spacing w:after="0"/>
        <w:ind w:left="0"/>
        <w:jc w:val="both"/>
      </w:pPr>
      <w:r>
        <w:rPr>
          <w:rFonts w:ascii="Times New Roman"/>
          <w:b w:val="false"/>
          <w:i w:val="false"/>
          <w:color w:val="000000"/>
          <w:sz w:val="28"/>
        </w:rPr>
        <w:t xml:space="preserve">
      9) жоғары білімнің білім беру бағдарламаларының топтары бойынша білім беру грантын беру туралы куәліктің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37"/>
    <w:bookmarkStart w:name="z40" w:id="38"/>
    <w:p>
      <w:pPr>
        <w:spacing w:after="0"/>
        <w:ind w:left="0"/>
        <w:jc w:val="both"/>
      </w:pPr>
      <w:r>
        <w:rPr>
          <w:rFonts w:ascii="Times New Roman"/>
          <w:b w:val="false"/>
          <w:i w:val="false"/>
          <w:color w:val="000000"/>
          <w:sz w:val="28"/>
        </w:rPr>
        <w:t xml:space="preserve">
      10) ұлттық бірыңғай тестілеуге қатысу үшін өтініштің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 </w:t>
      </w:r>
    </w:p>
    <w:bookmarkEnd w:id="38"/>
    <w:bookmarkStart w:name="z41" w:id="39"/>
    <w:p>
      <w:pPr>
        <w:spacing w:after="0"/>
        <w:ind w:left="0"/>
        <w:jc w:val="both"/>
      </w:pPr>
      <w:r>
        <w:rPr>
          <w:rFonts w:ascii="Times New Roman"/>
          <w:b w:val="false"/>
          <w:i w:val="false"/>
          <w:color w:val="000000"/>
          <w:sz w:val="28"/>
        </w:rPr>
        <w:t xml:space="preserve">
      11) білім беру грантын беру конкурсына қатысу үшін өтініштің (жоғары білім беру)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 </w:t>
      </w:r>
    </w:p>
    <w:bookmarkEnd w:id="39"/>
    <w:bookmarkStart w:name="z42" w:id="40"/>
    <w:p>
      <w:pPr>
        <w:spacing w:after="0"/>
        <w:ind w:left="0"/>
        <w:jc w:val="both"/>
      </w:pPr>
      <w:r>
        <w:rPr>
          <w:rFonts w:ascii="Times New Roman"/>
          <w:b w:val="false"/>
          <w:i w:val="false"/>
          <w:color w:val="000000"/>
          <w:sz w:val="28"/>
        </w:rPr>
        <w:t xml:space="preserve">
      12) 11 (12) сыныптарда білім алушыларды қорытынды аттестаттаудың жауап парақтарының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 </w:t>
      </w:r>
    </w:p>
    <w:bookmarkEnd w:id="40"/>
    <w:bookmarkStart w:name="z43" w:id="41"/>
    <w:p>
      <w:pPr>
        <w:spacing w:after="0"/>
        <w:ind w:left="0"/>
        <w:jc w:val="both"/>
      </w:pPr>
      <w:r>
        <w:rPr>
          <w:rFonts w:ascii="Times New Roman"/>
          <w:b w:val="false"/>
          <w:i w:val="false"/>
          <w:color w:val="000000"/>
          <w:sz w:val="28"/>
        </w:rPr>
        <w:t xml:space="preserve">
      13) тестіленушінің қысқартылған оқыту мерзімдерін көздейтін білім беру бағдарламалары бойынша оқуға түсушілер үшін күнтізбелік жылғы 20 маусым мен 5 шілде аралығында өткізілетін ұлттық бірыңғай тестілеу нәтижесінің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41"/>
    <w:bookmarkStart w:name="z44" w:id="42"/>
    <w:p>
      <w:pPr>
        <w:spacing w:after="0"/>
        <w:ind w:left="0"/>
        <w:jc w:val="both"/>
      </w:pPr>
      <w:r>
        <w:rPr>
          <w:rFonts w:ascii="Times New Roman"/>
          <w:b w:val="false"/>
          <w:i w:val="false"/>
          <w:color w:val="000000"/>
          <w:sz w:val="28"/>
        </w:rPr>
        <w:t xml:space="preserve">
      14) тестіленушінің күнтізбелік жылғы 20 маусым мен 5 шілде аралығында өткізілетін ұлттық бірыңғай тестілеу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 </w:t>
      </w:r>
    </w:p>
    <w:bookmarkEnd w:id="42"/>
    <w:bookmarkStart w:name="z45" w:id="43"/>
    <w:p>
      <w:pPr>
        <w:spacing w:after="0"/>
        <w:ind w:left="0"/>
        <w:jc w:val="both"/>
      </w:pPr>
      <w:r>
        <w:rPr>
          <w:rFonts w:ascii="Times New Roman"/>
          <w:b w:val="false"/>
          <w:i w:val="false"/>
          <w:color w:val="000000"/>
          <w:sz w:val="28"/>
        </w:rPr>
        <w:t xml:space="preserve">
      15) ақпараттық жүйелер арқылы білім беру грантын беру конкурсына қатысу үшін өтініштің (жоғары білім беру)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43"/>
    <w:bookmarkStart w:name="z46" w:id="44"/>
    <w:p>
      <w:pPr>
        <w:spacing w:after="0"/>
        <w:ind w:left="0"/>
        <w:jc w:val="both"/>
      </w:pPr>
      <w:r>
        <w:rPr>
          <w:rFonts w:ascii="Times New Roman"/>
          <w:b w:val="false"/>
          <w:i w:val="false"/>
          <w:color w:val="000000"/>
          <w:sz w:val="28"/>
        </w:rPr>
        <w:t xml:space="preserve">
      16) оқыту қазақ, орыс, ағылшын тілінде жүргізілетін магистратураға түсуге кешенді тестілеуге қатысу үшін өтініштің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44"/>
    <w:bookmarkStart w:name="z47" w:id="45"/>
    <w:p>
      <w:pPr>
        <w:spacing w:after="0"/>
        <w:ind w:left="0"/>
        <w:jc w:val="both"/>
      </w:pPr>
      <w:r>
        <w:rPr>
          <w:rFonts w:ascii="Times New Roman"/>
          <w:b w:val="false"/>
          <w:i w:val="false"/>
          <w:color w:val="000000"/>
          <w:sz w:val="28"/>
        </w:rPr>
        <w:t xml:space="preserve">
      17) тестіленушінің кешенді тестілеу нәтижесінің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45"/>
    <w:bookmarkStart w:name="z48" w:id="46"/>
    <w:p>
      <w:pPr>
        <w:spacing w:after="0"/>
        <w:ind w:left="0"/>
        <w:jc w:val="both"/>
      </w:pPr>
      <w:r>
        <w:rPr>
          <w:rFonts w:ascii="Times New Roman"/>
          <w:b w:val="false"/>
          <w:i w:val="false"/>
          <w:color w:val="000000"/>
          <w:sz w:val="28"/>
        </w:rPr>
        <w:t xml:space="preserve">
      18) оқыту ағылшын тілінде жүргізілетін магистратура үшін тестіленушінің кешенді тестілеу нәтижесінің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46"/>
    <w:bookmarkStart w:name="z49" w:id="47"/>
    <w:p>
      <w:pPr>
        <w:spacing w:after="0"/>
        <w:ind w:left="0"/>
        <w:jc w:val="both"/>
      </w:pPr>
      <w:r>
        <w:rPr>
          <w:rFonts w:ascii="Times New Roman"/>
          <w:b w:val="false"/>
          <w:i w:val="false"/>
          <w:color w:val="000000"/>
          <w:sz w:val="28"/>
        </w:rPr>
        <w:t xml:space="preserve">
      19) ақпараттық жүйелер арқылы мемлекеттік білім беру грантын (жоғары оқу орнынан кейінгі білім беру) беру конкурсына қатысу үшін өтініштің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 </w:t>
      </w:r>
    </w:p>
    <w:bookmarkEnd w:id="47"/>
    <w:bookmarkStart w:name="z50" w:id="48"/>
    <w:p>
      <w:pPr>
        <w:spacing w:after="0"/>
        <w:ind w:left="0"/>
        <w:jc w:val="both"/>
      </w:pPr>
      <w:r>
        <w:rPr>
          <w:rFonts w:ascii="Times New Roman"/>
          <w:b w:val="false"/>
          <w:i w:val="false"/>
          <w:color w:val="000000"/>
          <w:sz w:val="28"/>
        </w:rPr>
        <w:t xml:space="preserve">
      20) білім беру грантын (жоғары оқу орнынан кейінгі білім беру) беруге арналған конкурсқа қатысу үшін өтініш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48"/>
    <w:bookmarkStart w:name="z51" w:id="49"/>
    <w:p>
      <w:pPr>
        <w:spacing w:after="0"/>
        <w:ind w:left="0"/>
        <w:jc w:val="both"/>
      </w:pPr>
      <w:r>
        <w:rPr>
          <w:rFonts w:ascii="Times New Roman"/>
          <w:b w:val="false"/>
          <w:i w:val="false"/>
          <w:color w:val="000000"/>
          <w:sz w:val="28"/>
        </w:rPr>
        <w:t xml:space="preserve">
      21) жоғары оқу орнынан кейінгі білім беру бағдарламаларының топтары бойынша білім грантын беру туралы куәліктің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49"/>
    <w:bookmarkStart w:name="z52" w:id="50"/>
    <w:p>
      <w:pPr>
        <w:spacing w:after="0"/>
        <w:ind w:left="0"/>
        <w:jc w:val="both"/>
      </w:pPr>
      <w:r>
        <w:rPr>
          <w:rFonts w:ascii="Times New Roman"/>
          <w:b w:val="false"/>
          <w:i w:val="false"/>
          <w:color w:val="000000"/>
          <w:sz w:val="28"/>
        </w:rPr>
        <w:t xml:space="preserve">
      22) шығармашылық дайындықты талап ететін білім беру бағдарламаларының топтары үшін тестіленушінің кешенді тестілеу нәтижесінің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50"/>
    <w:bookmarkStart w:name="z53" w:id="51"/>
    <w:p>
      <w:pPr>
        <w:spacing w:after="0"/>
        <w:ind w:left="0"/>
        <w:jc w:val="both"/>
      </w:pPr>
      <w:r>
        <w:rPr>
          <w:rFonts w:ascii="Times New Roman"/>
          <w:b w:val="false"/>
          <w:i w:val="false"/>
          <w:color w:val="000000"/>
          <w:sz w:val="28"/>
        </w:rPr>
        <w:t xml:space="preserve">
      23) араб тілін білуді талап ететін білім беру бағдарламаларының топтары үшін тестіленушінің кешенді тестілеу нәтижесінің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51"/>
    <w:bookmarkStart w:name="z54" w:id="52"/>
    <w:p>
      <w:pPr>
        <w:spacing w:after="0"/>
        <w:ind w:left="0"/>
        <w:jc w:val="both"/>
      </w:pPr>
      <w:r>
        <w:rPr>
          <w:rFonts w:ascii="Times New Roman"/>
          <w:b w:val="false"/>
          <w:i w:val="false"/>
          <w:color w:val="000000"/>
          <w:sz w:val="28"/>
        </w:rPr>
        <w:t xml:space="preserve">
      24) тестіленушінің шет тілі бойынша түсу емтиханы нәтижесінің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bookmarkEnd w:id="52"/>
    <w:bookmarkStart w:name="z55" w:id="53"/>
    <w:p>
      <w:pPr>
        <w:spacing w:after="0"/>
        <w:ind w:left="0"/>
        <w:jc w:val="both"/>
      </w:pPr>
      <w:r>
        <w:rPr>
          <w:rFonts w:ascii="Times New Roman"/>
          <w:b w:val="false"/>
          <w:i w:val="false"/>
          <w:color w:val="000000"/>
          <w:sz w:val="28"/>
        </w:rPr>
        <w:t xml:space="preserve">
      25. тестіленушінің оқу нәтижелерінің сырттай бағалау балдары ұлттық бірыңғай тестілеу балдарына ауыстырылған "НЗМ" ДБҰ бітірушісіне берілген ұлттық бірыңғай тестілеу нәтижесінің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bookmarkEnd w:id="53"/>
    <w:bookmarkStart w:name="z56" w:id="54"/>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4"/>
    <w:bookmarkStart w:name="z57" w:id="5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5"/>
    <w:bookmarkStart w:name="z58" w:id="5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6"/>
    <w:bookmarkStart w:name="z59" w:id="57"/>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7"/>
    <w:bookmarkStart w:name="z60"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58"/>
    <w:bookmarkStart w:name="z61" w:id="5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0"/>
    <w:p>
      <w:pPr>
        <w:spacing w:after="0"/>
        <w:ind w:left="0"/>
        <w:jc w:val="left"/>
      </w:pPr>
      <w:r>
        <w:rPr>
          <w:rFonts w:ascii="Times New Roman"/>
          <w:b/>
          <w:i w:val="false"/>
          <w:color w:val="000000"/>
        </w:rPr>
        <w:t xml:space="preserve"> Диплом бланкілерін есепке алу  ЖУРНАЛЫ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2767"/>
        <w:gridCol w:w="1998"/>
        <w:gridCol w:w="1998"/>
        <w:gridCol w:w="35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мерзімі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нөмірі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түсті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сериясы мен нөмірі</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493"/>
        <w:gridCol w:w="693"/>
        <w:gridCol w:w="3270"/>
        <w:gridCol w:w="693"/>
        <w:gridCol w:w="1227"/>
        <w:gridCol w:w="960"/>
        <w:gridCol w:w="327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сериясы мен нөмірі</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(жойылғаны туралы және т.б.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name of organizations of higher and (or) postgraduate education/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высшего и (или) послевузовского образования </w:t>
      </w:r>
    </w:p>
    <w:p>
      <w:pPr>
        <w:spacing w:after="0"/>
        <w:ind w:left="0"/>
        <w:jc w:val="both"/>
      </w:pPr>
      <w:r>
        <w:rPr>
          <w:rFonts w:ascii="Times New Roman"/>
          <w:b w:val="false"/>
          <w:i w:val="false"/>
          <w:color w:val="000000"/>
          <w:sz w:val="28"/>
        </w:rPr>
        <w:t>
      _____________________________________________________________________</w:t>
      </w:r>
    </w:p>
    <w:bookmarkStart w:name="z67" w:id="61"/>
    <w:p>
      <w:pPr>
        <w:spacing w:after="0"/>
        <w:ind w:left="0"/>
        <w:jc w:val="left"/>
      </w:pPr>
      <w:r>
        <w:rPr>
          <w:rFonts w:ascii="Times New Roman"/>
          <w:b/>
          <w:i w:val="false"/>
          <w:color w:val="000000"/>
        </w:rPr>
        <w:t xml:space="preserve"> Транскрипт/Transcript/Транскрипт  Серия №</w:t>
      </w:r>
    </w:p>
    <w:bookmarkEnd w:id="61"/>
    <w:p>
      <w:pPr>
        <w:spacing w:after="0"/>
        <w:ind w:left="0"/>
        <w:jc w:val="both"/>
      </w:pPr>
      <w:r>
        <w:rPr>
          <w:rFonts w:ascii="Times New Roman"/>
          <w:b w:val="false"/>
          <w:i w:val="false"/>
          <w:color w:val="000000"/>
          <w:sz w:val="28"/>
        </w:rPr>
        <w:t xml:space="preserve">
      Т.А.Ә. (бар болған жағдайда)/Last Name, First Name, Patronymic (if any) </w:t>
      </w:r>
    </w:p>
    <w:p>
      <w:pPr>
        <w:spacing w:after="0"/>
        <w:ind w:left="0"/>
        <w:jc w:val="both"/>
      </w:pPr>
      <w:r>
        <w:rPr>
          <w:rFonts w:ascii="Times New Roman"/>
          <w:b w:val="false"/>
          <w:i w:val="false"/>
          <w:color w:val="000000"/>
          <w:sz w:val="28"/>
        </w:rPr>
        <w:t xml:space="preserve">
      /Ф.И.О.(при его наличии)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Факультеті/Department/School of/Факультет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Мамандықтың және (немесе) білім беру бағдарламасының коды және атауы </w:t>
      </w:r>
    </w:p>
    <w:p>
      <w:pPr>
        <w:spacing w:after="0"/>
        <w:ind w:left="0"/>
        <w:jc w:val="both"/>
      </w:pPr>
      <w:r>
        <w:rPr>
          <w:rFonts w:ascii="Times New Roman"/>
          <w:b w:val="false"/>
          <w:i w:val="false"/>
          <w:color w:val="000000"/>
          <w:sz w:val="28"/>
        </w:rPr>
        <w:t xml:space="preserve">
      /Сode and name of the specialty and (or) educational program /Код и наименование </w:t>
      </w:r>
    </w:p>
    <w:p>
      <w:pPr>
        <w:spacing w:after="0"/>
        <w:ind w:left="0"/>
        <w:jc w:val="both"/>
      </w:pPr>
      <w:r>
        <w:rPr>
          <w:rFonts w:ascii="Times New Roman"/>
          <w:b w:val="false"/>
          <w:i w:val="false"/>
          <w:color w:val="000000"/>
          <w:sz w:val="28"/>
        </w:rPr>
        <w:t xml:space="preserve">
      специальности и (или) образовательной программы_______________________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Түскен жылы:/Enter year/Год поступления ________________________________ </w:t>
      </w:r>
    </w:p>
    <w:p>
      <w:pPr>
        <w:spacing w:after="0"/>
        <w:ind w:left="0"/>
        <w:jc w:val="both"/>
      </w:pPr>
      <w:r>
        <w:rPr>
          <w:rFonts w:ascii="Times New Roman"/>
          <w:b w:val="false"/>
          <w:i w:val="false"/>
          <w:color w:val="000000"/>
          <w:sz w:val="28"/>
        </w:rPr>
        <w:t>
      Оқу тілі/Language of study/Язык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16"/>
        <w:gridCol w:w="1334"/>
        <w:gridCol w:w="2040"/>
        <w:gridCol w:w="2795"/>
        <w:gridCol w:w="2005"/>
        <w:gridCol w:w="276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тауы /Courses/Наименование дисциплины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/Credit hours/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Кәсіптік практикаларды өтті/Information of professional practice/</w:t>
      </w:r>
    </w:p>
    <w:p>
      <w:pPr>
        <w:spacing w:after="0"/>
        <w:ind w:left="0"/>
        <w:jc w:val="both"/>
      </w:pPr>
      <w:r>
        <w:rPr>
          <w:rFonts w:ascii="Times New Roman"/>
          <w:b w:val="false"/>
          <w:i w:val="false"/>
          <w:color w:val="000000"/>
          <w:sz w:val="28"/>
        </w:rPr>
        <w:t>
      Прошел профессиональные практики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1702"/>
        <w:gridCol w:w="1082"/>
        <w:gridCol w:w="1526"/>
        <w:gridCol w:w="2090"/>
        <w:gridCol w:w="1499"/>
        <w:gridCol w:w="2071"/>
      </w:tblGrid>
      <w:tr>
        <w:trPr>
          <w:trHeight w:val="30" w:hRule="atLeast"/>
        </w:trPr>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практикалардың түрлері/ The form of professional practice/виды профессиональ- ных практик</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өту кезеңі/the period of of practice/ Период прохождения практики</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Credit hours/ Количе- 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алушылардың қорытынды аттестаттау/Result of state examination /</w:t>
      </w:r>
    </w:p>
    <w:p>
      <w:pPr>
        <w:spacing w:after="0"/>
        <w:ind w:left="0"/>
        <w:jc w:val="both"/>
      </w:pPr>
      <w:r>
        <w:rPr>
          <w:rFonts w:ascii="Times New Roman"/>
          <w:b w:val="false"/>
          <w:i w:val="false"/>
          <w:color w:val="000000"/>
          <w:sz w:val="28"/>
        </w:rPr>
        <w:t>
      Итоговая аттестация обучающихся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4911"/>
        <w:gridCol w:w="1294"/>
        <w:gridCol w:w="1364"/>
        <w:gridCol w:w="979"/>
        <w:gridCol w:w="1353"/>
      </w:tblGrid>
      <w:tr>
        <w:trPr>
          <w:trHeight w:val="30" w:hRule="atLeast"/>
        </w:trPr>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емтиханды тапсырды/ State examination was passed on /Сдал государственные экзамены</w:t>
            </w:r>
          </w:p>
        </w:tc>
        <w:tc>
          <w:tcPr>
            <w:tcW w:w="4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және (немесе) Аттестаттау комиссиясының хаттамасының күні және нөмірі /The date and the number of the report of State Attestation Commission and (or) Attestation Commission /Дата и номер протокола Государственной аттестационной и (или) Аттестационной комиссии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(немесе) білім беру бағдарламасы бойынша/ On the specialty and (or) educational program /По специальности и (или) образовательной программе</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On subjects/ По дисциплинам:</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Дипломдық жұмысты (жобаны) орындады және қорғады/</w:t>
      </w:r>
    </w:p>
    <w:p>
      <w:pPr>
        <w:spacing w:after="0"/>
        <w:ind w:left="0"/>
        <w:jc w:val="both"/>
      </w:pPr>
      <w:r>
        <w:rPr>
          <w:rFonts w:ascii="Times New Roman"/>
          <w:b w:val="false"/>
          <w:i w:val="false"/>
          <w:color w:val="000000"/>
          <w:sz w:val="28"/>
        </w:rPr>
        <w:t>
      Information about the completion of thesis project /Выполнил (а)и защитил (а) дипломную работу (проект)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223"/>
        <w:gridCol w:w="861"/>
        <w:gridCol w:w="1294"/>
        <w:gridCol w:w="1482"/>
        <w:gridCol w:w="1063"/>
        <w:gridCol w:w="1469"/>
      </w:tblGrid>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жұмыстың тақырыбы/ Thesis theme//Тема дипломной работы</w:t>
            </w:r>
          </w:p>
        </w:tc>
        <w:tc>
          <w:tcPr>
            <w:tcW w:w="5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және (немесе) Аттестаттау комиссиясының хаттамасының күні және нөмірі /The date and the number of the report of State Attestation Commission and (or) Attestation Commission /Дата и номер протокола Государственной аттестационной и (или) Аттестационной комиссии</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Credit hours/ Коли- чество креди- 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Жалпы кредит саны/Total number of credit/Общее число кредитов 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GPA _________________________________________________________________ </w:t>
      </w:r>
    </w:p>
    <w:p>
      <w:pPr>
        <w:spacing w:after="0"/>
        <w:ind w:left="0"/>
        <w:jc w:val="both"/>
      </w:pPr>
      <w:r>
        <w:rPr>
          <w:rFonts w:ascii="Times New Roman"/>
          <w:b w:val="false"/>
          <w:i w:val="false"/>
          <w:color w:val="000000"/>
          <w:sz w:val="28"/>
        </w:rPr>
        <w:t xml:space="preserve">
      Ректор/Rector/Ректор                   (қолы/signature/подпись) </w:t>
      </w:r>
    </w:p>
    <w:p>
      <w:pPr>
        <w:spacing w:after="0"/>
        <w:ind w:left="0"/>
        <w:jc w:val="both"/>
      </w:pPr>
      <w:r>
        <w:rPr>
          <w:rFonts w:ascii="Times New Roman"/>
          <w:b w:val="false"/>
          <w:i w:val="false"/>
          <w:color w:val="000000"/>
          <w:sz w:val="28"/>
        </w:rPr>
        <w:t xml:space="preserve">
      Декан/ Dean/Декан                         (қолы/signature/подпись) </w:t>
      </w:r>
    </w:p>
    <w:p>
      <w:pPr>
        <w:spacing w:after="0"/>
        <w:ind w:left="0"/>
        <w:jc w:val="both"/>
      </w:pPr>
      <w:r>
        <w:rPr>
          <w:rFonts w:ascii="Times New Roman"/>
          <w:b w:val="false"/>
          <w:i w:val="false"/>
          <w:color w:val="000000"/>
          <w:sz w:val="28"/>
        </w:rPr>
        <w:t xml:space="preserve">
      Тіркеу офисінің басшысы/Head of the Registrar's office/Руководитель Офиса </w:t>
      </w:r>
    </w:p>
    <w:p>
      <w:pPr>
        <w:spacing w:after="0"/>
        <w:ind w:left="0"/>
        <w:jc w:val="both"/>
      </w:pPr>
      <w:r>
        <w:rPr>
          <w:rFonts w:ascii="Times New Roman"/>
          <w:b w:val="false"/>
          <w:i w:val="false"/>
          <w:color w:val="000000"/>
          <w:sz w:val="28"/>
        </w:rPr>
        <w:t xml:space="preserve">
      регистратора                               (қолы/signature/подпись </w:t>
      </w:r>
    </w:p>
    <w:p>
      <w:pPr>
        <w:spacing w:after="0"/>
        <w:ind w:left="0"/>
        <w:jc w:val="both"/>
      </w:pPr>
      <w:r>
        <w:rPr>
          <w:rFonts w:ascii="Times New Roman"/>
          <w:b w:val="false"/>
          <w:i w:val="false"/>
          <w:color w:val="000000"/>
          <w:sz w:val="28"/>
        </w:rPr>
        <w:t xml:space="preserve">
      М.О. М.П. Тіркеу №/registration №/регистрационный № </w:t>
      </w:r>
    </w:p>
    <w:p>
      <w:pPr>
        <w:spacing w:after="0"/>
        <w:ind w:left="0"/>
        <w:jc w:val="both"/>
      </w:pPr>
      <w:r>
        <w:rPr>
          <w:rFonts w:ascii="Times New Roman"/>
          <w:b w:val="false"/>
          <w:i w:val="false"/>
          <w:color w:val="000000"/>
          <w:sz w:val="28"/>
        </w:rPr>
        <w:t>
      "_____" 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2"/>
    <w:p>
      <w:pPr>
        <w:spacing w:after="0"/>
        <w:ind w:left="0"/>
        <w:jc w:val="left"/>
      </w:pPr>
      <w:r>
        <w:rPr>
          <w:rFonts w:ascii="Times New Roman"/>
          <w:b/>
          <w:i w:val="false"/>
          <w:color w:val="000000"/>
        </w:rPr>
        <w:t xml:space="preserve"> ШАҚЫРУ АНЫҚТАМАСЫ</w:t>
      </w:r>
    </w:p>
    <w:bookmarkEnd w:id="62"/>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_____ жылғы "____"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атауы) </w:t>
      </w:r>
    </w:p>
    <w:p>
      <w:pPr>
        <w:spacing w:after="0"/>
        <w:ind w:left="0"/>
        <w:jc w:val="both"/>
      </w:pPr>
      <w:r>
        <w:rPr>
          <w:rFonts w:ascii="Times New Roman"/>
          <w:b w:val="false"/>
          <w:i w:val="false"/>
          <w:color w:val="000000"/>
          <w:sz w:val="28"/>
        </w:rPr>
        <w:t xml:space="preserve">
      бастапқы сессияға, емтихан сессиясына, қорытынды аттестаттауға (керектісін </w:t>
      </w:r>
    </w:p>
    <w:p>
      <w:pPr>
        <w:spacing w:after="0"/>
        <w:ind w:left="0"/>
        <w:jc w:val="both"/>
      </w:pPr>
      <w:r>
        <w:rPr>
          <w:rFonts w:ascii="Times New Roman"/>
          <w:b w:val="false"/>
          <w:i w:val="false"/>
          <w:color w:val="000000"/>
          <w:sz w:val="28"/>
        </w:rPr>
        <w:t xml:space="preserve">
      сызып көрсету) қатысу үшін ____________________________________ </w:t>
      </w:r>
    </w:p>
    <w:p>
      <w:pPr>
        <w:spacing w:after="0"/>
        <w:ind w:left="0"/>
        <w:jc w:val="both"/>
      </w:pPr>
      <w:r>
        <w:rPr>
          <w:rFonts w:ascii="Times New Roman"/>
          <w:b w:val="false"/>
          <w:i w:val="false"/>
          <w:color w:val="000000"/>
          <w:sz w:val="28"/>
        </w:rPr>
        <w:t xml:space="preserve">
      мамандығы және (немесе) білім беру бағдарламасы бойынша сырттай бөлімнің </w:t>
      </w:r>
    </w:p>
    <w:p>
      <w:pPr>
        <w:spacing w:after="0"/>
        <w:ind w:left="0"/>
        <w:jc w:val="both"/>
      </w:pPr>
      <w:r>
        <w:rPr>
          <w:rFonts w:ascii="Times New Roman"/>
          <w:b w:val="false"/>
          <w:i w:val="false"/>
          <w:color w:val="000000"/>
          <w:sz w:val="28"/>
        </w:rPr>
        <w:t xml:space="preserve">
      ______ курс студенті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(студенттің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 бастап _______________________ дейін оқу демалысын </w:t>
      </w:r>
    </w:p>
    <w:p>
      <w:pPr>
        <w:spacing w:after="0"/>
        <w:ind w:left="0"/>
        <w:jc w:val="both"/>
      </w:pPr>
      <w:r>
        <w:rPr>
          <w:rFonts w:ascii="Times New Roman"/>
          <w:b w:val="false"/>
          <w:i w:val="false"/>
          <w:color w:val="000000"/>
          <w:sz w:val="28"/>
        </w:rPr>
        <w:t xml:space="preserve">
      беруіңізді сұрайды. </w:t>
      </w:r>
    </w:p>
    <w:p>
      <w:pPr>
        <w:spacing w:after="0"/>
        <w:ind w:left="0"/>
        <w:jc w:val="both"/>
      </w:pPr>
      <w:r>
        <w:rPr>
          <w:rFonts w:ascii="Times New Roman"/>
          <w:b w:val="false"/>
          <w:i w:val="false"/>
          <w:color w:val="000000"/>
          <w:sz w:val="28"/>
        </w:rPr>
        <w:t xml:space="preserve">
      Оқу жұмысы жөніндегі проректор ______________________________________ </w:t>
      </w:r>
    </w:p>
    <w:p>
      <w:pPr>
        <w:spacing w:after="0"/>
        <w:ind w:left="0"/>
        <w:jc w:val="both"/>
      </w:pPr>
      <w:r>
        <w:rPr>
          <w:rFonts w:ascii="Times New Roman"/>
          <w:b w:val="false"/>
          <w:i w:val="false"/>
          <w:color w:val="000000"/>
          <w:sz w:val="28"/>
        </w:rPr>
        <w:t xml:space="preserve">
      Тіркеу офисінің басшысы ______________________________________________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3"/>
    <w:p>
      <w:pPr>
        <w:spacing w:after="0"/>
        <w:ind w:left="0"/>
        <w:jc w:val="left"/>
      </w:pPr>
      <w:r>
        <w:rPr>
          <w:rFonts w:ascii="Times New Roman"/>
          <w:b/>
          <w:i w:val="false"/>
          <w:color w:val="000000"/>
        </w:rPr>
        <w:t xml:space="preserve"> РАСТАУ AНЫҚТАМАСЫ</w:t>
      </w:r>
    </w:p>
    <w:bookmarkEnd w:id="63"/>
    <w:p>
      <w:pPr>
        <w:spacing w:after="0"/>
        <w:ind w:left="0"/>
        <w:jc w:val="both"/>
      </w:pPr>
      <w:r>
        <w:rPr>
          <w:rFonts w:ascii="Times New Roman"/>
          <w:b w:val="false"/>
          <w:i w:val="false"/>
          <w:color w:val="000000"/>
          <w:sz w:val="28"/>
        </w:rPr>
        <w:t>
      Бастапқы сессияға, емтихан сессиясына, қорытынды аттестаттауға</w:t>
      </w:r>
    </w:p>
    <w:p>
      <w:pPr>
        <w:spacing w:after="0"/>
        <w:ind w:left="0"/>
        <w:jc w:val="both"/>
      </w:pPr>
      <w:r>
        <w:rPr>
          <w:rFonts w:ascii="Times New Roman"/>
          <w:b w:val="false"/>
          <w:i w:val="false"/>
          <w:color w:val="000000"/>
          <w:sz w:val="28"/>
        </w:rPr>
        <w:t xml:space="preserve">
      (керектісін сызып көрсету) қатысу туралы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атауы) </w:t>
      </w:r>
    </w:p>
    <w:p>
      <w:pPr>
        <w:spacing w:after="0"/>
        <w:ind w:left="0"/>
        <w:jc w:val="both"/>
      </w:pPr>
      <w:r>
        <w:rPr>
          <w:rFonts w:ascii="Times New Roman"/>
          <w:b w:val="false"/>
          <w:i w:val="false"/>
          <w:color w:val="000000"/>
          <w:sz w:val="28"/>
        </w:rPr>
        <w:t xml:space="preserve">
      _______________________________________________________ факультетінің </w:t>
      </w:r>
    </w:p>
    <w:p>
      <w:pPr>
        <w:spacing w:after="0"/>
        <w:ind w:left="0"/>
        <w:jc w:val="both"/>
      </w:pPr>
      <w:r>
        <w:rPr>
          <w:rFonts w:ascii="Times New Roman"/>
          <w:b w:val="false"/>
          <w:i w:val="false"/>
          <w:color w:val="000000"/>
          <w:sz w:val="28"/>
        </w:rPr>
        <w:t xml:space="preserve">
      сырттай бөлімнің ___________ курс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студенті </w:t>
      </w:r>
    </w:p>
    <w:p>
      <w:pPr>
        <w:spacing w:after="0"/>
        <w:ind w:left="0"/>
        <w:jc w:val="both"/>
      </w:pPr>
      <w:r>
        <w:rPr>
          <w:rFonts w:ascii="Times New Roman"/>
          <w:b w:val="false"/>
          <w:i w:val="false"/>
          <w:color w:val="000000"/>
          <w:sz w:val="28"/>
        </w:rPr>
        <w:t xml:space="preserve">
      (студенттің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(жұмыс істейтін ұйымның, кәсіпорынның, мекеменің атауы) </w:t>
      </w:r>
    </w:p>
    <w:p>
      <w:pPr>
        <w:spacing w:after="0"/>
        <w:ind w:left="0"/>
        <w:jc w:val="both"/>
      </w:pPr>
      <w:r>
        <w:rPr>
          <w:rFonts w:ascii="Times New Roman"/>
          <w:b w:val="false"/>
          <w:i w:val="false"/>
          <w:color w:val="000000"/>
          <w:sz w:val="28"/>
        </w:rPr>
        <w:t xml:space="preserve">
      1. 20___ ж "__" _________________ бастап оқу демалысына кетті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кәсіпорынның атауы, қолы және мөрі </w:t>
      </w:r>
    </w:p>
    <w:p>
      <w:pPr>
        <w:spacing w:after="0"/>
        <w:ind w:left="0"/>
        <w:jc w:val="both"/>
      </w:pPr>
      <w:r>
        <w:rPr>
          <w:rFonts w:ascii="Times New Roman"/>
          <w:b w:val="false"/>
          <w:i w:val="false"/>
          <w:color w:val="000000"/>
          <w:sz w:val="28"/>
        </w:rPr>
        <w:t xml:space="preserve">
      2. 20___ ж. "__"___________________ бастап жоғары және (немесе) жоғары </w:t>
      </w:r>
    </w:p>
    <w:p>
      <w:pPr>
        <w:spacing w:after="0"/>
        <w:ind w:left="0"/>
        <w:jc w:val="both"/>
      </w:pPr>
      <w:r>
        <w:rPr>
          <w:rFonts w:ascii="Times New Roman"/>
          <w:b w:val="false"/>
          <w:i w:val="false"/>
          <w:color w:val="000000"/>
          <w:sz w:val="28"/>
        </w:rPr>
        <w:t xml:space="preserve">
      оқу орнынан кейінгі білім беру ұйымына бастапқы сессияға, емтихан сессиясына, </w:t>
      </w:r>
    </w:p>
    <w:p>
      <w:pPr>
        <w:spacing w:after="0"/>
        <w:ind w:left="0"/>
        <w:jc w:val="both"/>
      </w:pPr>
      <w:r>
        <w:rPr>
          <w:rFonts w:ascii="Times New Roman"/>
          <w:b w:val="false"/>
          <w:i w:val="false"/>
          <w:color w:val="000000"/>
          <w:sz w:val="28"/>
        </w:rPr>
        <w:t xml:space="preserve">
      қорытынды аттестаттауға (керектісін сызып көрсету) қатысу үшін келді. </w:t>
      </w:r>
    </w:p>
    <w:p>
      <w:pPr>
        <w:spacing w:after="0"/>
        <w:ind w:left="0"/>
        <w:jc w:val="both"/>
      </w:pPr>
      <w:r>
        <w:rPr>
          <w:rFonts w:ascii="Times New Roman"/>
          <w:b w:val="false"/>
          <w:i w:val="false"/>
          <w:color w:val="000000"/>
          <w:sz w:val="28"/>
        </w:rPr>
        <w:t xml:space="preserve">
      Бұл кезеңде: </w:t>
      </w:r>
    </w:p>
    <w:p>
      <w:pPr>
        <w:spacing w:after="0"/>
        <w:ind w:left="0"/>
        <w:jc w:val="both"/>
      </w:pPr>
      <w:r>
        <w:rPr>
          <w:rFonts w:ascii="Times New Roman"/>
          <w:b w:val="false"/>
          <w:i w:val="false"/>
          <w:color w:val="000000"/>
          <w:sz w:val="28"/>
        </w:rPr>
        <w:t xml:space="preserve">
      А) _______________________ оқу сабақтары </w:t>
      </w:r>
    </w:p>
    <w:p>
      <w:pPr>
        <w:spacing w:after="0"/>
        <w:ind w:left="0"/>
        <w:jc w:val="both"/>
      </w:pPr>
      <w:r>
        <w:rPr>
          <w:rFonts w:ascii="Times New Roman"/>
          <w:b w:val="false"/>
          <w:i w:val="false"/>
          <w:color w:val="000000"/>
          <w:sz w:val="28"/>
        </w:rPr>
        <w:t xml:space="preserve">
      Б) _______________________ ағымдағы және аралық бақылау тапсырмаларын орындау </w:t>
      </w:r>
    </w:p>
    <w:p>
      <w:pPr>
        <w:spacing w:after="0"/>
        <w:ind w:left="0"/>
        <w:jc w:val="both"/>
      </w:pPr>
      <w:r>
        <w:rPr>
          <w:rFonts w:ascii="Times New Roman"/>
          <w:b w:val="false"/>
          <w:i w:val="false"/>
          <w:color w:val="000000"/>
          <w:sz w:val="28"/>
        </w:rPr>
        <w:t xml:space="preserve">
      В) _______________________ курстық жұмысты (жобаны) қорғау </w:t>
      </w:r>
    </w:p>
    <w:p>
      <w:pPr>
        <w:spacing w:after="0"/>
        <w:ind w:left="0"/>
        <w:jc w:val="both"/>
      </w:pPr>
      <w:r>
        <w:rPr>
          <w:rFonts w:ascii="Times New Roman"/>
          <w:b w:val="false"/>
          <w:i w:val="false"/>
          <w:color w:val="000000"/>
          <w:sz w:val="28"/>
        </w:rPr>
        <w:t xml:space="preserve">
      Г) _______________________ емтихандар тапсыру қарастырылған. </w:t>
      </w:r>
    </w:p>
    <w:p>
      <w:pPr>
        <w:spacing w:after="0"/>
        <w:ind w:left="0"/>
        <w:jc w:val="both"/>
      </w:pPr>
      <w:r>
        <w:rPr>
          <w:rFonts w:ascii="Times New Roman"/>
          <w:b w:val="false"/>
          <w:i w:val="false"/>
          <w:color w:val="000000"/>
          <w:sz w:val="28"/>
        </w:rPr>
        <w:t xml:space="preserve">
      3. 20___ ж. "____" _____________________ жоғары және (немесе) жоғары оқу </w:t>
      </w:r>
    </w:p>
    <w:p>
      <w:pPr>
        <w:spacing w:after="0"/>
        <w:ind w:left="0"/>
        <w:jc w:val="both"/>
      </w:pPr>
      <w:r>
        <w:rPr>
          <w:rFonts w:ascii="Times New Roman"/>
          <w:b w:val="false"/>
          <w:i w:val="false"/>
          <w:color w:val="000000"/>
          <w:sz w:val="28"/>
        </w:rPr>
        <w:t xml:space="preserve">
      орнынан кейінгі білім беру ұйымынан кетті </w:t>
      </w:r>
    </w:p>
    <w:p>
      <w:pPr>
        <w:spacing w:after="0"/>
        <w:ind w:left="0"/>
        <w:jc w:val="both"/>
      </w:pPr>
      <w:r>
        <w:rPr>
          <w:rFonts w:ascii="Times New Roman"/>
          <w:b w:val="false"/>
          <w:i w:val="false"/>
          <w:color w:val="000000"/>
          <w:sz w:val="28"/>
        </w:rPr>
        <w:t xml:space="preserve">
      __________ сағат оқу сабақтарына қатысып </w:t>
      </w:r>
    </w:p>
    <w:p>
      <w:pPr>
        <w:spacing w:after="0"/>
        <w:ind w:left="0"/>
        <w:jc w:val="both"/>
      </w:pPr>
      <w:r>
        <w:rPr>
          <w:rFonts w:ascii="Times New Roman"/>
          <w:b w:val="false"/>
          <w:i w:val="false"/>
          <w:color w:val="000000"/>
          <w:sz w:val="28"/>
        </w:rPr>
        <w:t xml:space="preserve">
      А) ______________ емтихан Б) _________ курстық жұмыстарды тапсырды. </w:t>
      </w:r>
    </w:p>
    <w:p>
      <w:pPr>
        <w:spacing w:after="0"/>
        <w:ind w:left="0"/>
        <w:jc w:val="both"/>
      </w:pPr>
      <w:r>
        <w:rPr>
          <w:rFonts w:ascii="Times New Roman"/>
          <w:b w:val="false"/>
          <w:i w:val="false"/>
          <w:color w:val="000000"/>
          <w:sz w:val="28"/>
        </w:rPr>
        <w:t xml:space="preserve">
                  (жазбаша)             (жазбаша) М.О. </w:t>
      </w:r>
    </w:p>
    <w:p>
      <w:pPr>
        <w:spacing w:after="0"/>
        <w:ind w:left="0"/>
        <w:jc w:val="both"/>
      </w:pPr>
      <w:r>
        <w:rPr>
          <w:rFonts w:ascii="Times New Roman"/>
          <w:b w:val="false"/>
          <w:i w:val="false"/>
          <w:color w:val="000000"/>
          <w:sz w:val="28"/>
        </w:rPr>
        <w:t xml:space="preserve">
      Факультеттің деканы ______________________ </w:t>
      </w:r>
    </w:p>
    <w:p>
      <w:pPr>
        <w:spacing w:after="0"/>
        <w:ind w:left="0"/>
        <w:jc w:val="both"/>
      </w:pPr>
      <w:r>
        <w:rPr>
          <w:rFonts w:ascii="Times New Roman"/>
          <w:b w:val="false"/>
          <w:i w:val="false"/>
          <w:color w:val="000000"/>
          <w:sz w:val="28"/>
        </w:rPr>
        <w:t xml:space="preserve">
      Тіркеу офисінің басшысы _______________________ </w:t>
      </w:r>
    </w:p>
    <w:p>
      <w:pPr>
        <w:spacing w:after="0"/>
        <w:ind w:left="0"/>
        <w:jc w:val="both"/>
      </w:pPr>
      <w:r>
        <w:rPr>
          <w:rFonts w:ascii="Times New Roman"/>
          <w:b w:val="false"/>
          <w:i w:val="false"/>
          <w:color w:val="000000"/>
          <w:sz w:val="28"/>
        </w:rPr>
        <w:t xml:space="preserve">
      4. 20___ ж. "___"_____________ кәсіпорынға (мекемеге) келді (кәсіпорынның </w:t>
      </w:r>
    </w:p>
    <w:p>
      <w:pPr>
        <w:spacing w:after="0"/>
        <w:ind w:left="0"/>
        <w:jc w:val="both"/>
      </w:pPr>
      <w:r>
        <w:rPr>
          <w:rFonts w:ascii="Times New Roman"/>
          <w:b w:val="false"/>
          <w:i w:val="false"/>
          <w:color w:val="000000"/>
          <w:sz w:val="28"/>
        </w:rPr>
        <w:t>
      мөрі және қолы)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4"/>
    <w:p>
      <w:pPr>
        <w:spacing w:after="0"/>
        <w:ind w:left="0"/>
        <w:jc w:val="left"/>
      </w:pPr>
      <w:r>
        <w:rPr>
          <w:rFonts w:ascii="Times New Roman"/>
          <w:b/>
          <w:i w:val="false"/>
          <w:color w:val="000000"/>
        </w:rPr>
        <w:t xml:space="preserve"> Білім алушының студенттік билеті/қазақстандық студенттік сәйкестендіру картасы (жоғары және (немесе) жоғары оқу орнынан кейінгі білім беру ұйымдары үшін)</w:t>
      </w:r>
    </w:p>
    <w:bookmarkEnd w:id="64"/>
    <w:p>
      <w:pPr>
        <w:spacing w:after="0"/>
        <w:ind w:left="0"/>
        <w:jc w:val="both"/>
      </w:pPr>
      <w:r>
        <w:rPr>
          <w:rFonts w:ascii="Times New Roman"/>
          <w:b w:val="false"/>
          <w:i w:val="false"/>
          <w:color w:val="000000"/>
          <w:sz w:val="28"/>
        </w:rPr>
        <w:t xml:space="preserve">
      сол жақ </w:t>
      </w:r>
    </w:p>
    <w:p>
      <w:pPr>
        <w:spacing w:after="0"/>
        <w:ind w:left="0"/>
        <w:jc w:val="both"/>
      </w:pPr>
      <w:r>
        <w:rPr>
          <w:rFonts w:ascii="Times New Roman"/>
          <w:b w:val="false"/>
          <w:i w:val="false"/>
          <w:color w:val="000000"/>
          <w:sz w:val="28"/>
        </w:rPr>
        <w:t xml:space="preserve">
      Білім алушының студенттік билеті/ </w:t>
      </w:r>
    </w:p>
    <w:p>
      <w:pPr>
        <w:spacing w:after="0"/>
        <w:ind w:left="0"/>
        <w:jc w:val="both"/>
      </w:pPr>
      <w:r>
        <w:rPr>
          <w:rFonts w:ascii="Times New Roman"/>
          <w:b w:val="false"/>
          <w:i w:val="false"/>
          <w:color w:val="000000"/>
          <w:sz w:val="28"/>
        </w:rPr>
        <w:t xml:space="preserve">
      Қазақстан студенттік идентификациялық картасы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атауы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логотипі </w:t>
      </w:r>
    </w:p>
    <w:p>
      <w:pPr>
        <w:spacing w:after="0"/>
        <w:ind w:left="0"/>
        <w:jc w:val="both"/>
      </w:pPr>
      <w:r>
        <w:rPr>
          <w:rFonts w:ascii="Times New Roman"/>
          <w:b w:val="false"/>
          <w:i w:val="false"/>
          <w:color w:val="000000"/>
          <w:sz w:val="28"/>
        </w:rPr>
        <w:t xml:space="preserve">
      Студенттің Т.А.Ә. (бар болған жағдайда)                         Фото орны </w:t>
      </w:r>
    </w:p>
    <w:p>
      <w:pPr>
        <w:spacing w:after="0"/>
        <w:ind w:left="0"/>
        <w:jc w:val="both"/>
      </w:pPr>
      <w:r>
        <w:rPr>
          <w:rFonts w:ascii="Times New Roman"/>
          <w:b w:val="false"/>
          <w:i w:val="false"/>
          <w:color w:val="000000"/>
          <w:sz w:val="28"/>
        </w:rPr>
        <w:t xml:space="preserve">
      Түскен уақыты _________________________ </w:t>
      </w:r>
    </w:p>
    <w:p>
      <w:pPr>
        <w:spacing w:after="0"/>
        <w:ind w:left="0"/>
        <w:jc w:val="both"/>
      </w:pPr>
      <w:r>
        <w:rPr>
          <w:rFonts w:ascii="Times New Roman"/>
          <w:b w:val="false"/>
          <w:i w:val="false"/>
          <w:color w:val="000000"/>
          <w:sz w:val="28"/>
        </w:rPr>
        <w:t xml:space="preserve">
      Факультеті _____________________________ </w:t>
      </w:r>
    </w:p>
    <w:p>
      <w:pPr>
        <w:spacing w:after="0"/>
        <w:ind w:left="0"/>
        <w:jc w:val="both"/>
      </w:pPr>
      <w:r>
        <w:rPr>
          <w:rFonts w:ascii="Times New Roman"/>
          <w:b w:val="false"/>
          <w:i w:val="false"/>
          <w:color w:val="000000"/>
          <w:sz w:val="28"/>
        </w:rPr>
        <w:t xml:space="preserve">
      Оқу нысаны ____________________________ </w:t>
      </w:r>
    </w:p>
    <w:p>
      <w:pPr>
        <w:spacing w:after="0"/>
        <w:ind w:left="0"/>
        <w:jc w:val="both"/>
      </w:pPr>
      <w:r>
        <w:rPr>
          <w:rFonts w:ascii="Times New Roman"/>
          <w:b w:val="false"/>
          <w:i w:val="false"/>
          <w:color w:val="000000"/>
          <w:sz w:val="28"/>
        </w:rPr>
        <w:t xml:space="preserve">
      Мамандықтың және (немесе) білім беру бағдарламасының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Ректор _____________________                         № _________ </w:t>
      </w:r>
    </w:p>
    <w:p>
      <w:pPr>
        <w:spacing w:after="0"/>
        <w:ind w:left="0"/>
        <w:jc w:val="both"/>
      </w:pPr>
      <w:r>
        <w:rPr>
          <w:rFonts w:ascii="Times New Roman"/>
          <w:b w:val="false"/>
          <w:i w:val="false"/>
          <w:color w:val="000000"/>
          <w:sz w:val="28"/>
        </w:rPr>
        <w:t xml:space="preserve">
      оң жақ </w:t>
      </w:r>
    </w:p>
    <w:p>
      <w:pPr>
        <w:spacing w:after="0"/>
        <w:ind w:left="0"/>
        <w:jc w:val="both"/>
      </w:pPr>
      <w:r>
        <w:rPr>
          <w:rFonts w:ascii="Times New Roman"/>
          <w:b w:val="false"/>
          <w:i w:val="false"/>
          <w:color w:val="000000"/>
          <w:sz w:val="28"/>
        </w:rPr>
        <w:t xml:space="preserve">
      оқылатын магнит жолақ немесе QR код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w:t>
      </w:r>
    </w:p>
    <w:p>
      <w:pPr>
        <w:spacing w:after="0"/>
        <w:ind w:left="0"/>
        <w:jc w:val="both"/>
      </w:pPr>
      <w:r>
        <w:rPr>
          <w:rFonts w:ascii="Times New Roman"/>
          <w:b w:val="false"/>
          <w:i w:val="false"/>
          <w:color w:val="000000"/>
          <w:sz w:val="28"/>
        </w:rPr>
        <w:t xml:space="preserve">
      реквизиттері көрсетілген оқу орнының мекен-жайы </w:t>
      </w:r>
    </w:p>
    <w:p>
      <w:pPr>
        <w:spacing w:after="0"/>
        <w:ind w:left="0"/>
        <w:jc w:val="both"/>
      </w:pPr>
      <w:r>
        <w:rPr>
          <w:rFonts w:ascii="Times New Roman"/>
          <w:b w:val="false"/>
          <w:i w:val="false"/>
          <w:color w:val="000000"/>
          <w:sz w:val="28"/>
        </w:rPr>
        <w:t>
      картаның жарамды мерзімі</w:t>
      </w:r>
    </w:p>
    <w:p>
      <w:pPr>
        <w:spacing w:after="0"/>
        <w:ind w:left="0"/>
        <w:jc w:val="both"/>
      </w:pPr>
      <w:r>
        <w:rPr>
          <w:rFonts w:ascii="Times New Roman"/>
          <w:b w:val="false"/>
          <w:i w:val="false"/>
          <w:color w:val="000000"/>
          <w:sz w:val="28"/>
        </w:rPr>
        <w:t>
      Білім алушының студенттік билеті/Қазақстан студенттік идентификациялық картасы жалпы оқу кезеңіне немесе жыл сайын келесі оқу курсына қабылдағаннан кейін берілу мүмкін. Бұл картада студент туралы мәлімет, жоғары және (немесе) жоғары оқу орынан кейінгі білім беру ұйымының реквизиттері көрсетіледі. Сонымен қатар осы карта оқырман билеті және рұқсаттама, сондай-ақ қалалық мәдениет-демалыс мекемелеріне дисконт картасы ретінде қолданыла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сол жақ</w:t>
      </w:r>
    </w:p>
    <w:bookmarkStart w:name="z79" w:id="65"/>
    <w:p>
      <w:pPr>
        <w:spacing w:after="0"/>
        <w:ind w:left="0"/>
        <w:jc w:val="both"/>
      </w:pPr>
      <w:r>
        <w:rPr>
          <w:rFonts w:ascii="Times New Roman"/>
          <w:b w:val="false"/>
          <w:i w:val="false"/>
          <w:color w:val="000000"/>
          <w:sz w:val="28"/>
        </w:rPr>
        <w:t xml:space="preserve">
      </w:t>
      </w:r>
      <w:r>
        <w:rPr>
          <w:rFonts w:ascii="Times New Roman"/>
          <w:b/>
          <w:i w:val="false"/>
          <w:color w:val="000000"/>
          <w:sz w:val="28"/>
        </w:rPr>
        <w:t>МАГИСТРАНТТЫҢ КУӘЛІГІ № __________</w:t>
      </w:r>
    </w:p>
    <w:bookmarkEnd w:id="65"/>
    <w:p>
      <w:pPr>
        <w:spacing w:after="0"/>
        <w:ind w:left="0"/>
        <w:jc w:val="both"/>
      </w:pPr>
      <w:r>
        <w:rPr>
          <w:rFonts w:ascii="Times New Roman"/>
          <w:b w:val="false"/>
          <w:i w:val="false"/>
          <w:color w:val="000000"/>
          <w:sz w:val="28"/>
        </w:rPr>
        <w:t xml:space="preserve">
      Т.А.Ә. (бар болған жағдайда)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Түскен уақыты ____________________________________________________ </w:t>
      </w:r>
    </w:p>
    <w:p>
      <w:pPr>
        <w:spacing w:after="0"/>
        <w:ind w:left="0"/>
        <w:jc w:val="both"/>
      </w:pPr>
      <w:r>
        <w:rPr>
          <w:rFonts w:ascii="Times New Roman"/>
          <w:b w:val="false"/>
          <w:i w:val="false"/>
          <w:color w:val="000000"/>
          <w:sz w:val="28"/>
        </w:rPr>
        <w:t xml:space="preserve">
      Мамандығының және (немесе) білім беру бағдарламасының </w:t>
      </w:r>
    </w:p>
    <w:p>
      <w:pPr>
        <w:spacing w:after="0"/>
        <w:ind w:left="0"/>
        <w:jc w:val="both"/>
      </w:pPr>
      <w:r>
        <w:rPr>
          <w:rFonts w:ascii="Times New Roman"/>
          <w:b w:val="false"/>
          <w:i w:val="false"/>
          <w:color w:val="000000"/>
          <w:sz w:val="28"/>
        </w:rPr>
        <w:t xml:space="preserve">
      атауы ____________________________________________________________ </w:t>
      </w:r>
    </w:p>
    <w:p>
      <w:pPr>
        <w:spacing w:after="0"/>
        <w:ind w:left="0"/>
        <w:jc w:val="both"/>
      </w:pPr>
      <w:r>
        <w:rPr>
          <w:rFonts w:ascii="Times New Roman"/>
          <w:b w:val="false"/>
          <w:i w:val="false"/>
          <w:color w:val="000000"/>
          <w:sz w:val="28"/>
        </w:rPr>
        <w:t xml:space="preserve">
      Ректор ___________________________________________________________ </w:t>
      </w:r>
    </w:p>
    <w:p>
      <w:pPr>
        <w:spacing w:after="0"/>
        <w:ind w:left="0"/>
        <w:jc w:val="both"/>
      </w:pPr>
      <w:r>
        <w:rPr>
          <w:rFonts w:ascii="Times New Roman"/>
          <w:b w:val="false"/>
          <w:i w:val="false"/>
          <w:color w:val="000000"/>
          <w:sz w:val="28"/>
        </w:rPr>
        <w:t xml:space="preserve">
      Билеттің берілген күні ______________________________________________ </w:t>
      </w:r>
    </w:p>
    <w:p>
      <w:pPr>
        <w:spacing w:after="0"/>
        <w:ind w:left="0"/>
        <w:jc w:val="both"/>
      </w:pPr>
      <w:r>
        <w:rPr>
          <w:rFonts w:ascii="Times New Roman"/>
          <w:b w:val="false"/>
          <w:i w:val="false"/>
          <w:color w:val="000000"/>
          <w:sz w:val="28"/>
        </w:rPr>
        <w:t xml:space="preserve">
      оң жақ </w:t>
      </w:r>
    </w:p>
    <w:p>
      <w:pPr>
        <w:spacing w:after="0"/>
        <w:ind w:left="0"/>
        <w:jc w:val="both"/>
      </w:pPr>
      <w:r>
        <w:rPr>
          <w:rFonts w:ascii="Times New Roman"/>
          <w:b w:val="false"/>
          <w:i w:val="false"/>
          <w:color w:val="000000"/>
          <w:sz w:val="28"/>
        </w:rPr>
        <w:t xml:space="preserve">
      20___/_____оқу жылы/ </w:t>
      </w:r>
    </w:p>
    <w:p>
      <w:pPr>
        <w:spacing w:after="0"/>
        <w:ind w:left="0"/>
        <w:jc w:val="both"/>
      </w:pPr>
      <w:r>
        <w:rPr>
          <w:rFonts w:ascii="Times New Roman"/>
          <w:b w:val="false"/>
          <w:i w:val="false"/>
          <w:color w:val="000000"/>
          <w:sz w:val="28"/>
        </w:rPr>
        <w:t xml:space="preserve">
      Декан ____________________________________________________________ </w:t>
      </w:r>
    </w:p>
    <w:p>
      <w:pPr>
        <w:spacing w:after="0"/>
        <w:ind w:left="0"/>
        <w:jc w:val="both"/>
      </w:pPr>
      <w:r>
        <w:rPr>
          <w:rFonts w:ascii="Times New Roman"/>
          <w:b w:val="false"/>
          <w:i w:val="false"/>
          <w:color w:val="000000"/>
          <w:sz w:val="28"/>
        </w:rPr>
        <w:t xml:space="preserve">
      20___/_____оқу жылы/ </w:t>
      </w:r>
    </w:p>
    <w:p>
      <w:pPr>
        <w:spacing w:after="0"/>
        <w:ind w:left="0"/>
        <w:jc w:val="both"/>
      </w:pPr>
      <w:r>
        <w:rPr>
          <w:rFonts w:ascii="Times New Roman"/>
          <w:b w:val="false"/>
          <w:i w:val="false"/>
          <w:color w:val="000000"/>
          <w:sz w:val="28"/>
        </w:rPr>
        <w:t>
      Декан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сол жақ</w:t>
      </w:r>
    </w:p>
    <w:bookmarkStart w:name="z82" w:id="66"/>
    <w:p>
      <w:pPr>
        <w:spacing w:after="0"/>
        <w:ind w:left="0"/>
        <w:jc w:val="both"/>
      </w:pPr>
      <w:r>
        <w:rPr>
          <w:rFonts w:ascii="Times New Roman"/>
          <w:b w:val="false"/>
          <w:i w:val="false"/>
          <w:color w:val="000000"/>
          <w:sz w:val="28"/>
        </w:rPr>
        <w:t xml:space="preserve">
      </w:t>
      </w:r>
      <w:r>
        <w:rPr>
          <w:rFonts w:ascii="Times New Roman"/>
          <w:b/>
          <w:i w:val="false"/>
          <w:color w:val="000000"/>
          <w:sz w:val="28"/>
        </w:rPr>
        <w:t>ДОКТОРАНТТЫҢ КУӘЛІГІ № __________</w:t>
      </w:r>
    </w:p>
    <w:bookmarkEnd w:id="66"/>
    <w:p>
      <w:pPr>
        <w:spacing w:after="0"/>
        <w:ind w:left="0"/>
        <w:jc w:val="both"/>
      </w:pPr>
      <w:r>
        <w:rPr>
          <w:rFonts w:ascii="Times New Roman"/>
          <w:b w:val="false"/>
          <w:i w:val="false"/>
          <w:color w:val="000000"/>
          <w:sz w:val="28"/>
        </w:rPr>
        <w:t xml:space="preserve">
      Т.А.Ә. (бар болған жағдайда)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Түскен уақыты ________________________________________________________ </w:t>
      </w:r>
    </w:p>
    <w:p>
      <w:pPr>
        <w:spacing w:after="0"/>
        <w:ind w:left="0"/>
        <w:jc w:val="both"/>
      </w:pPr>
      <w:r>
        <w:rPr>
          <w:rFonts w:ascii="Times New Roman"/>
          <w:b w:val="false"/>
          <w:i w:val="false"/>
          <w:color w:val="000000"/>
          <w:sz w:val="28"/>
        </w:rPr>
        <w:t xml:space="preserve">
      Мамандығының және (немесе) білім беру бағдарламасының </w:t>
      </w:r>
    </w:p>
    <w:p>
      <w:pPr>
        <w:spacing w:after="0"/>
        <w:ind w:left="0"/>
        <w:jc w:val="both"/>
      </w:pPr>
      <w:r>
        <w:rPr>
          <w:rFonts w:ascii="Times New Roman"/>
          <w:b w:val="false"/>
          <w:i w:val="false"/>
          <w:color w:val="000000"/>
          <w:sz w:val="28"/>
        </w:rPr>
        <w:t xml:space="preserve">
      атауы ________________________________________________________________ </w:t>
      </w:r>
    </w:p>
    <w:p>
      <w:pPr>
        <w:spacing w:after="0"/>
        <w:ind w:left="0"/>
        <w:jc w:val="both"/>
      </w:pPr>
      <w:r>
        <w:rPr>
          <w:rFonts w:ascii="Times New Roman"/>
          <w:b w:val="false"/>
          <w:i w:val="false"/>
          <w:color w:val="000000"/>
          <w:sz w:val="28"/>
        </w:rPr>
        <w:t xml:space="preserve">
      Ректор _______________________________________________________________ </w:t>
      </w:r>
    </w:p>
    <w:p>
      <w:pPr>
        <w:spacing w:after="0"/>
        <w:ind w:left="0"/>
        <w:jc w:val="both"/>
      </w:pPr>
      <w:r>
        <w:rPr>
          <w:rFonts w:ascii="Times New Roman"/>
          <w:b w:val="false"/>
          <w:i w:val="false"/>
          <w:color w:val="000000"/>
          <w:sz w:val="28"/>
        </w:rPr>
        <w:t xml:space="preserve">
      Билеттің берілген күні _________________________________________________ </w:t>
      </w:r>
    </w:p>
    <w:p>
      <w:pPr>
        <w:spacing w:after="0"/>
        <w:ind w:left="0"/>
        <w:jc w:val="both"/>
      </w:pPr>
      <w:r>
        <w:rPr>
          <w:rFonts w:ascii="Times New Roman"/>
          <w:b w:val="false"/>
          <w:i w:val="false"/>
          <w:color w:val="000000"/>
          <w:sz w:val="28"/>
        </w:rPr>
        <w:t xml:space="preserve">
      оң жақ </w:t>
      </w:r>
    </w:p>
    <w:p>
      <w:pPr>
        <w:spacing w:after="0"/>
        <w:ind w:left="0"/>
        <w:jc w:val="both"/>
      </w:pPr>
      <w:r>
        <w:rPr>
          <w:rFonts w:ascii="Times New Roman"/>
          <w:b w:val="false"/>
          <w:i w:val="false"/>
          <w:color w:val="000000"/>
          <w:sz w:val="28"/>
        </w:rPr>
        <w:t xml:space="preserve">
      20___/_____оқу жылы </w:t>
      </w:r>
    </w:p>
    <w:p>
      <w:pPr>
        <w:spacing w:after="0"/>
        <w:ind w:left="0"/>
        <w:jc w:val="both"/>
      </w:pPr>
      <w:r>
        <w:rPr>
          <w:rFonts w:ascii="Times New Roman"/>
          <w:b w:val="false"/>
          <w:i w:val="false"/>
          <w:color w:val="000000"/>
          <w:sz w:val="28"/>
        </w:rPr>
        <w:t xml:space="preserve">
      Декан ________________________________________________________________ </w:t>
      </w:r>
    </w:p>
    <w:p>
      <w:pPr>
        <w:spacing w:after="0"/>
        <w:ind w:left="0"/>
        <w:jc w:val="both"/>
      </w:pPr>
      <w:r>
        <w:rPr>
          <w:rFonts w:ascii="Times New Roman"/>
          <w:b w:val="false"/>
          <w:i w:val="false"/>
          <w:color w:val="000000"/>
          <w:sz w:val="28"/>
        </w:rPr>
        <w:t xml:space="preserve">
      20___/_____оқу жылы </w:t>
      </w:r>
    </w:p>
    <w:p>
      <w:pPr>
        <w:spacing w:after="0"/>
        <w:ind w:left="0"/>
        <w:jc w:val="both"/>
      </w:pPr>
      <w:r>
        <w:rPr>
          <w:rFonts w:ascii="Times New Roman"/>
          <w:b w:val="false"/>
          <w:i w:val="false"/>
          <w:color w:val="000000"/>
          <w:sz w:val="28"/>
        </w:rPr>
        <w:t xml:space="preserve">
      Декан ________________________________________________________________ </w:t>
      </w:r>
    </w:p>
    <w:p>
      <w:pPr>
        <w:spacing w:after="0"/>
        <w:ind w:left="0"/>
        <w:jc w:val="both"/>
      </w:pPr>
      <w:r>
        <w:rPr>
          <w:rFonts w:ascii="Times New Roman"/>
          <w:b w:val="false"/>
          <w:i w:val="false"/>
          <w:color w:val="000000"/>
          <w:sz w:val="28"/>
        </w:rPr>
        <w:t xml:space="preserve">
      20___/_____оқу жылы </w:t>
      </w:r>
    </w:p>
    <w:p>
      <w:pPr>
        <w:spacing w:after="0"/>
        <w:ind w:left="0"/>
        <w:jc w:val="both"/>
      </w:pPr>
      <w:r>
        <w:rPr>
          <w:rFonts w:ascii="Times New Roman"/>
          <w:b w:val="false"/>
          <w:i w:val="false"/>
          <w:color w:val="000000"/>
          <w:sz w:val="28"/>
        </w:rPr>
        <w:t>
      Декан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67"/>
    <w:p>
      <w:pPr>
        <w:spacing w:after="0"/>
        <w:ind w:left="0"/>
        <w:jc w:val="left"/>
      </w:pPr>
      <w:r>
        <w:rPr>
          <w:rFonts w:ascii="Times New Roman"/>
          <w:b/>
          <w:i w:val="false"/>
          <w:color w:val="000000"/>
        </w:rPr>
        <w:t xml:space="preserve"> Тестіленушінің күнтізбелік жылғы қаңтардың 15-і мен 20-сы, наурыздың 26-сы мен 31-і, тамыздың 17-сі мен 20-сы аралығында өткізілетін ұлттық бірыңғай тестілеу нәтижесі</w:t>
      </w:r>
    </w:p>
    <w:bookmarkEnd w:id="67"/>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68"/>
    <w:p>
      <w:pPr>
        <w:spacing w:after="0"/>
        <w:ind w:left="0"/>
        <w:jc w:val="left"/>
      </w:pPr>
      <w:r>
        <w:rPr>
          <w:rFonts w:ascii="Times New Roman"/>
          <w:b/>
          <w:i w:val="false"/>
          <w:color w:val="000000"/>
        </w:rPr>
        <w:t xml:space="preserve"> Жоғары білімнің білім беру бағдарламаларының топтары бойынша білім беру грантын беру туралы куәлік</w:t>
      </w:r>
    </w:p>
    <w:bookmarkEnd w:id="68"/>
    <w:p>
      <w:pPr>
        <w:spacing w:after="0"/>
        <w:ind w:left="0"/>
        <w:jc w:val="left"/>
      </w:pP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69"/>
    <w:p>
      <w:pPr>
        <w:spacing w:after="0"/>
        <w:ind w:left="0"/>
        <w:jc w:val="left"/>
      </w:pPr>
      <w:r>
        <w:rPr>
          <w:rFonts w:ascii="Times New Roman"/>
          <w:b/>
          <w:i w:val="false"/>
          <w:color w:val="000000"/>
        </w:rPr>
        <w:t xml:space="preserve"> Ұлттық бірыңғай тестілеуге қатысу үшін өтініш</w:t>
      </w:r>
    </w:p>
    <w:bookmarkEnd w:id="69"/>
    <w:p>
      <w:pPr>
        <w:spacing w:after="0"/>
        <w:ind w:left="0"/>
        <w:jc w:val="left"/>
      </w:pPr>
      <w:r>
        <w:br/>
      </w:r>
    </w:p>
    <w:p>
      <w:pPr>
        <w:spacing w:after="0"/>
        <w:ind w:left="0"/>
        <w:jc w:val="both"/>
      </w:pPr>
      <w:r>
        <w:drawing>
          <wp:inline distT="0" distB="0" distL="0" distR="0">
            <wp:extent cx="75692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692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70"/>
    <w:p>
      <w:pPr>
        <w:spacing w:after="0"/>
        <w:ind w:left="0"/>
        <w:jc w:val="left"/>
      </w:pPr>
      <w:r>
        <w:rPr>
          <w:rFonts w:ascii="Times New Roman"/>
          <w:b/>
          <w:i w:val="false"/>
          <w:color w:val="000000"/>
        </w:rPr>
        <w:t xml:space="preserve"> Білім беру грантын беру конкурсына қатысу үшін өтініш (жоғары білім беру)</w:t>
      </w:r>
    </w:p>
    <w:bookmarkEnd w:id="70"/>
    <w:p>
      <w:pPr>
        <w:spacing w:after="0"/>
        <w:ind w:left="0"/>
        <w:jc w:val="left"/>
      </w:pP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71"/>
    <w:p>
      <w:pPr>
        <w:spacing w:after="0"/>
        <w:ind w:left="0"/>
        <w:jc w:val="left"/>
      </w:pPr>
      <w:r>
        <w:rPr>
          <w:rFonts w:ascii="Times New Roman"/>
          <w:b/>
          <w:i w:val="false"/>
          <w:color w:val="000000"/>
        </w:rPr>
        <w:t xml:space="preserve"> 11(12) сыныптарда білім алушыларды қорытынды аттестаттаудың жауап парақтары</w:t>
      </w:r>
    </w:p>
    <w:bookmarkEnd w:id="71"/>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72"/>
    <w:p>
      <w:pPr>
        <w:spacing w:after="0"/>
        <w:ind w:left="0"/>
        <w:jc w:val="left"/>
      </w:pPr>
      <w:r>
        <w:rPr>
          <w:rFonts w:ascii="Times New Roman"/>
          <w:b/>
          <w:i w:val="false"/>
          <w:color w:val="000000"/>
        </w:rPr>
        <w:t xml:space="preserve"> Тестіленушінің қысқартылған оқыту мерзімдерін көздейтін білім беру бағдарламалары бойынша оқуға түсушілер үшін күнтізбелік жылғы 20 маусым мен 5 шілде аралығында өткізілетін ұлттық бірыңғай тестілеу нәтижесі</w:t>
      </w:r>
    </w:p>
    <w:bookmarkEnd w:id="72"/>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73"/>
    <w:p>
      <w:pPr>
        <w:spacing w:after="0"/>
        <w:ind w:left="0"/>
        <w:jc w:val="left"/>
      </w:pPr>
      <w:r>
        <w:rPr>
          <w:rFonts w:ascii="Times New Roman"/>
          <w:b/>
          <w:i w:val="false"/>
          <w:color w:val="000000"/>
        </w:rPr>
        <w:t xml:space="preserve"> Тестіленушінің күнтізбелік жылғы 20 маусым мен 5 шілде аралығында өткізілетін ұлттық бірыңғай тестілеу нәтижесі</w:t>
      </w:r>
    </w:p>
    <w:bookmarkEnd w:id="73"/>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74"/>
    <w:p>
      <w:pPr>
        <w:spacing w:after="0"/>
        <w:ind w:left="0"/>
        <w:jc w:val="left"/>
      </w:pPr>
      <w:r>
        <w:rPr>
          <w:rFonts w:ascii="Times New Roman"/>
          <w:b/>
          <w:i w:val="false"/>
          <w:color w:val="000000"/>
        </w:rPr>
        <w:t xml:space="preserve"> Ақпараттық жүйелер арқылы білім беру грантын беру конкурсына қатысу үшін өтініш (жоғары білім беру) </w:t>
      </w:r>
    </w:p>
    <w:bookmarkEnd w:id="74"/>
    <w:p>
      <w:pPr>
        <w:spacing w:after="0"/>
        <w:ind w:left="0"/>
        <w:jc w:val="left"/>
      </w:pPr>
      <w:r>
        <w:br/>
      </w:r>
    </w:p>
    <w:p>
      <w:pPr>
        <w:spacing w:after="0"/>
        <w:ind w:left="0"/>
        <w:jc w:val="both"/>
      </w:pPr>
      <w:r>
        <w:drawing>
          <wp:inline distT="0" distB="0" distL="0" distR="0">
            <wp:extent cx="74930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75"/>
    <w:p>
      <w:pPr>
        <w:spacing w:after="0"/>
        <w:ind w:left="0"/>
        <w:jc w:val="left"/>
      </w:pPr>
      <w:r>
        <w:rPr>
          <w:rFonts w:ascii="Times New Roman"/>
          <w:b/>
          <w:i w:val="false"/>
          <w:color w:val="000000"/>
        </w:rPr>
        <w:t xml:space="preserve"> Оқыту қазақ, орыс, ағылшын тілінде жүргізілетін магистратураға түсуге кешенді тестілеуге қатысу үшін өтініш</w:t>
      </w:r>
    </w:p>
    <w:bookmarkEnd w:id="75"/>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76"/>
    <w:p>
      <w:pPr>
        <w:spacing w:after="0"/>
        <w:ind w:left="0"/>
        <w:jc w:val="left"/>
      </w:pPr>
      <w:r>
        <w:rPr>
          <w:rFonts w:ascii="Times New Roman"/>
          <w:b/>
          <w:i w:val="false"/>
          <w:color w:val="000000"/>
        </w:rPr>
        <w:t xml:space="preserve"> Тестіленушінің кешенді тестілеу нәтижесі</w:t>
      </w:r>
    </w:p>
    <w:bookmarkEnd w:id="76"/>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77"/>
    <w:p>
      <w:pPr>
        <w:spacing w:after="0"/>
        <w:ind w:left="0"/>
        <w:jc w:val="left"/>
      </w:pPr>
      <w:r>
        <w:rPr>
          <w:rFonts w:ascii="Times New Roman"/>
          <w:b/>
          <w:i w:val="false"/>
          <w:color w:val="000000"/>
        </w:rPr>
        <w:t xml:space="preserve"> Оқыту ағылшын тілінде жүргізілетін магистратура үшін тестіленушінің кешенді тестілеу нәтижесі</w:t>
      </w:r>
    </w:p>
    <w:bookmarkEnd w:id="77"/>
    <w:p>
      <w:pPr>
        <w:spacing w:after="0"/>
        <w:ind w:left="0"/>
        <w:jc w:val="left"/>
      </w:pP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 xml:space="preserve">19-қосымша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78"/>
    <w:p>
      <w:pPr>
        <w:spacing w:after="0"/>
        <w:ind w:left="0"/>
        <w:jc w:val="left"/>
      </w:pPr>
      <w:r>
        <w:rPr>
          <w:rFonts w:ascii="Times New Roman"/>
          <w:b/>
          <w:i w:val="false"/>
          <w:color w:val="000000"/>
        </w:rPr>
        <w:t xml:space="preserve"> Ақпараттық жүйелер арқылы мемлекеттік білім беру грантын (жоғары оқу орнынан кейінгі білім беру) беру конкурсына қатысу үшін өтініш</w:t>
      </w:r>
    </w:p>
    <w:bookmarkEnd w:id="78"/>
    <w:p>
      <w:pPr>
        <w:spacing w:after="0"/>
        <w:ind w:left="0"/>
        <w:jc w:val="left"/>
      </w:pP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20-қосымша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79"/>
    <w:p>
      <w:pPr>
        <w:spacing w:after="0"/>
        <w:ind w:left="0"/>
        <w:jc w:val="left"/>
      </w:pPr>
      <w:r>
        <w:rPr>
          <w:rFonts w:ascii="Times New Roman"/>
          <w:b/>
          <w:i w:val="false"/>
          <w:color w:val="000000"/>
        </w:rPr>
        <w:t xml:space="preserve"> Білім беру грантын (жоғары оқу орнынан кейінгі білім беру) беру конкурсына қатысу үшін өтініш</w:t>
      </w:r>
    </w:p>
    <w:bookmarkEnd w:id="79"/>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21-қосымша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80"/>
    <w:p>
      <w:pPr>
        <w:spacing w:after="0"/>
        <w:ind w:left="0"/>
        <w:jc w:val="left"/>
      </w:pPr>
      <w:r>
        <w:rPr>
          <w:rFonts w:ascii="Times New Roman"/>
          <w:b/>
          <w:i w:val="false"/>
          <w:color w:val="000000"/>
        </w:rPr>
        <w:t xml:space="preserve"> Жоғары оқу орнынан кейінгі білім беру бағдарламаларының топтары бойынша білім грантын беру туралы куәлік</w:t>
      </w:r>
    </w:p>
    <w:bookmarkEnd w:id="80"/>
    <w:p>
      <w:pPr>
        <w:spacing w:after="0"/>
        <w:ind w:left="0"/>
        <w:jc w:val="left"/>
      </w:pPr>
      <w:r>
        <w:br/>
      </w:r>
    </w:p>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22-қосымша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81"/>
    <w:p>
      <w:pPr>
        <w:spacing w:after="0"/>
        <w:ind w:left="0"/>
        <w:jc w:val="left"/>
      </w:pPr>
      <w:r>
        <w:rPr>
          <w:rFonts w:ascii="Times New Roman"/>
          <w:b/>
          <w:i w:val="false"/>
          <w:color w:val="000000"/>
        </w:rPr>
        <w:t xml:space="preserve"> Шығармашылық дайындықты талап ететін білім беру бағдарламаларының топтары үшін тестіленушінің кешенді тестілеу нәтижесі</w:t>
      </w:r>
    </w:p>
    <w:bookmarkEnd w:id="81"/>
    <w:p>
      <w:pPr>
        <w:spacing w:after="0"/>
        <w:ind w:left="0"/>
        <w:jc w:val="left"/>
      </w:pPr>
      <w:r>
        <w:br/>
      </w:r>
    </w:p>
    <w:p>
      <w:pPr>
        <w:spacing w:after="0"/>
        <w:ind w:left="0"/>
        <w:jc w:val="both"/>
      </w:pPr>
      <w:r>
        <w:drawing>
          <wp:inline distT="0" distB="0" distL="0" distR="0">
            <wp:extent cx="76454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454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23-қосымша </w:t>
            </w:r>
          </w:p>
        </w:tc>
      </w:tr>
    </w:tbl>
    <w:bookmarkStart w:name="z130" w:id="82"/>
    <w:p>
      <w:pPr>
        <w:spacing w:after="0"/>
        <w:ind w:left="0"/>
        <w:jc w:val="left"/>
      </w:pPr>
      <w:r>
        <w:rPr>
          <w:rFonts w:ascii="Times New Roman"/>
          <w:b/>
          <w:i w:val="false"/>
          <w:color w:val="000000"/>
        </w:rPr>
        <w:t xml:space="preserve"> Араб тілін білуді талап ететін білім беру бағдарламаларының топтары үшін тестіленушінің кешенді тестілеу нәтижесі</w:t>
      </w:r>
    </w:p>
    <w:bookmarkEnd w:id="82"/>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24-қосымша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83"/>
    <w:p>
      <w:pPr>
        <w:spacing w:after="0"/>
        <w:ind w:left="0"/>
        <w:jc w:val="left"/>
      </w:pPr>
      <w:r>
        <w:rPr>
          <w:rFonts w:ascii="Times New Roman"/>
          <w:b/>
          <w:i w:val="false"/>
          <w:color w:val="000000"/>
        </w:rPr>
        <w:t xml:space="preserve"> Тестіленушінің шет тілі бойынша түсу емтиханының нәтижесі</w:t>
      </w:r>
    </w:p>
    <w:bookmarkEnd w:id="83"/>
    <w:p>
      <w:pPr>
        <w:spacing w:after="0"/>
        <w:ind w:left="0"/>
        <w:jc w:val="left"/>
      </w:pP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380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25-қосымша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84"/>
    <w:p>
      <w:pPr>
        <w:spacing w:after="0"/>
        <w:ind w:left="0"/>
        <w:jc w:val="left"/>
      </w:pPr>
      <w:r>
        <w:rPr>
          <w:rFonts w:ascii="Times New Roman"/>
          <w:b/>
          <w:i w:val="false"/>
          <w:color w:val="000000"/>
        </w:rPr>
        <w:t xml:space="preserve"> Тестіленушінің оқу нәтижелерінің сырттай бағалау балдары ұлттық бірыңғай тестілеу балдарына ауыстырылған "НЗМ" ДБҰ бітірушісіне берілген ұлттық бірыңғай тестілеу нәтижесі</w:t>
      </w:r>
    </w:p>
    <w:bookmarkEnd w:id="84"/>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