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5308" w14:textId="5bc5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26 тамыздағы № 782 бұйрығы. Қазақстан Республикасының Әділет министрлігінде 2020 жылғы 27 тамызда № 21136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w:t>
      </w:r>
      <w:r>
        <w:rPr>
          <w:rFonts w:ascii="Times New Roman"/>
          <w:b w:val="false"/>
          <w:i w:val="false"/>
          <w:color w:val="000000"/>
          <w:sz w:val="28"/>
        </w:rPr>
        <w:t>сыныптауышында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"Білім беру саласындағы мемлекеттік мекемелер ұсынатын қызметтер" деген бөлімі мынадай редакцияда жазылсын:</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өткзіу.</w:t>
            </w:r>
          </w:p>
          <w:p>
            <w:pPr>
              <w:spacing w:after="20"/>
              <w:ind w:left="20"/>
              <w:jc w:val="both"/>
            </w:pPr>
            <w:r>
              <w:rPr>
                <w:rFonts w:ascii="Times New Roman"/>
                <w:b w:val="false"/>
                <w:i w:val="false"/>
                <w:color w:val="000000"/>
                <w:sz w:val="20"/>
              </w:rPr>
              <w:t>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2007 жылғы 27 шілдедегі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16899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812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464</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471</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6"/>
    <w:bookmarkStart w:name="z8" w:id="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8"/>
    <w:bookmarkStart w:name="z10" w:id="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